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FB664" w14:textId="1C70A735" w:rsidR="004B5E7F" w:rsidRPr="00A73B84" w:rsidRDefault="004B5E7F" w:rsidP="00B33B73">
      <w:pPr>
        <w:spacing w:line="280" w:lineRule="exact"/>
        <w:ind w:left="0" w:right="-142"/>
        <w:jc w:val="center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UCHWAŁA NR </w:t>
      </w:r>
      <w:r w:rsidR="008B5B1A" w:rsidRPr="00A73B84">
        <w:rPr>
          <w:rFonts w:ascii="Times New Roman" w:hAnsi="Times New Roman"/>
          <w:b/>
          <w:bCs/>
        </w:rPr>
        <w:t>…</w:t>
      </w:r>
      <w:r w:rsidR="00383859" w:rsidRPr="00A73B84">
        <w:rPr>
          <w:rFonts w:ascii="Times New Roman" w:hAnsi="Times New Roman"/>
          <w:b/>
          <w:bCs/>
        </w:rPr>
        <w:t>/</w:t>
      </w:r>
      <w:r w:rsidR="008B5B1A" w:rsidRPr="00A73B84">
        <w:rPr>
          <w:rFonts w:ascii="Times New Roman" w:hAnsi="Times New Roman"/>
          <w:b/>
          <w:bCs/>
        </w:rPr>
        <w:t>…</w:t>
      </w:r>
      <w:r w:rsidRPr="00A73B84">
        <w:rPr>
          <w:rFonts w:ascii="Times New Roman" w:eastAsia="Times New Roman" w:hAnsi="Times New Roman"/>
          <w:b/>
          <w:lang w:eastAsia="pl-PL"/>
        </w:rPr>
        <w:t>/</w:t>
      </w:r>
      <w:r w:rsidR="006E7F83" w:rsidRPr="00A73B84">
        <w:rPr>
          <w:rFonts w:ascii="Times New Roman" w:eastAsia="Times New Roman" w:hAnsi="Times New Roman"/>
          <w:b/>
          <w:lang w:eastAsia="pl-PL"/>
        </w:rPr>
        <w:t>20</w:t>
      </w:r>
      <w:r w:rsidR="00AD20E1" w:rsidRPr="00A73B84">
        <w:rPr>
          <w:rFonts w:ascii="Times New Roman" w:eastAsia="Times New Roman" w:hAnsi="Times New Roman"/>
          <w:b/>
          <w:lang w:eastAsia="pl-PL"/>
        </w:rPr>
        <w:t>2</w:t>
      </w:r>
      <w:r w:rsidR="000820D0" w:rsidRPr="00A73B84">
        <w:rPr>
          <w:rFonts w:ascii="Times New Roman" w:eastAsia="Times New Roman" w:hAnsi="Times New Roman"/>
          <w:b/>
          <w:lang w:eastAsia="pl-PL"/>
        </w:rPr>
        <w:t>6</w:t>
      </w:r>
    </w:p>
    <w:p w14:paraId="0C34E556" w14:textId="77777777" w:rsidR="004B5E7F" w:rsidRPr="00A73B84" w:rsidRDefault="004B5E7F" w:rsidP="00B33B73">
      <w:pPr>
        <w:spacing w:after="120" w:line="280" w:lineRule="exact"/>
        <w:ind w:left="0" w:right="-142"/>
        <w:jc w:val="center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RADY </w:t>
      </w:r>
      <w:r w:rsidR="00A336A9" w:rsidRPr="00A73B84">
        <w:rPr>
          <w:rFonts w:ascii="Times New Roman" w:hAnsi="Times New Roman"/>
          <w:b/>
        </w:rPr>
        <w:t xml:space="preserve">MIEJSKIEJ </w:t>
      </w:r>
      <w:r w:rsidR="008E47C4" w:rsidRPr="00A73B84">
        <w:rPr>
          <w:rFonts w:ascii="Times New Roman" w:hAnsi="Times New Roman"/>
          <w:b/>
        </w:rPr>
        <w:t>W CZARNEM</w:t>
      </w:r>
    </w:p>
    <w:p w14:paraId="644EC0E6" w14:textId="1CC11375" w:rsidR="004B5E7F" w:rsidRPr="00A73B84" w:rsidRDefault="004B5E7F" w:rsidP="00CD24FB">
      <w:pPr>
        <w:spacing w:after="120" w:line="280" w:lineRule="exact"/>
        <w:ind w:left="0" w:right="-142"/>
        <w:jc w:val="center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z dnia </w:t>
      </w:r>
      <w:r w:rsidR="008B5B1A" w:rsidRPr="00A73B84">
        <w:rPr>
          <w:rFonts w:ascii="Times New Roman" w:eastAsia="Times New Roman" w:hAnsi="Times New Roman"/>
          <w:lang w:eastAsia="pl-PL"/>
        </w:rPr>
        <w:t>……………</w:t>
      </w:r>
      <w:r w:rsidRPr="00A73B84">
        <w:rPr>
          <w:rFonts w:ascii="Times New Roman" w:eastAsia="Times New Roman" w:hAnsi="Times New Roman"/>
          <w:lang w:eastAsia="pl-PL"/>
        </w:rPr>
        <w:t xml:space="preserve"> 20</w:t>
      </w:r>
      <w:r w:rsidR="00AD20E1" w:rsidRPr="00A73B84">
        <w:rPr>
          <w:rFonts w:ascii="Times New Roman" w:eastAsia="Times New Roman" w:hAnsi="Times New Roman"/>
          <w:lang w:eastAsia="pl-PL"/>
        </w:rPr>
        <w:t>2</w:t>
      </w:r>
      <w:r w:rsidR="000820D0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 r.</w:t>
      </w:r>
    </w:p>
    <w:p w14:paraId="3C4B1B49" w14:textId="77777777" w:rsidR="004B5E7F" w:rsidRPr="00A73B84" w:rsidRDefault="004B5E7F" w:rsidP="00B33B73">
      <w:pPr>
        <w:spacing w:after="240" w:line="280" w:lineRule="exact"/>
        <w:ind w:left="0" w:right="-142"/>
        <w:jc w:val="center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w sprawie uchwalenia </w:t>
      </w:r>
      <w:r w:rsidR="008E47C4" w:rsidRPr="00A73B84">
        <w:rPr>
          <w:rFonts w:ascii="Times New Roman" w:hAnsi="Times New Roman"/>
          <w:b/>
        </w:rPr>
        <w:t xml:space="preserve">miejscowego planu zagospodarowania przestrzennego </w:t>
      </w:r>
      <w:r w:rsidR="00F43E84" w:rsidRPr="00A73B84">
        <w:rPr>
          <w:rFonts w:ascii="Times New Roman" w:hAnsi="Times New Roman"/>
          <w:b/>
        </w:rPr>
        <w:t>części obrębu miasta Czarne i części obrębu geodezyjnego Nadziejewo</w:t>
      </w:r>
    </w:p>
    <w:p w14:paraId="2862904B" w14:textId="595B5916" w:rsidR="004B5E7F" w:rsidRPr="00773242" w:rsidRDefault="008E47C4" w:rsidP="00B33B73">
      <w:pPr>
        <w:spacing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Na podstawie art. 18 ust. 2 pkt 5 i art. 40 ust. 1 ustawy z dnia 8 marca 1990 r. o samorządzie gminnym (</w:t>
      </w:r>
      <w:proofErr w:type="spellStart"/>
      <w:r w:rsidRPr="00A73B84">
        <w:rPr>
          <w:rFonts w:ascii="Times New Roman" w:eastAsia="Times New Roman" w:hAnsi="Times New Roman"/>
          <w:lang w:eastAsia="pl-PL"/>
        </w:rPr>
        <w:t>t.j</w:t>
      </w:r>
      <w:proofErr w:type="spellEnd"/>
      <w:r w:rsidRPr="00A73B84">
        <w:rPr>
          <w:rFonts w:ascii="Times New Roman" w:eastAsia="Times New Roman" w:hAnsi="Times New Roman"/>
          <w:lang w:eastAsia="pl-PL"/>
        </w:rPr>
        <w:t>. Dz. U. z 202</w:t>
      </w:r>
      <w:r w:rsidR="00916261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 r. poz. </w:t>
      </w:r>
      <w:r w:rsidR="00916261" w:rsidRPr="00A73B84">
        <w:rPr>
          <w:rFonts w:ascii="Times New Roman" w:eastAsia="Times New Roman" w:hAnsi="Times New Roman"/>
          <w:lang w:eastAsia="pl-PL"/>
        </w:rPr>
        <w:t>662</w:t>
      </w:r>
      <w:r w:rsidRPr="00A73B84">
        <w:rPr>
          <w:rFonts w:ascii="Times New Roman" w:eastAsia="Times New Roman" w:hAnsi="Times New Roman"/>
          <w:lang w:eastAsia="pl-PL"/>
        </w:rPr>
        <w:t>) oraz art. 20 ust. 1, art. 27 ustawy z dnia 27 marca 2003 roku o planowaniu i zagospodarowaniu przestrzennym (</w:t>
      </w:r>
      <w:proofErr w:type="spellStart"/>
      <w:r w:rsidRPr="00A73B84">
        <w:rPr>
          <w:rFonts w:ascii="Times New Roman" w:eastAsia="Times New Roman" w:hAnsi="Times New Roman"/>
          <w:lang w:eastAsia="pl-PL"/>
        </w:rPr>
        <w:t>t.j</w:t>
      </w:r>
      <w:proofErr w:type="spellEnd"/>
      <w:r w:rsidRPr="00A73B84">
        <w:rPr>
          <w:rFonts w:ascii="Times New Roman" w:eastAsia="Times New Roman" w:hAnsi="Times New Roman"/>
          <w:lang w:eastAsia="pl-PL"/>
        </w:rPr>
        <w:t>. Dz. U. z 202</w:t>
      </w:r>
      <w:r w:rsidR="000820D0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 r. poz. </w:t>
      </w:r>
      <w:r w:rsidR="000820D0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3</w:t>
      </w:r>
      <w:r w:rsidR="000820D0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)</w:t>
      </w:r>
      <w:r w:rsidRPr="00A73B84">
        <w:rPr>
          <w:rFonts w:ascii="Times New Roman" w:hAnsi="Times New Roman"/>
        </w:rPr>
        <w:t xml:space="preserve">, </w:t>
      </w:r>
      <w:r w:rsidR="006E3639" w:rsidRPr="00A73B84">
        <w:rPr>
          <w:rFonts w:ascii="Times New Roman" w:hAnsi="Times New Roman"/>
        </w:rPr>
        <w:t>w związku z art. 67 ust. 3 ustawy z dnia 7 lipca 2023 r. o zmianie ustawy o planowaniu i zagospodarowaniu przestrzennym oraz niektórych innych ustaw (Dz. U. z 2023 r. poz. 1688</w:t>
      </w:r>
      <w:r w:rsidR="001E009C" w:rsidRPr="00A73B84">
        <w:rPr>
          <w:rFonts w:ascii="Times New Roman" w:hAnsi="Times New Roman"/>
        </w:rPr>
        <w:t xml:space="preserve"> </w:t>
      </w:r>
      <w:r w:rsidR="001E009C" w:rsidRPr="00A73B84">
        <w:rPr>
          <w:rFonts w:ascii="Times New Roman" w:eastAsia="Times New Roman" w:hAnsi="Times New Roman"/>
          <w:lang w:eastAsia="pl-PL"/>
        </w:rPr>
        <w:t>z późn. zm.</w:t>
      </w:r>
      <w:r w:rsidR="006E3639" w:rsidRPr="00A73B84">
        <w:rPr>
          <w:rFonts w:ascii="Times New Roman" w:hAnsi="Times New Roman"/>
        </w:rPr>
        <w:t xml:space="preserve">), w nawiązaniu </w:t>
      </w:r>
      <w:r w:rsidRPr="00A73B84">
        <w:rPr>
          <w:rFonts w:ascii="Times New Roman" w:eastAsia="Times New Roman" w:hAnsi="Times New Roman"/>
          <w:lang w:eastAsia="pl-PL"/>
        </w:rPr>
        <w:t xml:space="preserve">do Uchwały </w:t>
      </w:r>
      <w:r w:rsidRPr="00A73B84">
        <w:rPr>
          <w:rFonts w:ascii="Times New Roman" w:hAnsi="Times New Roman"/>
        </w:rPr>
        <w:t xml:space="preserve">Nr </w:t>
      </w:r>
      <w:r w:rsidRPr="00A73B84">
        <w:rPr>
          <w:rStyle w:val="Teksttreci20Bezpogrubienia"/>
          <w:rFonts w:ascii="Times New Roman" w:hAnsi="Times New Roman" w:cs="Times New Roman"/>
          <w:b w:val="0"/>
          <w:sz w:val="22"/>
          <w:szCs w:val="22"/>
        </w:rPr>
        <w:t xml:space="preserve">0007.41.2023 Rady </w:t>
      </w:r>
      <w:r w:rsidRPr="00A73B84">
        <w:rPr>
          <w:rFonts w:ascii="Times New Roman" w:hAnsi="Times New Roman"/>
          <w:bCs/>
        </w:rPr>
        <w:t>Miejskiej w Czarnem</w:t>
      </w:r>
      <w:r w:rsidRPr="00A73B84">
        <w:rPr>
          <w:rStyle w:val="Teksttreci20Bezpogrubienia"/>
          <w:rFonts w:ascii="Times New Roman" w:hAnsi="Times New Roman" w:cs="Times New Roman"/>
          <w:b w:val="0"/>
          <w:sz w:val="22"/>
          <w:szCs w:val="22"/>
        </w:rPr>
        <w:t xml:space="preserve"> z dnia </w:t>
      </w:r>
      <w:r w:rsidRPr="00A73B84">
        <w:rPr>
          <w:rFonts w:ascii="Times New Roman" w:hAnsi="Times New Roman"/>
        </w:rPr>
        <w:t>28 września 2023 r., w sprawie przystąpienia do sporządzenia miejscowego planu zagospodarowania przestrzennego części obrębu miasta Czarne i części obrębu geodezyjnego Nadziejewo</w:t>
      </w:r>
      <w:r w:rsidR="00B41B16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</w:t>
      </w:r>
      <w:r w:rsidRPr="00773242">
        <w:rPr>
          <w:rFonts w:ascii="Times New Roman" w:hAnsi="Times New Roman"/>
        </w:rPr>
        <w:t>uchwala się co następuje</w:t>
      </w:r>
      <w:r w:rsidR="00773242">
        <w:rPr>
          <w:rFonts w:ascii="Times New Roman" w:hAnsi="Times New Roman"/>
        </w:rPr>
        <w:t>:</w:t>
      </w:r>
    </w:p>
    <w:p w14:paraId="68465FBD" w14:textId="77777777" w:rsidR="004B5E7F" w:rsidRPr="00A73B84" w:rsidRDefault="004B5E7F" w:rsidP="00B33B73">
      <w:pPr>
        <w:spacing w:before="240" w:line="280" w:lineRule="exact"/>
        <w:ind w:left="0" w:right="-142"/>
        <w:jc w:val="center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Rozdział 1</w:t>
      </w:r>
    </w:p>
    <w:p w14:paraId="6ED3D556" w14:textId="77777777" w:rsidR="004B5E7F" w:rsidRPr="00A73B84" w:rsidRDefault="004B5E7F" w:rsidP="00B33B73">
      <w:pPr>
        <w:spacing w:line="280" w:lineRule="exact"/>
        <w:ind w:left="0" w:right="-142"/>
        <w:jc w:val="center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Przepisy ogólne</w:t>
      </w:r>
    </w:p>
    <w:p w14:paraId="4FAC31DD" w14:textId="77777777" w:rsidR="008E47C4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1.</w:t>
      </w:r>
      <w:r w:rsidR="00F3298A" w:rsidRPr="00A73B84">
        <w:rPr>
          <w:rFonts w:ascii="Times New Roman" w:eastAsia="Times New Roman" w:hAnsi="Times New Roman"/>
          <w:b/>
          <w:lang w:eastAsia="pl-PL"/>
        </w:rPr>
        <w:t> </w:t>
      </w:r>
      <w:r w:rsidRPr="00A73B84">
        <w:rPr>
          <w:rFonts w:ascii="Times New Roman" w:eastAsia="Times New Roman" w:hAnsi="Times New Roman"/>
          <w:lang w:eastAsia="pl-PL"/>
        </w:rPr>
        <w:t xml:space="preserve">1. </w:t>
      </w:r>
      <w:r w:rsidR="008E47C4" w:rsidRPr="00A73B84">
        <w:rPr>
          <w:rFonts w:ascii="Times New Roman" w:hAnsi="Times New Roman"/>
        </w:rPr>
        <w:t>Po stwierdzeniu, że przedmiotowy miejscowy plan zagospodarowania przestrzennego</w:t>
      </w:r>
      <w:r w:rsidR="008E47C4" w:rsidRPr="00A73B84">
        <w:rPr>
          <w:rFonts w:ascii="Times New Roman" w:hAnsi="Times New Roman"/>
          <w:bCs/>
        </w:rPr>
        <w:t>,</w:t>
      </w:r>
      <w:r w:rsidR="008E47C4" w:rsidRPr="00A73B84">
        <w:rPr>
          <w:rFonts w:ascii="Times New Roman" w:hAnsi="Times New Roman"/>
        </w:rPr>
        <w:t xml:space="preserve"> nie narusza ustaleń „Studium uwarunkowań i kierunków zagospodarowania przestrzennego miasta i gminy Czarne uchwalonego Uchwałą Nr 0007.18.2023 Rady Miejskiej w Czarnem z dnia 27 kwietnia 2023 r.,  z późniejszymi zmianami, uchwala się miejscowy plan zagospodarowania przestrzennego części obrębu miasta Czarne i części obrębu geodezyjnego Nadziejewo, w granicach określonych na rysunku planu miejscowego.</w:t>
      </w:r>
    </w:p>
    <w:p w14:paraId="1C01BB3C" w14:textId="402DB8FC" w:rsidR="008E47C4" w:rsidRPr="00A73B84" w:rsidRDefault="008E47C4" w:rsidP="00B33B73">
      <w:pPr>
        <w:spacing w:before="120" w:line="280" w:lineRule="exact"/>
        <w:ind w:left="0" w:right="-142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 Plan obejmuje obszar o powierzchni 6</w:t>
      </w:r>
      <w:r w:rsidR="0079152A" w:rsidRPr="00A73B84">
        <w:rPr>
          <w:rFonts w:ascii="Times New Roman" w:hAnsi="Times New Roman"/>
        </w:rPr>
        <w:t>59</w:t>
      </w:r>
      <w:r w:rsidRPr="00A73B84">
        <w:rPr>
          <w:rFonts w:ascii="Times New Roman" w:hAnsi="Times New Roman"/>
        </w:rPr>
        <w:t>,</w:t>
      </w:r>
      <w:r w:rsidR="0079152A" w:rsidRPr="00A73B84">
        <w:rPr>
          <w:rFonts w:ascii="Times New Roman" w:hAnsi="Times New Roman"/>
        </w:rPr>
        <w:t>4</w:t>
      </w:r>
      <w:r w:rsidRPr="00A73B84">
        <w:rPr>
          <w:rFonts w:ascii="Times New Roman" w:hAnsi="Times New Roman"/>
        </w:rPr>
        <w:t>8 ha.</w:t>
      </w:r>
    </w:p>
    <w:p w14:paraId="0978BF5F" w14:textId="77777777" w:rsidR="004B5E7F" w:rsidRPr="00A73B84" w:rsidRDefault="008E47C4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3. </w:t>
      </w:r>
      <w:r w:rsidR="004B5E7F" w:rsidRPr="00A73B84">
        <w:rPr>
          <w:rFonts w:ascii="Times New Roman" w:eastAsia="Times New Roman" w:hAnsi="Times New Roman"/>
          <w:lang w:eastAsia="pl-PL"/>
        </w:rPr>
        <w:t>Załącznikami do uchwały są:</w:t>
      </w:r>
    </w:p>
    <w:p w14:paraId="7852596E" w14:textId="77777777" w:rsidR="008E47C4" w:rsidRPr="00A73B84" w:rsidRDefault="008E47C4" w:rsidP="00B33B73">
      <w:pPr>
        <w:numPr>
          <w:ilvl w:val="0"/>
          <w:numId w:val="4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rysunek planu w skali 1:2000, jako załącznik nr 1;</w:t>
      </w:r>
    </w:p>
    <w:p w14:paraId="039B223F" w14:textId="32836324" w:rsidR="00A24131" w:rsidRPr="00A73B84" w:rsidRDefault="008B7795" w:rsidP="00B33B73">
      <w:pPr>
        <w:numPr>
          <w:ilvl w:val="0"/>
          <w:numId w:val="4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rozstrzygnięcie o sposobie rozpatrzenia uwag </w:t>
      </w:r>
      <w:r w:rsidR="003F37FA" w:rsidRPr="00A73B84">
        <w:rPr>
          <w:rFonts w:ascii="Times New Roman" w:hAnsi="Times New Roman"/>
        </w:rPr>
        <w:t>zgłoszon</w:t>
      </w:r>
      <w:r w:rsidRPr="00A73B84">
        <w:rPr>
          <w:rFonts w:ascii="Times New Roman" w:hAnsi="Times New Roman"/>
        </w:rPr>
        <w:t>ych do projektu miejscowego planu zagospodarowania przestrzennego, załącznik nr 2;</w:t>
      </w:r>
    </w:p>
    <w:p w14:paraId="0A3DBA77" w14:textId="2B62AD32" w:rsidR="008E47C4" w:rsidRPr="00A73B84" w:rsidRDefault="008E47C4" w:rsidP="00B33B73">
      <w:pPr>
        <w:numPr>
          <w:ilvl w:val="0"/>
          <w:numId w:val="4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rozstrzygnięcie o sposobie realizacji zapisanych w planie inwestycji z zakresu infrastruktury technicznej oraz inwestycji celu publicznego, które należą do zadań własnych gminy oraz zasad ich finansowania, jako załącznik nr </w:t>
      </w:r>
      <w:r w:rsidR="00A24131" w:rsidRPr="00A73B84">
        <w:rPr>
          <w:rFonts w:ascii="Times New Roman" w:hAnsi="Times New Roman"/>
        </w:rPr>
        <w:t>3</w:t>
      </w:r>
      <w:r w:rsidRPr="00A73B84">
        <w:rPr>
          <w:rFonts w:ascii="Times New Roman" w:hAnsi="Times New Roman"/>
        </w:rPr>
        <w:t>;</w:t>
      </w:r>
    </w:p>
    <w:p w14:paraId="7D27111D" w14:textId="70268254" w:rsidR="008E47C4" w:rsidRPr="00A73B84" w:rsidRDefault="008E47C4" w:rsidP="00B33B73">
      <w:pPr>
        <w:numPr>
          <w:ilvl w:val="0"/>
          <w:numId w:val="4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dane przestrzenne, o których mowa w art. 67a ust. 2 ustawy z dnia 27 marca 2003 roku o planowaniu i zagospodarowaniu przestrzennym, jako załącznik nr </w:t>
      </w:r>
      <w:r w:rsidR="00A24131" w:rsidRPr="00A73B84">
        <w:rPr>
          <w:rFonts w:ascii="Times New Roman" w:hAnsi="Times New Roman"/>
        </w:rPr>
        <w:t>4</w:t>
      </w:r>
      <w:r w:rsidRPr="00A73B84">
        <w:rPr>
          <w:rFonts w:ascii="Times New Roman" w:hAnsi="Times New Roman"/>
        </w:rPr>
        <w:t>.</w:t>
      </w:r>
    </w:p>
    <w:p w14:paraId="5EC873FA" w14:textId="77777777" w:rsidR="004451B8" w:rsidRPr="00A73B84" w:rsidRDefault="004451B8" w:rsidP="00B33B73">
      <w:pPr>
        <w:spacing w:before="24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</w:rPr>
        <w:t>§ 2</w:t>
      </w:r>
      <w:r w:rsidRPr="00A73B84">
        <w:rPr>
          <w:rFonts w:ascii="Times New Roman" w:hAnsi="Times New Roman"/>
        </w:rPr>
        <w:t xml:space="preserve">. </w:t>
      </w:r>
      <w:r w:rsidR="008E47C4" w:rsidRPr="00A73B84">
        <w:rPr>
          <w:rFonts w:ascii="Times New Roman" w:hAnsi="Times New Roman"/>
        </w:rPr>
        <w:t>Ze względu na brak występowania na obszarze planu uwarunkowań, problematyki, terenów lub obiektów, nie zachodzą przesłanki do określenia</w:t>
      </w:r>
      <w:r w:rsidRPr="00A73B84">
        <w:rPr>
          <w:rFonts w:ascii="Times New Roman" w:hAnsi="Times New Roman"/>
        </w:rPr>
        <w:t>:</w:t>
      </w:r>
    </w:p>
    <w:p w14:paraId="4B163422" w14:textId="77777777" w:rsidR="008E47C4" w:rsidRPr="00A73B84" w:rsidRDefault="008E47C4" w:rsidP="00B33B73">
      <w:pPr>
        <w:numPr>
          <w:ilvl w:val="0"/>
          <w:numId w:val="9"/>
        </w:numPr>
        <w:tabs>
          <w:tab w:val="clear" w:pos="720"/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krajobrazów kulturowych</w:t>
      </w:r>
      <w:r w:rsidRPr="00A73B84">
        <w:rPr>
          <w:rFonts w:ascii="Times New Roman" w:hAnsi="Times New Roman"/>
          <w:bCs/>
        </w:rPr>
        <w:t xml:space="preserve"> oraz dóbr kultury współczesnej</w:t>
      </w:r>
      <w:r w:rsidRPr="00A73B84">
        <w:rPr>
          <w:rFonts w:ascii="Times New Roman" w:hAnsi="Times New Roman"/>
        </w:rPr>
        <w:t>;</w:t>
      </w:r>
    </w:p>
    <w:p w14:paraId="2DDACEED" w14:textId="77777777" w:rsidR="004451B8" w:rsidRPr="00A73B84" w:rsidRDefault="004451B8" w:rsidP="00B33B73">
      <w:pPr>
        <w:numPr>
          <w:ilvl w:val="0"/>
          <w:numId w:val="9"/>
        </w:numPr>
        <w:tabs>
          <w:tab w:val="clear" w:pos="720"/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granic i sposobów zagospodarowania </w:t>
      </w:r>
      <w:r w:rsidR="00B54B31" w:rsidRPr="00A73B84">
        <w:rPr>
          <w:rFonts w:ascii="Times New Roman" w:hAnsi="Times New Roman"/>
        </w:rPr>
        <w:t xml:space="preserve">obszarów szczególnego zagrożenia powodzią, </w:t>
      </w:r>
      <w:r w:rsidR="009D3E56" w:rsidRPr="00A73B84">
        <w:rPr>
          <w:rFonts w:ascii="Times New Roman" w:hAnsi="Times New Roman"/>
        </w:rPr>
        <w:t>obszarów osuwania się mas ziemnych, krajobrazów priorytetowych określonych w audycie krajobrazowym oraz w planach zagospodarowania przestrzennego województwa</w:t>
      </w:r>
      <w:r w:rsidRPr="00A73B84">
        <w:rPr>
          <w:rFonts w:ascii="Times New Roman" w:hAnsi="Times New Roman"/>
        </w:rPr>
        <w:t>;</w:t>
      </w:r>
    </w:p>
    <w:p w14:paraId="3E411405" w14:textId="77777777" w:rsidR="00B54B31" w:rsidRPr="00A73B84" w:rsidRDefault="004451B8" w:rsidP="00B33B73">
      <w:pPr>
        <w:numPr>
          <w:ilvl w:val="0"/>
          <w:numId w:val="9"/>
        </w:numPr>
        <w:tabs>
          <w:tab w:val="clear" w:pos="720"/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sposobu i terminu tymczasowego zagospodarowania, urządzania i użytkowania terenów</w:t>
      </w:r>
      <w:r w:rsidR="00F473AC" w:rsidRPr="00A73B84">
        <w:rPr>
          <w:rFonts w:ascii="Times New Roman" w:hAnsi="Times New Roman"/>
        </w:rPr>
        <w:t>.</w:t>
      </w:r>
    </w:p>
    <w:p w14:paraId="61A9C6F3" w14:textId="77777777" w:rsidR="004B5E7F" w:rsidRPr="00A73B84" w:rsidRDefault="004B5E7F" w:rsidP="00B33B73">
      <w:pPr>
        <w:suppressAutoHyphens/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C56506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1. Ilekroć w uchwale oraz na rysunku planu jest mowa o:</w:t>
      </w:r>
    </w:p>
    <w:p w14:paraId="49424EE3" w14:textId="77777777" w:rsidR="00DE3A6F" w:rsidRPr="00A73B84" w:rsidRDefault="00DE3A6F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dachu płaskim – </w:t>
      </w:r>
      <w:r w:rsidR="008B4C09" w:rsidRPr="00A73B84">
        <w:rPr>
          <w:rFonts w:ascii="Times New Roman" w:eastAsia="Times New Roman" w:hAnsi="Times New Roman"/>
          <w:lang w:eastAsia="pl-PL"/>
        </w:rPr>
        <w:t xml:space="preserve">należy przez to rozumieć </w:t>
      </w:r>
      <w:r w:rsidR="008B4C09" w:rsidRPr="00A73B84">
        <w:rPr>
          <w:rFonts w:ascii="Times New Roman" w:hAnsi="Times New Roman"/>
        </w:rPr>
        <w:t xml:space="preserve">dach </w:t>
      </w:r>
      <w:r w:rsidR="008B4C09" w:rsidRPr="00A73B84">
        <w:rPr>
          <w:rFonts w:ascii="Times New Roman" w:eastAsia="TimesNewRomanPSMT" w:hAnsi="Times New Roman"/>
        </w:rPr>
        <w:t>o kącie nachylenia do 1</w:t>
      </w:r>
      <w:r w:rsidR="00645C1D" w:rsidRPr="00A73B84">
        <w:rPr>
          <w:rFonts w:ascii="Times New Roman" w:eastAsia="TimesNewRomanPSMT" w:hAnsi="Times New Roman"/>
        </w:rPr>
        <w:t>2</w:t>
      </w:r>
      <w:r w:rsidR="008B4C09" w:rsidRPr="00A73B84">
        <w:rPr>
          <w:rFonts w:ascii="Times New Roman" w:eastAsia="TimesNewRomanPSMT" w:hAnsi="Times New Roman"/>
        </w:rPr>
        <w:t>°;</w:t>
      </w:r>
    </w:p>
    <w:p w14:paraId="0FD948EA" w14:textId="77777777" w:rsidR="004B5E7F" w:rsidRPr="00A73B84" w:rsidRDefault="004B5E7F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dachu symetrycznym</w:t>
      </w:r>
      <w:r w:rsidRPr="00A73B84">
        <w:rPr>
          <w:rFonts w:ascii="Times New Roman" w:eastAsia="Times New Roman" w:hAnsi="Times New Roman"/>
          <w:lang w:eastAsia="pl-PL"/>
        </w:rPr>
        <w:t xml:space="preserve"> – należy przez to rozumieć </w:t>
      </w:r>
      <w:r w:rsidR="00B079C3" w:rsidRPr="00A73B84">
        <w:rPr>
          <w:rFonts w:ascii="Times New Roman" w:hAnsi="Times New Roman"/>
        </w:rPr>
        <w:t>dach na zasadniczej bryle budynku, o jednakowych kątach nachylenia głównych połaci dachowych, zbiegających się w jednej kalenicy, z dopuszczalnym wzbogaceniem formy dachu przez wprowadzenie lukarn, okien połaciowych, świetlików itp. elementów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4D1F40D" w14:textId="77777777" w:rsidR="005B56FF" w:rsidRPr="00A73B84" w:rsidRDefault="00655B9D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nieprzekraczalnej linii zabudowy </w:t>
      </w:r>
      <w:r w:rsidRPr="00A73B84">
        <w:rPr>
          <w:rFonts w:ascii="Times New Roman" w:eastAsia="Times New Roman" w:hAnsi="Times New Roman"/>
          <w:lang w:eastAsia="pl-PL"/>
        </w:rPr>
        <w:t xml:space="preserve">– </w:t>
      </w:r>
      <w:r w:rsidR="005B56FF" w:rsidRPr="00A73B84">
        <w:rPr>
          <w:rFonts w:ascii="Times New Roman" w:hAnsi="Times New Roman"/>
        </w:rPr>
        <w:t>należy przez to rozumieć linię, która nie może być przekroczona przy sytuowaniu budynków i wiat, za wyjątkiem:</w:t>
      </w:r>
    </w:p>
    <w:p w14:paraId="258C58E3" w14:textId="20B58B46" w:rsidR="009F289E" w:rsidRPr="00A73B84" w:rsidRDefault="009F289E">
      <w:pPr>
        <w:numPr>
          <w:ilvl w:val="1"/>
          <w:numId w:val="20"/>
        </w:numPr>
        <w:spacing w:line="280" w:lineRule="exact"/>
        <w:ind w:left="1276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okapów i gzymsów - nie więcej niż 1</w:t>
      </w:r>
      <w:r w:rsidR="00BE2650" w:rsidRPr="00A73B84">
        <w:rPr>
          <w:rFonts w:ascii="Times New Roman" w:hAnsi="Times New Roman"/>
        </w:rPr>
        <w:t> </w:t>
      </w:r>
      <w:r w:rsidRPr="00A73B84">
        <w:rPr>
          <w:rFonts w:ascii="Times New Roman" w:hAnsi="Times New Roman"/>
        </w:rPr>
        <w:t>m,</w:t>
      </w:r>
    </w:p>
    <w:p w14:paraId="143ABEDB" w14:textId="77777777" w:rsidR="005B56FF" w:rsidRPr="00A73B84" w:rsidRDefault="009F289E">
      <w:pPr>
        <w:numPr>
          <w:ilvl w:val="1"/>
          <w:numId w:val="20"/>
        </w:numPr>
        <w:spacing w:line="280" w:lineRule="exact"/>
        <w:ind w:left="1276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balkonów, galerii, wykuszy, wiatrołapów, schodów zewnętrznych, </w:t>
      </w:r>
      <w:r w:rsidRPr="00A73B84">
        <w:rPr>
          <w:rFonts w:ascii="Times New Roman" w:hAnsi="Times New Roman"/>
          <w:lang w:eastAsia="pl-PL"/>
        </w:rPr>
        <w:t>podjazdów dla niepełnosprawnych,</w:t>
      </w:r>
      <w:r w:rsidRPr="00A73B84">
        <w:rPr>
          <w:rFonts w:ascii="Times New Roman" w:hAnsi="Times New Roman"/>
        </w:rPr>
        <w:t xml:space="preserve"> tarasów, zjazdów, podjazdów, ramp - nie więcej niż 3,0 m</w:t>
      </w:r>
      <w:r w:rsidR="005B56FF" w:rsidRPr="00A73B84">
        <w:rPr>
          <w:rFonts w:ascii="Times New Roman" w:hAnsi="Times New Roman"/>
        </w:rPr>
        <w:t>,</w:t>
      </w:r>
    </w:p>
    <w:p w14:paraId="2CB8887D" w14:textId="77777777" w:rsidR="00655B9D" w:rsidRPr="00A73B84" w:rsidRDefault="009F289E">
      <w:pPr>
        <w:numPr>
          <w:ilvl w:val="1"/>
          <w:numId w:val="20"/>
        </w:numPr>
        <w:spacing w:line="280" w:lineRule="exact"/>
        <w:ind w:left="1276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placów zabaw, parkingów oraz ogrodzeń, zlokalizowanych na warunkach określonych w przepisach szczególnych</w:t>
      </w:r>
      <w:r w:rsidR="00655B9D" w:rsidRPr="00A73B84">
        <w:rPr>
          <w:rFonts w:ascii="Times New Roman" w:hAnsi="Times New Roman"/>
        </w:rPr>
        <w:t xml:space="preserve">, </w:t>
      </w:r>
    </w:p>
    <w:p w14:paraId="3E58EE57" w14:textId="77777777" w:rsidR="00655B9D" w:rsidRPr="00A73B84" w:rsidRDefault="00655B9D">
      <w:pPr>
        <w:numPr>
          <w:ilvl w:val="1"/>
          <w:numId w:val="20"/>
        </w:numPr>
        <w:spacing w:line="280" w:lineRule="exact"/>
        <w:ind w:left="1276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dociepleń, wykraczających do 0,5</w:t>
      </w:r>
      <w:r w:rsidR="00C41C10" w:rsidRPr="00A73B84">
        <w:rPr>
          <w:rFonts w:ascii="Times New Roman" w:hAnsi="Times New Roman"/>
          <w:lang w:eastAsia="pl-PL"/>
        </w:rPr>
        <w:t> </w:t>
      </w:r>
      <w:r w:rsidRPr="00A73B84">
        <w:rPr>
          <w:rFonts w:ascii="Times New Roman" w:hAnsi="Times New Roman"/>
          <w:lang w:eastAsia="pl-PL"/>
        </w:rPr>
        <w:t>m poza zewnętrzną powierzchnię ściany budynku</w:t>
      </w:r>
      <w:r w:rsidR="009F289E" w:rsidRPr="00A73B84">
        <w:rPr>
          <w:rFonts w:ascii="Times New Roman" w:hAnsi="Times New Roman"/>
          <w:lang w:eastAsia="pl-PL"/>
        </w:rPr>
        <w:t>;</w:t>
      </w:r>
    </w:p>
    <w:p w14:paraId="74BC4BA8" w14:textId="5D6A21E1" w:rsidR="00DC6992" w:rsidRPr="00A73B84" w:rsidRDefault="00DC6992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b/>
        </w:rPr>
        <w:t>obowiązującej linii zabudowy</w:t>
      </w:r>
      <w:r w:rsidRPr="00A73B84">
        <w:rPr>
          <w:rFonts w:ascii="Times New Roman" w:hAnsi="Times New Roman"/>
        </w:rPr>
        <w:t xml:space="preserve"> – należy przez to rozumieć linię, wzdłuż której wymaga się usytuowania budynku przeznaczenia podstawowego. O ile ustalenia szczegółowe nie stanowią inaczej przekroczenie obowiązującej linii zabudowy elementami wystroju elewacji jest dopuszczalne w zakresie maksimum 1,5m i na długości maksimum 25% ściany sytuowanej wzdłuż obowiązującej linii zabudowy. W przypadku linii zabudowy prowadzonej po łuku – wymaga się usytuowania na niej skrajnych naroży budynku. Obowiązujące linie zabudowy nie dotyczą obiektów gospodarczych</w:t>
      </w:r>
      <w:r w:rsidR="00A73B84">
        <w:rPr>
          <w:rFonts w:ascii="Times New Roman" w:hAnsi="Times New Roman"/>
        </w:rPr>
        <w:t>, wiat</w:t>
      </w:r>
      <w:r w:rsidRPr="00A73B84">
        <w:rPr>
          <w:rFonts w:ascii="Times New Roman" w:hAnsi="Times New Roman"/>
        </w:rPr>
        <w:t xml:space="preserve"> i garaży</w:t>
      </w:r>
      <w:r w:rsidR="00A73B84">
        <w:rPr>
          <w:rFonts w:ascii="Times New Roman" w:hAnsi="Times New Roman"/>
        </w:rPr>
        <w:t>;</w:t>
      </w:r>
      <w:r w:rsidRPr="00A73B84">
        <w:rPr>
          <w:rFonts w:ascii="Times New Roman" w:hAnsi="Times New Roman"/>
        </w:rPr>
        <w:t xml:space="preserve"> </w:t>
      </w:r>
      <w:r w:rsidR="00A73B84">
        <w:rPr>
          <w:rFonts w:ascii="Times New Roman" w:hAnsi="Times New Roman"/>
        </w:rPr>
        <w:t>j</w:t>
      </w:r>
      <w:r w:rsidRPr="00A73B84">
        <w:rPr>
          <w:rFonts w:ascii="Times New Roman" w:hAnsi="Times New Roman"/>
        </w:rPr>
        <w:t>eżeli ustalenia szczegółowe i indywidualne dopuszczają lokalizację tego typu zabudowy i nie określają dodatkowych wymagań to oznacza, że obiekty te należy sytuować wgłębi działek;</w:t>
      </w:r>
    </w:p>
    <w:p w14:paraId="3F31D5A6" w14:textId="77777777" w:rsidR="004B5E7F" w:rsidRPr="00A73B84" w:rsidRDefault="004B5E7F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przeznaczeniu podstawowym </w:t>
      </w:r>
      <w:r w:rsidRPr="00A73B84">
        <w:rPr>
          <w:rFonts w:ascii="Times New Roman" w:eastAsia="Times New Roman" w:hAnsi="Times New Roman"/>
          <w:lang w:eastAsia="pl-PL"/>
        </w:rPr>
        <w:t xml:space="preserve">– </w:t>
      </w:r>
      <w:r w:rsidR="00E141A6" w:rsidRPr="00A73B84">
        <w:rPr>
          <w:rFonts w:ascii="Times New Roman" w:hAnsi="Times New Roman"/>
        </w:rPr>
        <w:t>należy przez to rozumieć, o ile z ustaleń szczegółowych nie wynika inaczej, funkcje określone w przepisach szczegółowych niniejszej uchwały oraz na rysunku planu, które winny stać się w ramach realizacji planu, dominującym, obligatoryjnym sposobem zagospodarowania terenu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5DE2555" w14:textId="77777777" w:rsidR="006A57AB" w:rsidRPr="00A73B84" w:rsidRDefault="006A57AB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przeznaczeniu uzupełniającym </w:t>
      </w:r>
      <w:r w:rsidRPr="00A73B84">
        <w:rPr>
          <w:rFonts w:ascii="Times New Roman" w:eastAsia="Times New Roman" w:hAnsi="Times New Roman"/>
          <w:lang w:eastAsia="pl-PL"/>
        </w:rPr>
        <w:t xml:space="preserve">– </w:t>
      </w:r>
      <w:r w:rsidRPr="00A73B84">
        <w:rPr>
          <w:rFonts w:ascii="Times New Roman" w:hAnsi="Times New Roman"/>
        </w:rPr>
        <w:t>należy przez to rozumieć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hAnsi="Times New Roman"/>
        </w:rPr>
        <w:t>przeznaczenie, które może być realizowane jako uzupełnienie lub wzbogacenie funkcji podstawowej, na terenach oraz na warunkach określonych w przepisach szczegółowych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A456F34" w14:textId="77777777" w:rsidR="00462206" w:rsidRPr="00A73B84" w:rsidRDefault="00462206" w:rsidP="00B33B73">
      <w:pPr>
        <w:numPr>
          <w:ilvl w:val="0"/>
          <w:numId w:val="1"/>
        </w:numPr>
        <w:tabs>
          <w:tab w:val="left" w:pos="851"/>
        </w:tabs>
        <w:spacing w:line="280" w:lineRule="exact"/>
        <w:ind w:left="851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b/>
          <w:lang w:eastAsia="pl-PL"/>
        </w:rPr>
        <w:t>usługach nieuciążliwych</w:t>
      </w:r>
      <w:r w:rsidRPr="00A73B84">
        <w:rPr>
          <w:rFonts w:ascii="Times New Roman" w:hAnsi="Times New Roman"/>
          <w:lang w:eastAsia="pl-PL"/>
        </w:rPr>
        <w:t xml:space="preserve"> – należy przez to rozumieć usługi z wyłączeniem:</w:t>
      </w:r>
    </w:p>
    <w:p w14:paraId="04C806A5" w14:textId="77777777" w:rsidR="009D3E56" w:rsidRPr="00A73B84" w:rsidRDefault="00462206" w:rsidP="00B33B73">
      <w:pPr>
        <w:numPr>
          <w:ilvl w:val="1"/>
          <w:numId w:val="8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usług, które należą do przedsięwzięć mogących zawsze znacząco oddziaływać na środowisko</w:t>
      </w:r>
      <w:r w:rsidR="002C34E0" w:rsidRPr="00A73B84">
        <w:rPr>
          <w:rFonts w:ascii="Times New Roman" w:hAnsi="Times New Roman"/>
          <w:lang w:eastAsia="pl-PL"/>
        </w:rPr>
        <w:t>,</w:t>
      </w:r>
    </w:p>
    <w:p w14:paraId="08B398E0" w14:textId="77777777" w:rsidR="00462206" w:rsidRPr="00A73B84" w:rsidRDefault="00907FE0" w:rsidP="00B33B73">
      <w:pPr>
        <w:numPr>
          <w:ilvl w:val="1"/>
          <w:numId w:val="8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usług, które należą do </w:t>
      </w:r>
      <w:r w:rsidR="009D3E56" w:rsidRPr="00A73B84">
        <w:rPr>
          <w:rFonts w:ascii="Times New Roman" w:hAnsi="Times New Roman"/>
          <w:u w:color="000000"/>
        </w:rPr>
        <w:t xml:space="preserve">przedsięwzięć z grupy przedsięwzięć mogących potencjalnie oddziaływać na środowisko, dla których przeprowadzona procedura oceny oddziaływania na środowisko, w trakcie której sporządzono raport o oddziaływaniu na środowisko, wykazała </w:t>
      </w:r>
      <w:r w:rsidRPr="00A73B84">
        <w:rPr>
          <w:rFonts w:ascii="Times New Roman" w:hAnsi="Times New Roman"/>
          <w:u w:color="000000"/>
        </w:rPr>
        <w:t xml:space="preserve">ryzyko </w:t>
      </w:r>
      <w:r w:rsidR="009D3E56" w:rsidRPr="00A73B84">
        <w:rPr>
          <w:rFonts w:ascii="Times New Roman" w:hAnsi="Times New Roman"/>
          <w:u w:color="000000"/>
        </w:rPr>
        <w:t>niekorzystnego wpływu na środowisko,</w:t>
      </w:r>
    </w:p>
    <w:p w14:paraId="6CFC6DF0" w14:textId="4AFC1CFD" w:rsidR="00462206" w:rsidRPr="00A73B84" w:rsidRDefault="00462206" w:rsidP="00B33B73">
      <w:pPr>
        <w:numPr>
          <w:ilvl w:val="1"/>
          <w:numId w:val="8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usług handlu hurtowego, usług produkcyjnych, </w:t>
      </w:r>
      <w:r w:rsidR="00C158C0" w:rsidRPr="00A73B84">
        <w:rPr>
          <w:rFonts w:ascii="Times New Roman" w:hAnsi="Times New Roman"/>
          <w:lang w:eastAsia="pl-PL"/>
        </w:rPr>
        <w:t xml:space="preserve">usług handlu wielkopowierzchniowego, </w:t>
      </w:r>
      <w:r w:rsidR="005D51EA" w:rsidRPr="00A73B84">
        <w:rPr>
          <w:rFonts w:ascii="Times New Roman" w:hAnsi="Times New Roman"/>
          <w:lang w:eastAsia="pl-PL"/>
        </w:rPr>
        <w:t xml:space="preserve">usług rzemiosła, zaliczanych do uciążliwych, </w:t>
      </w:r>
      <w:r w:rsidRPr="00A73B84">
        <w:rPr>
          <w:rFonts w:ascii="Times New Roman" w:hAnsi="Times New Roman"/>
          <w:lang w:eastAsia="pl-PL"/>
        </w:rPr>
        <w:t>warsztatów</w:t>
      </w:r>
      <w:r w:rsidR="00C41C10" w:rsidRPr="00A73B84">
        <w:rPr>
          <w:rFonts w:ascii="Times New Roman" w:hAnsi="Times New Roman"/>
          <w:lang w:eastAsia="pl-PL"/>
        </w:rPr>
        <w:t xml:space="preserve"> (</w:t>
      </w:r>
      <w:r w:rsidRPr="00A73B84">
        <w:rPr>
          <w:rFonts w:ascii="Times New Roman" w:hAnsi="Times New Roman"/>
          <w:lang w:eastAsia="pl-PL"/>
        </w:rPr>
        <w:t>w tym samochodowych, blacharskich i lakierniczych</w:t>
      </w:r>
      <w:r w:rsidR="00C41C10" w:rsidRPr="00A73B84">
        <w:rPr>
          <w:rFonts w:ascii="Times New Roman" w:hAnsi="Times New Roman"/>
          <w:lang w:eastAsia="pl-PL"/>
        </w:rPr>
        <w:t>)</w:t>
      </w:r>
      <w:r w:rsidRPr="00A73B84">
        <w:rPr>
          <w:rFonts w:ascii="Times New Roman" w:hAnsi="Times New Roman"/>
          <w:lang w:eastAsia="pl-PL"/>
        </w:rPr>
        <w:t>, usług obsługi pojazdów, w tym stacji paliw, baz transportowych oraz usług wymagających otwartego składowania materiałów</w:t>
      </w:r>
      <w:r w:rsidR="0012287C" w:rsidRPr="00A73B84">
        <w:rPr>
          <w:rFonts w:ascii="Times New Roman" w:hAnsi="Times New Roman"/>
          <w:lang w:eastAsia="pl-PL"/>
        </w:rPr>
        <w:t>.</w:t>
      </w:r>
    </w:p>
    <w:p w14:paraId="2B12829B" w14:textId="77777777" w:rsidR="004B5E7F" w:rsidRPr="00A73B84" w:rsidRDefault="004B5E7F" w:rsidP="00B33B73">
      <w:pPr>
        <w:spacing w:before="120" w:line="280" w:lineRule="exact"/>
        <w:ind w:left="284" w:right="-142" w:hanging="284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2. </w:t>
      </w:r>
      <w:r w:rsidRPr="00A73B84">
        <w:rPr>
          <w:rFonts w:ascii="Times New Roman" w:hAnsi="Times New Roman"/>
        </w:rPr>
        <w:t>Pojęcia nie wymienione w ust. 1 i użyte w niniejszej uchwale, należ</w:t>
      </w:r>
      <w:r w:rsidR="00667C0B" w:rsidRPr="00A73B84">
        <w:rPr>
          <w:rFonts w:ascii="Times New Roman" w:hAnsi="Times New Roman"/>
        </w:rPr>
        <w:t>y rozumieć zgodnie z przepisami</w:t>
      </w:r>
      <w:r w:rsidR="00C32535" w:rsidRPr="00A73B84">
        <w:rPr>
          <w:rFonts w:ascii="Times New Roman" w:hAnsi="Times New Roman"/>
        </w:rPr>
        <w:t xml:space="preserve"> odrębnymi</w:t>
      </w:r>
      <w:r w:rsidRPr="00A73B84">
        <w:rPr>
          <w:rFonts w:ascii="Times New Roman" w:hAnsi="Times New Roman"/>
        </w:rPr>
        <w:t>.</w:t>
      </w:r>
    </w:p>
    <w:p w14:paraId="002935E0" w14:textId="77777777" w:rsidR="004B5E7F" w:rsidRPr="00A73B84" w:rsidRDefault="004B5E7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ED619E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.1. Następujące oznaczenia graficzne na rysunku planu są obowiązującymi ustaleniami planu:</w:t>
      </w:r>
    </w:p>
    <w:p w14:paraId="48048361" w14:textId="17FDBC93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granica obszaru objętego </w:t>
      </w:r>
      <w:r w:rsidR="00E83DE2" w:rsidRPr="00E83DE2">
        <w:rPr>
          <w:rFonts w:ascii="Times New Roman" w:hAnsi="Times New Roman"/>
        </w:rPr>
        <w:t>planem miejscowym</w:t>
      </w:r>
      <w:r w:rsidRPr="00A73B84">
        <w:rPr>
          <w:rFonts w:ascii="Times New Roman" w:hAnsi="Times New Roman"/>
        </w:rPr>
        <w:t>;</w:t>
      </w:r>
    </w:p>
    <w:p w14:paraId="7030F222" w14:textId="77777777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linie rozgraniczające tereny o różnym przeznaczeniu lub różnych zasadach zagospodarowania;</w:t>
      </w:r>
    </w:p>
    <w:p w14:paraId="20C5FF09" w14:textId="77777777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nieprzekraczalne linie zabudowy;</w:t>
      </w:r>
    </w:p>
    <w:p w14:paraId="66D5B956" w14:textId="77777777" w:rsidR="00BC5AD1" w:rsidRPr="00A73B84" w:rsidRDefault="00BC5AD1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obowiązujące linie zabudowy;</w:t>
      </w:r>
    </w:p>
    <w:p w14:paraId="3033F382" w14:textId="55949DE1" w:rsidR="008E47C4" w:rsidRPr="00A73B84" w:rsidRDefault="006216B1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u w:color="000000"/>
        </w:rPr>
        <w:t>zabytki, wpisane do gminnej ewidencji zabytków Miasta Czarne</w:t>
      </w:r>
      <w:r w:rsidR="008E47C4" w:rsidRPr="00A73B84">
        <w:rPr>
          <w:rFonts w:ascii="Times New Roman" w:hAnsi="Times New Roman"/>
        </w:rPr>
        <w:t>, chronione ustaleniami planu;</w:t>
      </w:r>
    </w:p>
    <w:p w14:paraId="2F476333" w14:textId="2CA76995" w:rsidR="003075EF" w:rsidRPr="00A73B84" w:rsidRDefault="006216B1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u w:color="000000"/>
        </w:rPr>
        <w:t xml:space="preserve">zabytki, wpisane do gminnej ewidencji zabytków Miasta Czarne, wyznaczone przez Burmistrza Gminy Czarne, w porozumieniu z Wojewódzkim Konserwatorem Zabytków, </w:t>
      </w:r>
      <w:r w:rsidRPr="00A73B84">
        <w:rPr>
          <w:rFonts w:ascii="Times New Roman" w:hAnsi="Times New Roman"/>
        </w:rPr>
        <w:t>chronione ustaleniami planu</w:t>
      </w:r>
      <w:r w:rsidRPr="00A73B84">
        <w:rPr>
          <w:rFonts w:ascii="Times New Roman" w:hAnsi="Times New Roman"/>
          <w:u w:color="000000"/>
        </w:rPr>
        <w:t>;</w:t>
      </w:r>
    </w:p>
    <w:p w14:paraId="54117ED8" w14:textId="44F0E183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granice strefy ścisłej ochrony konserwatorskiej;</w:t>
      </w:r>
    </w:p>
    <w:p w14:paraId="3E3BFC49" w14:textId="46B7EF44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granice strefy </w:t>
      </w:r>
      <w:r w:rsidR="00C80AE0" w:rsidRPr="00A73B84">
        <w:rPr>
          <w:rFonts w:ascii="Times New Roman" w:hAnsi="Times New Roman"/>
        </w:rPr>
        <w:t xml:space="preserve">pośredniej </w:t>
      </w:r>
      <w:r w:rsidRPr="00A73B84">
        <w:rPr>
          <w:rFonts w:ascii="Times New Roman" w:hAnsi="Times New Roman"/>
        </w:rPr>
        <w:t>ochrony konserwatorskiej;</w:t>
      </w:r>
    </w:p>
    <w:p w14:paraId="1E4A51DE" w14:textId="337FE04F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granice strefy ochrony konserwatorskiej </w:t>
      </w:r>
      <w:r w:rsidR="00C64860">
        <w:rPr>
          <w:rFonts w:ascii="Times New Roman" w:hAnsi="Times New Roman"/>
        </w:rPr>
        <w:t>stanowisk</w:t>
      </w:r>
      <w:r w:rsidRPr="00A73B84">
        <w:rPr>
          <w:rFonts w:ascii="Times New Roman" w:hAnsi="Times New Roman"/>
        </w:rPr>
        <w:t xml:space="preserve"> archeologicznych;</w:t>
      </w:r>
    </w:p>
    <w:p w14:paraId="3909FF3B" w14:textId="77777777" w:rsidR="008E47C4" w:rsidRPr="00A73B84" w:rsidRDefault="008E47C4">
      <w:pPr>
        <w:numPr>
          <w:ilvl w:val="0"/>
          <w:numId w:val="42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przeznaczenia terenów.</w:t>
      </w:r>
    </w:p>
    <w:p w14:paraId="4F9159AB" w14:textId="77777777" w:rsidR="004B5E7F" w:rsidRPr="00A73B84" w:rsidRDefault="004B5E7F" w:rsidP="00B33B73">
      <w:pPr>
        <w:suppressAutoHyphens/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2. Niewymienione w ust. 1, pozostałe </w:t>
      </w:r>
      <w:r w:rsidR="00667C0B" w:rsidRPr="00A73B84">
        <w:rPr>
          <w:rFonts w:ascii="Times New Roman" w:eastAsia="Times New Roman" w:hAnsi="Times New Roman"/>
          <w:lang w:eastAsia="pl-PL"/>
        </w:rPr>
        <w:t>oznaczenia graficzne na</w:t>
      </w:r>
      <w:r w:rsidRPr="00A73B84">
        <w:rPr>
          <w:rFonts w:ascii="Times New Roman" w:eastAsia="Times New Roman" w:hAnsi="Times New Roman"/>
          <w:lang w:eastAsia="pl-PL"/>
        </w:rPr>
        <w:t xml:space="preserve"> rysunku</w:t>
      </w:r>
      <w:r w:rsidR="00BD6455" w:rsidRPr="00A73B84">
        <w:rPr>
          <w:rFonts w:ascii="Times New Roman" w:eastAsia="Times New Roman" w:hAnsi="Times New Roman"/>
          <w:lang w:eastAsia="pl-PL"/>
        </w:rPr>
        <w:t xml:space="preserve"> planu, w granicach obszaru planu </w:t>
      </w:r>
      <w:r w:rsidRPr="00A73B84">
        <w:rPr>
          <w:rFonts w:ascii="Times New Roman" w:eastAsia="Times New Roman" w:hAnsi="Times New Roman"/>
          <w:lang w:eastAsia="pl-PL"/>
        </w:rPr>
        <w:t>mają charakter informacyjny.</w:t>
      </w:r>
    </w:p>
    <w:p w14:paraId="1629C9CB" w14:textId="77777777" w:rsidR="00BD6455" w:rsidRPr="00A73B84" w:rsidRDefault="00BD6455" w:rsidP="00B33B73">
      <w:pPr>
        <w:suppressAutoHyphens/>
        <w:spacing w:before="120" w:line="280" w:lineRule="exact"/>
        <w:ind w:left="0" w:right="-142"/>
        <w:jc w:val="both"/>
        <w:rPr>
          <w:rFonts w:ascii="Times New Roman" w:eastAsia="IIJHKL+TimesNewRoman" w:hAnsi="Times New Roman"/>
          <w:lang w:eastAsia="pl-PL"/>
        </w:rPr>
      </w:pPr>
      <w:r w:rsidRPr="00A73B84">
        <w:rPr>
          <w:rFonts w:ascii="Times New Roman" w:eastAsia="IIJHKL+TimesNewRoman" w:hAnsi="Times New Roman"/>
          <w:lang w:eastAsia="pl-PL"/>
        </w:rPr>
        <w:lastRenderedPageBreak/>
        <w:t>3. Oznaczenia graficzne znajdujące się poza granicami obszaru planu, mają charakter informacyjny i pomocniczy.</w:t>
      </w:r>
    </w:p>
    <w:p w14:paraId="5C2F2DF6" w14:textId="3616F30B" w:rsidR="0012287C" w:rsidRPr="00A73B84" w:rsidRDefault="004B5E7F" w:rsidP="00B33B73">
      <w:pPr>
        <w:spacing w:before="24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ED619E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F95352" w:rsidRPr="00A73B84">
        <w:rPr>
          <w:rFonts w:ascii="Times New Roman" w:eastAsia="Times New Roman" w:hAnsi="Times New Roman"/>
          <w:lang w:eastAsia="pl-PL"/>
        </w:rPr>
        <w:t>1. </w:t>
      </w:r>
      <w:r w:rsidR="00E4045F" w:rsidRPr="00A73B84">
        <w:rPr>
          <w:rFonts w:ascii="Times New Roman" w:hAnsi="Times New Roman"/>
        </w:rPr>
        <w:t>Ustala się następujące przeznaczeni</w:t>
      </w:r>
      <w:r w:rsidR="00365E02" w:rsidRPr="00A73B84">
        <w:rPr>
          <w:rFonts w:ascii="Times New Roman" w:hAnsi="Times New Roman"/>
        </w:rPr>
        <w:t>a</w:t>
      </w:r>
      <w:r w:rsidR="00E4045F" w:rsidRPr="00A73B84">
        <w:rPr>
          <w:rFonts w:ascii="Times New Roman" w:hAnsi="Times New Roman"/>
        </w:rPr>
        <w:t xml:space="preserve"> terenów wyznaczonych liniami rozgraniczającymi na rysunku planu</w:t>
      </w:r>
      <w:r w:rsidR="0012287C" w:rsidRPr="00A73B84">
        <w:rPr>
          <w:rFonts w:ascii="Times New Roman" w:hAnsi="Times New Roman"/>
        </w:rPr>
        <w:t>:</w:t>
      </w:r>
    </w:p>
    <w:p w14:paraId="19031F92" w14:textId="77777777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jednorodzinnej wolnostojącej – </w:t>
      </w:r>
      <w:r w:rsidRPr="00A73B84">
        <w:rPr>
          <w:rFonts w:ascii="Times New Roman" w:eastAsia="Times New Roman" w:hAnsi="Times New Roman"/>
          <w:b/>
          <w:lang w:eastAsia="pl-PL"/>
        </w:rPr>
        <w:t>MNW</w:t>
      </w:r>
      <w:r w:rsidRPr="00A73B84">
        <w:rPr>
          <w:rFonts w:ascii="Times New Roman" w:eastAsia="Times New Roman" w:hAnsi="Times New Roman"/>
          <w:lang w:eastAsia="pl-PL"/>
        </w:rPr>
        <w:t xml:space="preserve">; </w:t>
      </w:r>
    </w:p>
    <w:p w14:paraId="27DED86A" w14:textId="04F48F77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jednorodzinnej wolnostojącej lub zabudowy bliźniaczej – 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; </w:t>
      </w:r>
    </w:p>
    <w:p w14:paraId="2B213313" w14:textId="77777777" w:rsidR="00DE3A6F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jednorodzinnej szeregowej lub grupowej – </w:t>
      </w:r>
      <w:r w:rsidRPr="00A73B84">
        <w:rPr>
          <w:rFonts w:ascii="Times New Roman" w:eastAsia="Times New Roman" w:hAnsi="Times New Roman"/>
          <w:b/>
          <w:lang w:eastAsia="pl-PL"/>
        </w:rPr>
        <w:t>MNS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3B12E34" w14:textId="2242A6B1" w:rsidR="006E7F83" w:rsidRPr="00A73B84" w:rsidRDefault="006E7F83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teren</w:t>
      </w:r>
      <w:r w:rsidR="006E2F54" w:rsidRPr="00A73B84">
        <w:rPr>
          <w:rFonts w:ascii="Times New Roman" w:eastAsia="Times New Roman" w:hAnsi="Times New Roman"/>
          <w:lang w:eastAsia="pl-PL"/>
        </w:rPr>
        <w:t>y</w:t>
      </w:r>
      <w:r w:rsidRPr="00A73B84">
        <w:rPr>
          <w:rFonts w:ascii="Times New Roman" w:eastAsia="Times New Roman" w:hAnsi="Times New Roman"/>
          <w:lang w:eastAsia="pl-PL"/>
        </w:rPr>
        <w:t xml:space="preserve"> zabudowy mieszkaniowej j</w:t>
      </w:r>
      <w:r w:rsidR="00B54B31" w:rsidRPr="00A73B84">
        <w:rPr>
          <w:rFonts w:ascii="Times New Roman" w:eastAsia="Times New Roman" w:hAnsi="Times New Roman"/>
          <w:lang w:eastAsia="pl-PL"/>
        </w:rPr>
        <w:t xml:space="preserve">ednorodzinnej wolnostojącej lub </w:t>
      </w:r>
      <w:r w:rsidRPr="00A73B84">
        <w:rPr>
          <w:rFonts w:ascii="Times New Roman" w:eastAsia="Times New Roman" w:hAnsi="Times New Roman"/>
          <w:lang w:eastAsia="pl-PL"/>
        </w:rPr>
        <w:t xml:space="preserve">usług – 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F46539D" w14:textId="57B9B97E" w:rsidR="00B54B31" w:rsidRPr="00A73B84" w:rsidRDefault="00B54B3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teren</w:t>
      </w:r>
      <w:r w:rsidR="006E2F54" w:rsidRPr="00A73B84">
        <w:rPr>
          <w:rFonts w:ascii="Times New Roman" w:eastAsia="Times New Roman" w:hAnsi="Times New Roman"/>
          <w:lang w:eastAsia="pl-PL"/>
        </w:rPr>
        <w:t>y</w:t>
      </w:r>
      <w:r w:rsidRPr="00A73B84">
        <w:rPr>
          <w:rFonts w:ascii="Times New Roman" w:eastAsia="Times New Roman" w:hAnsi="Times New Roman"/>
          <w:lang w:eastAsia="pl-PL"/>
        </w:rPr>
        <w:t xml:space="preserve"> zabudowy mieszkaniowej jednorodzinnej lub </w:t>
      </w:r>
      <w:r w:rsidR="00DE3A6F" w:rsidRPr="00A73B84">
        <w:rPr>
          <w:rFonts w:ascii="Times New Roman" w:eastAsia="Times New Roman" w:hAnsi="Times New Roman"/>
          <w:lang w:eastAsia="pl-PL"/>
        </w:rPr>
        <w:t xml:space="preserve">zabudowy mieszkaniowej wielorodzinnej lub </w:t>
      </w:r>
      <w:r w:rsidRPr="00A73B84">
        <w:rPr>
          <w:rFonts w:ascii="Times New Roman" w:eastAsia="Times New Roman" w:hAnsi="Times New Roman"/>
          <w:lang w:eastAsia="pl-PL"/>
        </w:rPr>
        <w:t xml:space="preserve">usług – </w:t>
      </w:r>
      <w:r w:rsidR="006E5C84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80275E4" w14:textId="4346667C" w:rsidR="00DE3A6F" w:rsidRPr="00A73B84" w:rsidRDefault="00DE3A6F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jednorodzinnej wolnostojącej lub zabudowy mieszkaniowej wielorodzinnej – </w:t>
      </w:r>
      <w:r w:rsidRPr="00A73B84">
        <w:rPr>
          <w:rFonts w:ascii="Times New Roman" w:eastAsia="Times New Roman" w:hAnsi="Times New Roman"/>
          <w:b/>
          <w:lang w:eastAsia="pl-PL"/>
        </w:rPr>
        <w:t>MNW-MW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1718D16" w14:textId="77777777" w:rsidR="00A54235" w:rsidRPr="00A73B84" w:rsidRDefault="00A54235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jednorodzinnej wolnostojącej lub zabudowy mieszkaniowej jednorodzinnej bliźniaczej lub zabudowy mieszkaniowej wielorodzinnej – </w:t>
      </w:r>
      <w:r w:rsidRPr="00A73B84">
        <w:rPr>
          <w:rFonts w:ascii="Times New Roman" w:eastAsia="Times New Roman" w:hAnsi="Times New Roman"/>
          <w:b/>
          <w:lang w:eastAsia="pl-PL"/>
        </w:rPr>
        <w:t>MNW-MNB-MW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C3E55FE" w14:textId="77777777" w:rsidR="00DE3A6F" w:rsidRPr="00A73B84" w:rsidRDefault="00DE3A6F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wielorodzinnej – 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E75B250" w14:textId="101B73DC" w:rsidR="00DE3A6F" w:rsidRPr="00A73B84" w:rsidRDefault="00DE3A6F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tereny zabudowy mieszkaniowej wielorodzinnej </w:t>
      </w:r>
      <w:r w:rsidR="00702677" w:rsidRPr="00A73B84">
        <w:rPr>
          <w:rFonts w:ascii="Times New Roman" w:eastAsia="Times New Roman" w:hAnsi="Times New Roman"/>
          <w:lang w:eastAsia="pl-PL"/>
        </w:rPr>
        <w:t>lub</w:t>
      </w:r>
      <w:r w:rsidRPr="00A73B84">
        <w:rPr>
          <w:rFonts w:ascii="Times New Roman" w:eastAsia="Times New Roman" w:hAnsi="Times New Roman"/>
          <w:lang w:eastAsia="pl-PL"/>
        </w:rPr>
        <w:t xml:space="preserve"> usług – </w:t>
      </w:r>
      <w:r w:rsidRPr="00A73B84">
        <w:rPr>
          <w:rFonts w:ascii="Times New Roman" w:eastAsia="Times New Roman" w:hAnsi="Times New Roman"/>
          <w:b/>
          <w:lang w:eastAsia="pl-PL"/>
        </w:rPr>
        <w:t>MW-U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4467404" w14:textId="77777777" w:rsidR="009D03CC" w:rsidRPr="00A73B84" w:rsidRDefault="009D03CC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teren</w:t>
      </w:r>
      <w:r w:rsidR="006E2F54" w:rsidRPr="00A73B84">
        <w:rPr>
          <w:rFonts w:ascii="Times New Roman" w:eastAsia="Times New Roman" w:hAnsi="Times New Roman"/>
          <w:lang w:eastAsia="pl-PL"/>
        </w:rPr>
        <w:t>y</w:t>
      </w:r>
      <w:r w:rsidRPr="00A73B84">
        <w:rPr>
          <w:rFonts w:ascii="Times New Roman" w:eastAsia="Times New Roman" w:hAnsi="Times New Roman"/>
          <w:lang w:eastAsia="pl-PL"/>
        </w:rPr>
        <w:t xml:space="preserve"> usług – </w:t>
      </w:r>
      <w:r w:rsidRPr="00A73B84">
        <w:rPr>
          <w:rFonts w:ascii="Times New Roman" w:eastAsia="Times New Roman" w:hAnsi="Times New Roman"/>
          <w:b/>
          <w:lang w:eastAsia="pl-PL"/>
        </w:rPr>
        <w:t>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DDD85D5" w14:textId="780B0A6A" w:rsidR="005C59D8" w:rsidRPr="00A73B84" w:rsidRDefault="005C59D8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handlu </w:t>
      </w:r>
      <w:r w:rsidR="00702677" w:rsidRPr="00A73B84">
        <w:rPr>
          <w:rFonts w:ascii="Times New Roman" w:eastAsia="Times New Roman" w:hAnsi="Times New Roman"/>
        </w:rPr>
        <w:t>lub</w:t>
      </w:r>
      <w:r w:rsidRPr="00A73B84">
        <w:rPr>
          <w:rFonts w:ascii="Times New Roman" w:eastAsia="Times New Roman" w:hAnsi="Times New Roman"/>
        </w:rPr>
        <w:t xml:space="preserve"> usług gastronomii – </w:t>
      </w:r>
      <w:r w:rsidRPr="00A73B84">
        <w:rPr>
          <w:rFonts w:ascii="Times New Roman" w:eastAsia="Times New Roman" w:hAnsi="Times New Roman"/>
          <w:b/>
        </w:rPr>
        <w:t>UH-UG</w:t>
      </w:r>
      <w:r w:rsidRPr="00A73B84">
        <w:rPr>
          <w:rFonts w:ascii="Times New Roman" w:eastAsia="Times New Roman" w:hAnsi="Times New Roman"/>
        </w:rPr>
        <w:t>;</w:t>
      </w:r>
    </w:p>
    <w:p w14:paraId="6664280D" w14:textId="474BA0E8" w:rsidR="00C448FA" w:rsidRPr="00A73B84" w:rsidRDefault="00C448FA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turystyki </w:t>
      </w:r>
      <w:r w:rsidR="00B73A82" w:rsidRPr="00A73B84">
        <w:rPr>
          <w:rFonts w:ascii="Times New Roman" w:eastAsia="Times New Roman" w:hAnsi="Times New Roman"/>
        </w:rPr>
        <w:t xml:space="preserve">lub usług gastronomii </w:t>
      </w:r>
      <w:r w:rsidRPr="00A73B84">
        <w:rPr>
          <w:rFonts w:ascii="Times New Roman" w:eastAsia="Times New Roman" w:hAnsi="Times New Roman"/>
        </w:rPr>
        <w:t xml:space="preserve">– </w:t>
      </w:r>
      <w:r w:rsidRPr="00A73B84">
        <w:rPr>
          <w:rFonts w:ascii="Times New Roman" w:eastAsia="Times New Roman" w:hAnsi="Times New Roman"/>
          <w:b/>
        </w:rPr>
        <w:t>UT</w:t>
      </w:r>
      <w:r w:rsidR="00B73A82" w:rsidRPr="00A73B84">
        <w:rPr>
          <w:rFonts w:ascii="Times New Roman" w:eastAsia="Times New Roman" w:hAnsi="Times New Roman"/>
          <w:b/>
        </w:rPr>
        <w:t>-UG</w:t>
      </w:r>
      <w:r w:rsidRPr="00A73B84">
        <w:rPr>
          <w:rFonts w:ascii="Times New Roman" w:eastAsia="Times New Roman" w:hAnsi="Times New Roman"/>
        </w:rPr>
        <w:t>;</w:t>
      </w:r>
    </w:p>
    <w:p w14:paraId="2B615550" w14:textId="77777777" w:rsidR="00C448FA" w:rsidRPr="00A73B84" w:rsidRDefault="00C448FA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zdrowia i pomocy społecznej – </w:t>
      </w:r>
      <w:r w:rsidRPr="00A73B84">
        <w:rPr>
          <w:rFonts w:ascii="Times New Roman" w:eastAsia="Times New Roman" w:hAnsi="Times New Roman"/>
          <w:b/>
        </w:rPr>
        <w:t>UZ</w:t>
      </w:r>
      <w:r w:rsidRPr="00A73B84">
        <w:rPr>
          <w:rFonts w:ascii="Times New Roman" w:eastAsia="Times New Roman" w:hAnsi="Times New Roman"/>
        </w:rPr>
        <w:t>;</w:t>
      </w:r>
    </w:p>
    <w:p w14:paraId="5012A8B1" w14:textId="45B03529" w:rsidR="00DE3A6F" w:rsidRPr="00A73B84" w:rsidRDefault="00DE3A6F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edukacji lub usług sportu i rekreacji</w:t>
      </w:r>
      <w:r w:rsidR="003075EF" w:rsidRPr="00A73B84">
        <w:rPr>
          <w:rFonts w:ascii="Times New Roman" w:eastAsia="Times New Roman" w:hAnsi="Times New Roman"/>
        </w:rPr>
        <w:t xml:space="preserve"> lub</w:t>
      </w:r>
      <w:r w:rsidR="00C448FA" w:rsidRPr="00A73B84">
        <w:rPr>
          <w:rFonts w:ascii="Times New Roman" w:eastAsia="Times New Roman" w:hAnsi="Times New Roman"/>
        </w:rPr>
        <w:t xml:space="preserve"> </w:t>
      </w:r>
      <w:r w:rsidR="003075EF" w:rsidRPr="00A73B84">
        <w:rPr>
          <w:rFonts w:ascii="Times New Roman" w:eastAsia="Times New Roman" w:hAnsi="Times New Roman"/>
        </w:rPr>
        <w:t xml:space="preserve">usług kultury i rozrywki </w:t>
      </w:r>
      <w:r w:rsidRPr="00A73B84">
        <w:rPr>
          <w:rFonts w:ascii="Times New Roman" w:eastAsia="Times New Roman" w:hAnsi="Times New Roman"/>
        </w:rPr>
        <w:t xml:space="preserve">– </w:t>
      </w:r>
      <w:r w:rsidRPr="00A73B84">
        <w:rPr>
          <w:rFonts w:ascii="Times New Roman" w:eastAsia="Times New Roman" w:hAnsi="Times New Roman"/>
          <w:b/>
        </w:rPr>
        <w:t>UE-US</w:t>
      </w:r>
      <w:r w:rsidR="003075EF" w:rsidRPr="00A73B84">
        <w:rPr>
          <w:rFonts w:ascii="Times New Roman" w:eastAsia="Times New Roman" w:hAnsi="Times New Roman"/>
          <w:b/>
        </w:rPr>
        <w:t>-UK</w:t>
      </w:r>
      <w:r w:rsidRPr="00A73B84">
        <w:rPr>
          <w:rFonts w:ascii="Times New Roman" w:eastAsia="Times New Roman" w:hAnsi="Times New Roman"/>
        </w:rPr>
        <w:t>;</w:t>
      </w:r>
    </w:p>
    <w:p w14:paraId="76DE64D7" w14:textId="6118A9E5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sportu i rekreacji lub usług kultury i rozrywki – </w:t>
      </w:r>
      <w:r w:rsidRPr="00A73B84">
        <w:rPr>
          <w:rFonts w:ascii="Times New Roman" w:eastAsia="Times New Roman" w:hAnsi="Times New Roman"/>
          <w:b/>
        </w:rPr>
        <w:t>US-UK</w:t>
      </w:r>
      <w:r w:rsidRPr="00A73B84">
        <w:rPr>
          <w:rFonts w:ascii="Times New Roman" w:eastAsia="Times New Roman" w:hAnsi="Times New Roman"/>
        </w:rPr>
        <w:t>;</w:t>
      </w:r>
    </w:p>
    <w:p w14:paraId="4CCF8471" w14:textId="1B90E750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sportu i rekreacji lub </w:t>
      </w:r>
      <w:r w:rsidR="003075EF" w:rsidRPr="00A73B84">
        <w:rPr>
          <w:rFonts w:ascii="Times New Roman" w:eastAsia="Times New Roman" w:hAnsi="Times New Roman"/>
        </w:rPr>
        <w:t xml:space="preserve">usług kultury i rozrywki lub </w:t>
      </w:r>
      <w:r w:rsidRPr="00A73B84">
        <w:rPr>
          <w:rFonts w:ascii="Times New Roman" w:eastAsia="Times New Roman" w:hAnsi="Times New Roman"/>
        </w:rPr>
        <w:t xml:space="preserve">zieleni urządzonej – </w:t>
      </w:r>
      <w:r w:rsidRPr="00A73B84">
        <w:rPr>
          <w:rFonts w:ascii="Times New Roman" w:eastAsia="Times New Roman" w:hAnsi="Times New Roman"/>
          <w:b/>
        </w:rPr>
        <w:t>US-</w:t>
      </w:r>
      <w:r w:rsidR="006A5087" w:rsidRPr="00A73B84">
        <w:rPr>
          <w:rFonts w:ascii="Times New Roman" w:eastAsia="Times New Roman" w:hAnsi="Times New Roman"/>
          <w:b/>
        </w:rPr>
        <w:t>UK-</w:t>
      </w:r>
      <w:r w:rsidRPr="00A73B84">
        <w:rPr>
          <w:rFonts w:ascii="Times New Roman" w:eastAsia="Times New Roman" w:hAnsi="Times New Roman"/>
          <w:b/>
        </w:rPr>
        <w:t>ZP</w:t>
      </w:r>
      <w:r w:rsidRPr="00A73B84">
        <w:rPr>
          <w:rFonts w:ascii="Times New Roman" w:eastAsia="Times New Roman" w:hAnsi="Times New Roman"/>
        </w:rPr>
        <w:t>;</w:t>
      </w:r>
    </w:p>
    <w:p w14:paraId="5018B219" w14:textId="77777777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kultu religijnego – </w:t>
      </w:r>
      <w:r w:rsidRPr="00A73B84">
        <w:rPr>
          <w:rFonts w:ascii="Times New Roman" w:eastAsia="Times New Roman" w:hAnsi="Times New Roman"/>
          <w:b/>
        </w:rPr>
        <w:t>UR</w:t>
      </w:r>
      <w:r w:rsidRPr="00A73B84">
        <w:rPr>
          <w:rFonts w:ascii="Times New Roman" w:eastAsia="Times New Roman" w:hAnsi="Times New Roman"/>
        </w:rPr>
        <w:t>;</w:t>
      </w:r>
    </w:p>
    <w:p w14:paraId="5E755B1F" w14:textId="77777777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bezpieczeństwa i porządku publicznego – </w:t>
      </w:r>
      <w:r w:rsidRPr="00A73B84">
        <w:rPr>
          <w:rFonts w:ascii="Times New Roman" w:eastAsia="Times New Roman" w:hAnsi="Times New Roman"/>
          <w:b/>
        </w:rPr>
        <w:t>UB</w:t>
      </w:r>
      <w:r w:rsidRPr="00A73B84">
        <w:rPr>
          <w:rFonts w:ascii="Times New Roman" w:eastAsia="Times New Roman" w:hAnsi="Times New Roman"/>
        </w:rPr>
        <w:t>;</w:t>
      </w:r>
    </w:p>
    <w:p w14:paraId="57359FA2" w14:textId="6EE1FC61" w:rsidR="00DE3A6F" w:rsidRPr="00A73B84" w:rsidRDefault="00DE3A6F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bezpieczeństwa i porządku publicznego lub usług biurowych i administracji –</w:t>
      </w:r>
      <w:r w:rsidR="00CA4C90" w:rsidRPr="00A73B84">
        <w:rPr>
          <w:rFonts w:ascii="Times New Roman" w:eastAsia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b/>
        </w:rPr>
        <w:t>UB-UA</w:t>
      </w:r>
      <w:r w:rsidRPr="00A73B84">
        <w:rPr>
          <w:rFonts w:ascii="Times New Roman" w:eastAsia="Times New Roman" w:hAnsi="Times New Roman"/>
        </w:rPr>
        <w:t>;</w:t>
      </w:r>
    </w:p>
    <w:p w14:paraId="3F39EEDB" w14:textId="7C9CC087" w:rsidR="005C59D8" w:rsidRPr="00A73B84" w:rsidRDefault="005C59D8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biurowych i administracji lub usług nieuciążliwych –</w:t>
      </w:r>
      <w:r w:rsidR="00BE2650" w:rsidRPr="00A73B84">
        <w:rPr>
          <w:rFonts w:ascii="Times New Roman" w:eastAsia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b/>
        </w:rPr>
        <w:t>UA</w:t>
      </w:r>
      <w:r w:rsidRPr="00A73B84">
        <w:rPr>
          <w:rFonts w:ascii="Times New Roman" w:eastAsia="Times New Roman" w:hAnsi="Times New Roman"/>
        </w:rPr>
        <w:t>;</w:t>
      </w:r>
    </w:p>
    <w:p w14:paraId="2C8D1BB4" w14:textId="087F2399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lub produkcji – </w:t>
      </w:r>
      <w:r w:rsidRPr="00A73B84">
        <w:rPr>
          <w:rFonts w:ascii="Times New Roman" w:eastAsia="Times New Roman" w:hAnsi="Times New Roman"/>
          <w:b/>
        </w:rPr>
        <w:t>U-P</w:t>
      </w:r>
      <w:r w:rsidRPr="00A73B84">
        <w:rPr>
          <w:rFonts w:ascii="Times New Roman" w:eastAsia="Times New Roman" w:hAnsi="Times New Roman"/>
        </w:rPr>
        <w:t>;</w:t>
      </w:r>
    </w:p>
    <w:p w14:paraId="3C6CA18E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tereny </w:t>
      </w:r>
      <w:r w:rsidRPr="00A73B84">
        <w:rPr>
          <w:rFonts w:ascii="Times New Roman" w:hAnsi="Times New Roman"/>
          <w:shd w:val="clear" w:color="auto" w:fill="FFFFFF"/>
        </w:rPr>
        <w:t xml:space="preserve">zieleni urządzonej </w:t>
      </w:r>
      <w:r w:rsidRPr="00A73B84">
        <w:rPr>
          <w:rFonts w:ascii="Times New Roman" w:hAnsi="Times New Roman"/>
        </w:rPr>
        <w:t xml:space="preserve">– </w:t>
      </w:r>
      <w:r w:rsidRPr="00A73B84">
        <w:rPr>
          <w:rFonts w:ascii="Times New Roman" w:hAnsi="Times New Roman"/>
          <w:b/>
        </w:rPr>
        <w:t>ZP</w:t>
      </w:r>
      <w:r w:rsidRPr="00A73B84">
        <w:rPr>
          <w:rFonts w:ascii="Times New Roman" w:hAnsi="Times New Roman"/>
        </w:rPr>
        <w:t>;</w:t>
      </w:r>
    </w:p>
    <w:p w14:paraId="2E7EA445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tereny </w:t>
      </w:r>
      <w:r w:rsidRPr="00A73B84">
        <w:rPr>
          <w:rFonts w:ascii="Times New Roman" w:hAnsi="Times New Roman"/>
          <w:shd w:val="clear" w:color="auto" w:fill="FFFFFF"/>
        </w:rPr>
        <w:t xml:space="preserve">zieleni urządzonej niskiej </w:t>
      </w:r>
      <w:r w:rsidRPr="00A73B84">
        <w:rPr>
          <w:rFonts w:ascii="Times New Roman" w:hAnsi="Times New Roman"/>
        </w:rPr>
        <w:t xml:space="preserve">– </w:t>
      </w:r>
      <w:r w:rsidRPr="00A73B84">
        <w:rPr>
          <w:rFonts w:ascii="Times New Roman" w:hAnsi="Times New Roman"/>
          <w:b/>
        </w:rPr>
        <w:t>ZPN</w:t>
      </w:r>
      <w:r w:rsidRPr="00A73B84">
        <w:rPr>
          <w:rFonts w:ascii="Times New Roman" w:hAnsi="Times New Roman"/>
        </w:rPr>
        <w:t>;</w:t>
      </w:r>
    </w:p>
    <w:p w14:paraId="4B70C32F" w14:textId="77777777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tereny ogrodów działkowych – </w:t>
      </w:r>
      <w:r w:rsidRPr="00A73B84">
        <w:rPr>
          <w:rFonts w:ascii="Times New Roman" w:hAnsi="Times New Roman"/>
          <w:b/>
        </w:rPr>
        <w:t>ZD</w:t>
      </w:r>
      <w:r w:rsidRPr="00A73B84">
        <w:rPr>
          <w:rFonts w:ascii="Times New Roman" w:hAnsi="Times New Roman"/>
        </w:rPr>
        <w:t>;</w:t>
      </w:r>
    </w:p>
    <w:p w14:paraId="3FFCACEE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tereny </w:t>
      </w:r>
      <w:r w:rsidRPr="00A73B84">
        <w:rPr>
          <w:rFonts w:ascii="Times New Roman" w:hAnsi="Times New Roman"/>
          <w:shd w:val="clear" w:color="auto" w:fill="FFFFFF"/>
        </w:rPr>
        <w:t xml:space="preserve">zieleni naturalnej </w:t>
      </w:r>
      <w:r w:rsidRPr="00A73B84">
        <w:rPr>
          <w:rFonts w:ascii="Times New Roman" w:hAnsi="Times New Roman"/>
        </w:rPr>
        <w:t xml:space="preserve">– </w:t>
      </w:r>
      <w:r w:rsidRPr="00A73B84">
        <w:rPr>
          <w:rFonts w:ascii="Times New Roman" w:hAnsi="Times New Roman"/>
          <w:b/>
        </w:rPr>
        <w:t>ZN</w:t>
      </w:r>
      <w:r w:rsidRPr="00A73B84">
        <w:rPr>
          <w:rFonts w:ascii="Times New Roman" w:hAnsi="Times New Roman"/>
        </w:rPr>
        <w:t>;</w:t>
      </w:r>
    </w:p>
    <w:p w14:paraId="5B82EB8B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cmentarza czynnego – </w:t>
      </w:r>
      <w:r w:rsidRPr="00A73B84">
        <w:rPr>
          <w:rFonts w:ascii="Times New Roman" w:eastAsia="Times New Roman" w:hAnsi="Times New Roman"/>
          <w:b/>
        </w:rPr>
        <w:t>CC</w:t>
      </w:r>
      <w:r w:rsidRPr="00A73B84">
        <w:rPr>
          <w:rFonts w:ascii="Times New Roman" w:eastAsia="Times New Roman" w:hAnsi="Times New Roman"/>
        </w:rPr>
        <w:t>;</w:t>
      </w:r>
    </w:p>
    <w:p w14:paraId="48931F78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cmentarza </w:t>
      </w:r>
      <w:r w:rsidR="00DC498B" w:rsidRPr="00A73B84">
        <w:rPr>
          <w:rFonts w:ascii="Times New Roman" w:eastAsia="Times New Roman" w:hAnsi="Times New Roman"/>
        </w:rPr>
        <w:t>zamknięt</w:t>
      </w:r>
      <w:r w:rsidRPr="00A73B84">
        <w:rPr>
          <w:rFonts w:ascii="Times New Roman" w:eastAsia="Times New Roman" w:hAnsi="Times New Roman"/>
        </w:rPr>
        <w:t xml:space="preserve">ego – </w:t>
      </w:r>
      <w:r w:rsidRPr="00A73B84">
        <w:rPr>
          <w:rFonts w:ascii="Times New Roman" w:eastAsia="Times New Roman" w:hAnsi="Times New Roman"/>
          <w:b/>
        </w:rPr>
        <w:t>CZ</w:t>
      </w:r>
      <w:r w:rsidRPr="00A73B84">
        <w:rPr>
          <w:rFonts w:ascii="Times New Roman" w:eastAsia="Times New Roman" w:hAnsi="Times New Roman"/>
        </w:rPr>
        <w:t>;</w:t>
      </w:r>
    </w:p>
    <w:p w14:paraId="4F2B0E9E" w14:textId="77777777" w:rsidR="006A5087" w:rsidRPr="00A73B84" w:rsidRDefault="006A5087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 lasu – </w:t>
      </w:r>
      <w:r w:rsidRPr="00A73B84">
        <w:rPr>
          <w:rFonts w:ascii="Times New Roman" w:eastAsia="Times New Roman" w:hAnsi="Times New Roman"/>
          <w:b/>
        </w:rPr>
        <w:t>L</w:t>
      </w:r>
      <w:r w:rsidRPr="00A73B84">
        <w:rPr>
          <w:rFonts w:ascii="Times New Roman" w:eastAsia="Times New Roman" w:hAnsi="Times New Roman"/>
        </w:rPr>
        <w:t>;</w:t>
      </w:r>
    </w:p>
    <w:p w14:paraId="41DC9CF0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rolnictwa z zakazem zabudowy –</w:t>
      </w:r>
      <w:r w:rsidRPr="00A73B84">
        <w:rPr>
          <w:rFonts w:ascii="Times New Roman" w:eastAsia="Times New Roman" w:hAnsi="Times New Roman"/>
          <w:b/>
        </w:rPr>
        <w:t xml:space="preserve"> RN</w:t>
      </w:r>
      <w:r w:rsidRPr="00A73B84">
        <w:rPr>
          <w:rFonts w:ascii="Times New Roman" w:eastAsia="Times New Roman" w:hAnsi="Times New Roman"/>
        </w:rPr>
        <w:t>;</w:t>
      </w:r>
    </w:p>
    <w:p w14:paraId="477D7F59" w14:textId="7777777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wód powierzchniowych śródlądowych – </w:t>
      </w:r>
      <w:r w:rsidRPr="00A73B84">
        <w:rPr>
          <w:rFonts w:ascii="Times New Roman" w:eastAsia="Times New Roman" w:hAnsi="Times New Roman"/>
          <w:b/>
        </w:rPr>
        <w:t>WS</w:t>
      </w:r>
      <w:r w:rsidRPr="00A73B84">
        <w:rPr>
          <w:rFonts w:ascii="Times New Roman" w:eastAsia="Times New Roman" w:hAnsi="Times New Roman"/>
        </w:rPr>
        <w:t>;</w:t>
      </w:r>
    </w:p>
    <w:p w14:paraId="348B6335" w14:textId="0F823EC0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elektroenergetyki – </w:t>
      </w:r>
      <w:r w:rsidRPr="00A73B84">
        <w:rPr>
          <w:rFonts w:ascii="Times New Roman" w:eastAsia="Times New Roman" w:hAnsi="Times New Roman"/>
          <w:b/>
        </w:rPr>
        <w:t>IE</w:t>
      </w:r>
      <w:r w:rsidRPr="00A73B84">
        <w:rPr>
          <w:rFonts w:ascii="Times New Roman" w:eastAsia="Times New Roman" w:hAnsi="Times New Roman"/>
        </w:rPr>
        <w:t>;</w:t>
      </w:r>
    </w:p>
    <w:p w14:paraId="6269B4FB" w14:textId="12AE128F" w:rsidR="000741D6" w:rsidRPr="00A73B84" w:rsidRDefault="000741D6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telekomunikacji – </w:t>
      </w:r>
      <w:r w:rsidRPr="00A73B84">
        <w:rPr>
          <w:rFonts w:ascii="Times New Roman" w:eastAsia="Times New Roman" w:hAnsi="Times New Roman"/>
          <w:b/>
        </w:rPr>
        <w:t>IT</w:t>
      </w:r>
      <w:r w:rsidRPr="00A73B84">
        <w:rPr>
          <w:rFonts w:ascii="Times New Roman" w:eastAsia="Times New Roman" w:hAnsi="Times New Roman"/>
        </w:rPr>
        <w:t>;</w:t>
      </w:r>
    </w:p>
    <w:p w14:paraId="0C50DB07" w14:textId="2F5A7613" w:rsidR="006A5087" w:rsidRPr="00A73B84" w:rsidRDefault="006A5087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</w:t>
      </w:r>
      <w:r w:rsidR="0077231A" w:rsidRPr="00A73B84">
        <w:rPr>
          <w:rFonts w:ascii="Times New Roman" w:eastAsia="Times New Roman" w:hAnsi="Times New Roman"/>
        </w:rPr>
        <w:t>obiektu</w:t>
      </w:r>
      <w:r w:rsidRPr="00A73B84">
        <w:rPr>
          <w:rFonts w:ascii="Times New Roman" w:eastAsia="Times New Roman" w:hAnsi="Times New Roman"/>
        </w:rPr>
        <w:t xml:space="preserve"> uzdatniania wody – </w:t>
      </w:r>
      <w:r w:rsidRPr="00A73B84">
        <w:rPr>
          <w:rFonts w:ascii="Times New Roman" w:eastAsia="Times New Roman" w:hAnsi="Times New Roman"/>
          <w:b/>
        </w:rPr>
        <w:t>IWO</w:t>
      </w:r>
      <w:r w:rsidRPr="00A73B84">
        <w:rPr>
          <w:rFonts w:ascii="Times New Roman" w:eastAsia="Times New Roman" w:hAnsi="Times New Roman"/>
        </w:rPr>
        <w:t>;</w:t>
      </w:r>
    </w:p>
    <w:p w14:paraId="14EF46DB" w14:textId="271C7B35" w:rsidR="006A5087" w:rsidRPr="00A73B84" w:rsidRDefault="006A5087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wodociągów – </w:t>
      </w:r>
      <w:r w:rsidRPr="00A73B84">
        <w:rPr>
          <w:rFonts w:ascii="Times New Roman" w:eastAsia="Times New Roman" w:hAnsi="Times New Roman"/>
          <w:b/>
        </w:rPr>
        <w:t>IW</w:t>
      </w:r>
      <w:r w:rsidRPr="00A73B84">
        <w:rPr>
          <w:rFonts w:ascii="Times New Roman" w:eastAsia="Times New Roman" w:hAnsi="Times New Roman"/>
        </w:rPr>
        <w:t>;</w:t>
      </w:r>
    </w:p>
    <w:p w14:paraId="3A7DF296" w14:textId="0AAF5C0D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</w:t>
      </w:r>
      <w:r w:rsidR="000741D6" w:rsidRPr="00A73B84">
        <w:rPr>
          <w:rFonts w:ascii="Times New Roman" w:eastAsia="Times New Roman" w:hAnsi="Times New Roman"/>
        </w:rPr>
        <w:t>y kanalizacji</w:t>
      </w:r>
      <w:r w:rsidRPr="00A73B84">
        <w:rPr>
          <w:rFonts w:ascii="Times New Roman" w:eastAsia="Times New Roman" w:hAnsi="Times New Roman"/>
        </w:rPr>
        <w:t xml:space="preserve"> – </w:t>
      </w:r>
      <w:r w:rsidRPr="00A73B84">
        <w:rPr>
          <w:rFonts w:ascii="Times New Roman" w:eastAsia="Times New Roman" w:hAnsi="Times New Roman"/>
          <w:b/>
        </w:rPr>
        <w:t>I</w:t>
      </w:r>
      <w:r w:rsidR="000741D6" w:rsidRPr="00A73B84">
        <w:rPr>
          <w:rFonts w:ascii="Times New Roman" w:eastAsia="Times New Roman" w:hAnsi="Times New Roman"/>
          <w:b/>
        </w:rPr>
        <w:t>K</w:t>
      </w:r>
      <w:r w:rsidRPr="00A73B84">
        <w:rPr>
          <w:rFonts w:ascii="Times New Roman" w:eastAsia="Times New Roman" w:hAnsi="Times New Roman"/>
        </w:rPr>
        <w:t>;</w:t>
      </w:r>
    </w:p>
    <w:p w14:paraId="0CD032B9" w14:textId="046B1041" w:rsidR="000741D6" w:rsidRPr="00A73B84" w:rsidRDefault="000741D6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</w:t>
      </w:r>
      <w:r w:rsidR="00CA18B3" w:rsidRPr="00A73B84">
        <w:rPr>
          <w:rFonts w:ascii="Times New Roman" w:eastAsia="Times New Roman" w:hAnsi="Times New Roman"/>
        </w:rPr>
        <w:t>ciepłownictwa</w:t>
      </w:r>
      <w:r w:rsidRPr="00A73B84">
        <w:rPr>
          <w:rFonts w:ascii="Times New Roman" w:eastAsia="Times New Roman" w:hAnsi="Times New Roman"/>
        </w:rPr>
        <w:t xml:space="preserve"> – </w:t>
      </w:r>
      <w:r w:rsidRPr="00A73B84">
        <w:rPr>
          <w:rFonts w:ascii="Times New Roman" w:eastAsia="Times New Roman" w:hAnsi="Times New Roman"/>
          <w:b/>
        </w:rPr>
        <w:t>IC</w:t>
      </w:r>
      <w:r w:rsidRPr="00A73B84">
        <w:rPr>
          <w:rFonts w:ascii="Times New Roman" w:eastAsia="Times New Roman" w:hAnsi="Times New Roman"/>
        </w:rPr>
        <w:t>;</w:t>
      </w:r>
    </w:p>
    <w:p w14:paraId="2A368899" w14:textId="20C54954" w:rsidR="00897E83" w:rsidRPr="00A73B84" w:rsidRDefault="00897E83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lub parkingu lub </w:t>
      </w:r>
      <w:r w:rsidRPr="00A73B84">
        <w:rPr>
          <w:rFonts w:ascii="Times New Roman" w:hAnsi="Times New Roman"/>
        </w:rPr>
        <w:t>oczyszczalni ścieków</w:t>
      </w:r>
      <w:r w:rsidRPr="00A73B84">
        <w:rPr>
          <w:rFonts w:ascii="Times New Roman" w:eastAsia="Times New Roman" w:hAnsi="Times New Roman"/>
        </w:rPr>
        <w:t xml:space="preserve"> – </w:t>
      </w:r>
      <w:r w:rsidRPr="00A73B84">
        <w:rPr>
          <w:rFonts w:ascii="Times New Roman" w:eastAsia="Times New Roman" w:hAnsi="Times New Roman"/>
          <w:b/>
        </w:rPr>
        <w:t>U-KOP-IKO</w:t>
      </w:r>
      <w:r w:rsidRPr="00A73B84">
        <w:rPr>
          <w:rFonts w:ascii="Times New Roman" w:eastAsia="Times New Roman" w:hAnsi="Times New Roman"/>
        </w:rPr>
        <w:t>;</w:t>
      </w:r>
    </w:p>
    <w:p w14:paraId="09232190" w14:textId="4B9ACFBE" w:rsidR="002D4D71" w:rsidRPr="00A73B84" w:rsidRDefault="002D4D7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</w:t>
      </w:r>
      <w:r w:rsidRPr="00A73B84">
        <w:rPr>
          <w:rFonts w:ascii="Times New Roman" w:hAnsi="Times New Roman"/>
        </w:rPr>
        <w:t xml:space="preserve">lub </w:t>
      </w:r>
      <w:r w:rsidRPr="00A73B84">
        <w:rPr>
          <w:rFonts w:ascii="Times New Roman" w:eastAsia="Times New Roman" w:hAnsi="Times New Roman"/>
        </w:rPr>
        <w:t xml:space="preserve">parkingu lub </w:t>
      </w:r>
      <w:r w:rsidRPr="00A73B84">
        <w:rPr>
          <w:rFonts w:ascii="Times New Roman" w:hAnsi="Times New Roman"/>
        </w:rPr>
        <w:t xml:space="preserve">stacji paliw płynnych </w:t>
      </w:r>
      <w:r w:rsidRPr="00A73B84">
        <w:rPr>
          <w:rFonts w:ascii="Times New Roman" w:eastAsia="Times New Roman" w:hAnsi="Times New Roman"/>
        </w:rPr>
        <w:t xml:space="preserve">– </w:t>
      </w:r>
      <w:r w:rsidRPr="00A73B84">
        <w:rPr>
          <w:rFonts w:ascii="Times New Roman" w:eastAsia="Times New Roman" w:hAnsi="Times New Roman"/>
          <w:b/>
        </w:rPr>
        <w:t>U-KOP-INS</w:t>
      </w:r>
      <w:r w:rsidRPr="00A73B84">
        <w:rPr>
          <w:rFonts w:ascii="Times New Roman" w:eastAsia="Times New Roman" w:hAnsi="Times New Roman"/>
        </w:rPr>
        <w:t>;</w:t>
      </w:r>
    </w:p>
    <w:p w14:paraId="23CB4BD5" w14:textId="0D2076A8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</w:t>
      </w:r>
      <w:r w:rsidR="000741D6" w:rsidRPr="00A73B84">
        <w:rPr>
          <w:rFonts w:ascii="Times New Roman" w:eastAsia="Times New Roman" w:hAnsi="Times New Roman"/>
        </w:rPr>
        <w:t xml:space="preserve">usług </w:t>
      </w:r>
      <w:r w:rsidR="00702677" w:rsidRPr="00A73B84">
        <w:rPr>
          <w:rFonts w:ascii="Times New Roman" w:eastAsia="Times New Roman" w:hAnsi="Times New Roman"/>
        </w:rPr>
        <w:t>lub</w:t>
      </w:r>
      <w:r w:rsidR="000741D6" w:rsidRPr="00A73B84">
        <w:rPr>
          <w:rFonts w:ascii="Times New Roman" w:eastAsia="Times New Roman" w:hAnsi="Times New Roman"/>
        </w:rPr>
        <w:t xml:space="preserve"> </w:t>
      </w:r>
      <w:r w:rsidRPr="00A73B84">
        <w:rPr>
          <w:rFonts w:ascii="Times New Roman" w:eastAsia="Times New Roman" w:hAnsi="Times New Roman"/>
        </w:rPr>
        <w:t xml:space="preserve">parkingu – </w:t>
      </w:r>
      <w:r w:rsidR="000741D6" w:rsidRPr="00A73B84">
        <w:rPr>
          <w:rFonts w:ascii="Times New Roman" w:eastAsia="Times New Roman" w:hAnsi="Times New Roman"/>
          <w:b/>
        </w:rPr>
        <w:t>U</w:t>
      </w:r>
      <w:r w:rsidR="000741D6" w:rsidRPr="00A73B84">
        <w:rPr>
          <w:rFonts w:ascii="Times New Roman" w:eastAsia="Times New Roman" w:hAnsi="Times New Roman"/>
        </w:rPr>
        <w:t>-</w:t>
      </w:r>
      <w:r w:rsidRPr="00A73B84">
        <w:rPr>
          <w:rFonts w:ascii="Times New Roman" w:eastAsia="Times New Roman" w:hAnsi="Times New Roman"/>
          <w:b/>
        </w:rPr>
        <w:t>KOP</w:t>
      </w:r>
      <w:r w:rsidRPr="00A73B84">
        <w:rPr>
          <w:rFonts w:ascii="Times New Roman" w:eastAsia="Times New Roman" w:hAnsi="Times New Roman"/>
        </w:rPr>
        <w:t>;</w:t>
      </w:r>
    </w:p>
    <w:p w14:paraId="4928FEE6" w14:textId="3174BB36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parkingu lub zieleni urządzonej – </w:t>
      </w:r>
      <w:r w:rsidRPr="00A73B84">
        <w:rPr>
          <w:rFonts w:ascii="Times New Roman" w:eastAsia="Times New Roman" w:hAnsi="Times New Roman"/>
          <w:b/>
        </w:rPr>
        <w:t>KOP- ZP</w:t>
      </w:r>
      <w:r w:rsidRPr="00A73B84">
        <w:rPr>
          <w:rFonts w:ascii="Times New Roman" w:eastAsia="Times New Roman" w:hAnsi="Times New Roman"/>
        </w:rPr>
        <w:t>;</w:t>
      </w:r>
    </w:p>
    <w:p w14:paraId="44C79333" w14:textId="663ED896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garaży – </w:t>
      </w:r>
      <w:r w:rsidRPr="00A73B84">
        <w:rPr>
          <w:rFonts w:ascii="Times New Roman" w:eastAsia="Times New Roman" w:hAnsi="Times New Roman"/>
          <w:b/>
        </w:rPr>
        <w:t>KOG</w:t>
      </w:r>
      <w:r w:rsidRPr="00A73B84">
        <w:rPr>
          <w:rFonts w:ascii="Times New Roman" w:eastAsia="Times New Roman" w:hAnsi="Times New Roman"/>
        </w:rPr>
        <w:t>;</w:t>
      </w:r>
    </w:p>
    <w:p w14:paraId="3766D69B" w14:textId="16E52099" w:rsidR="00BC5AD1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lastRenderedPageBreak/>
        <w:t xml:space="preserve">tereny garaży lub parkingu – </w:t>
      </w:r>
      <w:r w:rsidRPr="00A73B84">
        <w:rPr>
          <w:rFonts w:ascii="Times New Roman" w:eastAsia="Times New Roman" w:hAnsi="Times New Roman"/>
          <w:b/>
        </w:rPr>
        <w:t>KOG-KOP</w:t>
      </w:r>
      <w:r w:rsidRPr="00A73B84">
        <w:rPr>
          <w:rFonts w:ascii="Times New Roman" w:eastAsia="Times New Roman" w:hAnsi="Times New Roman"/>
        </w:rPr>
        <w:t>;</w:t>
      </w:r>
    </w:p>
    <w:p w14:paraId="7F43D24B" w14:textId="6F204B78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parkingu – </w:t>
      </w:r>
      <w:r w:rsidRPr="00A73B84">
        <w:rPr>
          <w:rFonts w:ascii="Times New Roman" w:eastAsia="Times New Roman" w:hAnsi="Times New Roman"/>
          <w:b/>
        </w:rPr>
        <w:t>KOP</w:t>
      </w:r>
      <w:r w:rsidRPr="00A73B84">
        <w:rPr>
          <w:rFonts w:ascii="Times New Roman" w:eastAsia="Times New Roman" w:hAnsi="Times New Roman"/>
        </w:rPr>
        <w:t>;</w:t>
      </w:r>
    </w:p>
    <w:p w14:paraId="67E78D37" w14:textId="44FC3C25" w:rsidR="00A70260" w:rsidRPr="00A73B84" w:rsidRDefault="00BC5AD1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placu lub rynku – </w:t>
      </w:r>
      <w:r w:rsidRPr="00A73B84">
        <w:rPr>
          <w:rFonts w:ascii="Times New Roman" w:eastAsia="Times New Roman" w:hAnsi="Times New Roman"/>
          <w:b/>
        </w:rPr>
        <w:t>KOR</w:t>
      </w:r>
      <w:r w:rsidRPr="00A73B84">
        <w:rPr>
          <w:rFonts w:ascii="Times New Roman" w:eastAsia="Times New Roman" w:hAnsi="Times New Roman"/>
        </w:rPr>
        <w:t>;</w:t>
      </w:r>
    </w:p>
    <w:p w14:paraId="39216E7E" w14:textId="1B9C3388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</w:t>
      </w:r>
      <w:r w:rsidR="00D7127D" w:rsidRPr="00A73B84">
        <w:rPr>
          <w:rFonts w:ascii="Times New Roman" w:eastAsia="Times New Roman" w:hAnsi="Times New Roman"/>
        </w:rPr>
        <w:t xml:space="preserve">dróg głównych </w:t>
      </w:r>
      <w:r w:rsidRPr="00A73B84">
        <w:rPr>
          <w:rFonts w:ascii="Times New Roman" w:eastAsia="Times New Roman" w:hAnsi="Times New Roman"/>
        </w:rPr>
        <w:t xml:space="preserve">– </w:t>
      </w:r>
      <w:r w:rsidRPr="00A73B84">
        <w:rPr>
          <w:rFonts w:ascii="Times New Roman" w:eastAsia="Times New Roman" w:hAnsi="Times New Roman"/>
          <w:b/>
        </w:rPr>
        <w:t>KDG</w:t>
      </w:r>
      <w:r w:rsidRPr="00A73B84">
        <w:rPr>
          <w:rFonts w:ascii="Times New Roman" w:eastAsia="Times New Roman" w:hAnsi="Times New Roman"/>
        </w:rPr>
        <w:t>;</w:t>
      </w:r>
    </w:p>
    <w:p w14:paraId="5298A6BF" w14:textId="5271A4F3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dróg zbiorczych – </w:t>
      </w:r>
      <w:r w:rsidRPr="00A73B84">
        <w:rPr>
          <w:rFonts w:ascii="Times New Roman" w:eastAsia="Times New Roman" w:hAnsi="Times New Roman"/>
          <w:b/>
        </w:rPr>
        <w:t>KDZ</w:t>
      </w:r>
      <w:r w:rsidRPr="00A73B84">
        <w:rPr>
          <w:rFonts w:ascii="Times New Roman" w:eastAsia="Times New Roman" w:hAnsi="Times New Roman"/>
        </w:rPr>
        <w:t>;</w:t>
      </w:r>
    </w:p>
    <w:p w14:paraId="4541D876" w14:textId="6CD1CF1F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dróg lokalnych – </w:t>
      </w:r>
      <w:r w:rsidRPr="00A73B84">
        <w:rPr>
          <w:rFonts w:ascii="Times New Roman" w:eastAsia="Times New Roman" w:hAnsi="Times New Roman"/>
          <w:b/>
        </w:rPr>
        <w:t>KDL</w:t>
      </w:r>
      <w:r w:rsidRPr="00A73B84">
        <w:rPr>
          <w:rFonts w:ascii="Times New Roman" w:eastAsia="Times New Roman" w:hAnsi="Times New Roman"/>
        </w:rPr>
        <w:t>;</w:t>
      </w:r>
    </w:p>
    <w:p w14:paraId="0A19F000" w14:textId="4803D817" w:rsidR="00B12A99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dróg dojazdowych – </w:t>
      </w:r>
      <w:r w:rsidRPr="00A73B84">
        <w:rPr>
          <w:rFonts w:ascii="Times New Roman" w:eastAsia="Times New Roman" w:hAnsi="Times New Roman"/>
          <w:b/>
        </w:rPr>
        <w:t>KDD</w:t>
      </w:r>
      <w:r w:rsidRPr="00A73B84">
        <w:rPr>
          <w:rFonts w:ascii="Times New Roman" w:eastAsia="Times New Roman" w:hAnsi="Times New Roman"/>
        </w:rPr>
        <w:t>;</w:t>
      </w:r>
    </w:p>
    <w:p w14:paraId="2018EE45" w14:textId="77777777" w:rsidR="00C57E8B" w:rsidRPr="00A73B84" w:rsidRDefault="00B12A99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komunikacji drogowej wewnętrznej – </w:t>
      </w:r>
      <w:r w:rsidRPr="00A73B84">
        <w:rPr>
          <w:rFonts w:ascii="Times New Roman" w:eastAsia="Times New Roman" w:hAnsi="Times New Roman"/>
          <w:b/>
        </w:rPr>
        <w:t>KR</w:t>
      </w:r>
      <w:r w:rsidR="00C57E8B" w:rsidRPr="00A73B84">
        <w:rPr>
          <w:rFonts w:ascii="Times New Roman" w:eastAsia="Times New Roman" w:hAnsi="Times New Roman"/>
        </w:rPr>
        <w:t>;</w:t>
      </w:r>
    </w:p>
    <w:p w14:paraId="77797E5E" w14:textId="77777777" w:rsidR="00B12A99" w:rsidRPr="00A73B84" w:rsidRDefault="00C57E8B">
      <w:pPr>
        <w:numPr>
          <w:ilvl w:val="0"/>
          <w:numId w:val="22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komunikacji </w:t>
      </w:r>
      <w:r w:rsidR="0067271E" w:rsidRPr="00A73B84">
        <w:rPr>
          <w:rFonts w:ascii="Times New Roman" w:eastAsia="Times New Roman" w:hAnsi="Times New Roman"/>
        </w:rPr>
        <w:t>pieszo-rowerowej</w:t>
      </w:r>
      <w:r w:rsidRPr="00A73B84">
        <w:rPr>
          <w:rFonts w:ascii="Times New Roman" w:eastAsia="Times New Roman" w:hAnsi="Times New Roman"/>
        </w:rPr>
        <w:t xml:space="preserve"> – </w:t>
      </w:r>
      <w:r w:rsidRPr="00A73B84">
        <w:rPr>
          <w:rFonts w:ascii="Times New Roman" w:eastAsia="Times New Roman" w:hAnsi="Times New Roman"/>
          <w:b/>
        </w:rPr>
        <w:t>KP</w:t>
      </w:r>
      <w:r w:rsidR="00B12A99" w:rsidRPr="00A73B84">
        <w:rPr>
          <w:rFonts w:ascii="Times New Roman" w:eastAsia="Times New Roman" w:hAnsi="Times New Roman"/>
        </w:rPr>
        <w:t>.</w:t>
      </w:r>
    </w:p>
    <w:p w14:paraId="75777ABC" w14:textId="685CBFFC" w:rsidR="00121288" w:rsidRPr="00A73B84" w:rsidRDefault="00F95352" w:rsidP="00121288">
      <w:pPr>
        <w:tabs>
          <w:tab w:val="left" w:pos="851"/>
        </w:tabs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2. </w:t>
      </w:r>
      <w:r w:rsidR="00121288" w:rsidRPr="00A73B84">
        <w:rPr>
          <w:rFonts w:ascii="Times New Roman" w:eastAsia="Times New Roman" w:hAnsi="Times New Roman"/>
          <w:lang w:eastAsia="pl-PL"/>
        </w:rPr>
        <w:t>W przypadku zastosowania na danym terenie dwóch lub trzech klas przeznaczenia, wymienione przeznaczenia mogą być realizowane zarówno łącznie jak i zamiennie.</w:t>
      </w:r>
    </w:p>
    <w:p w14:paraId="4D942775" w14:textId="7C028265" w:rsidR="00F95352" w:rsidRPr="00A73B84" w:rsidRDefault="00121288" w:rsidP="00121288">
      <w:pPr>
        <w:tabs>
          <w:tab w:val="left" w:pos="851"/>
        </w:tabs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3. Dla każdego z terenów, o których mowa w ust. 1, obowiązują łącznie ustalenia ogólne</w:t>
      </w:r>
      <w:r w:rsidR="002C03A5" w:rsidRPr="00A73B84">
        <w:rPr>
          <w:rFonts w:ascii="Times New Roman" w:eastAsia="Times New Roman" w:hAnsi="Times New Roman"/>
          <w:lang w:eastAsia="pl-PL"/>
        </w:rPr>
        <w:t>,</w:t>
      </w:r>
      <w:r w:rsidRPr="00A73B84">
        <w:rPr>
          <w:rFonts w:ascii="Times New Roman" w:eastAsia="Times New Roman" w:hAnsi="Times New Roman"/>
          <w:lang w:eastAsia="pl-PL"/>
        </w:rPr>
        <w:t xml:space="preserve"> zawarte w Rozdziałach 2-11 oraz ustalenia szczegółowe zawarte w Rozdziale 12 niniejszej uchwały.</w:t>
      </w:r>
    </w:p>
    <w:p w14:paraId="0AF1C9EC" w14:textId="77777777" w:rsidR="004B5E7F" w:rsidRPr="00A73B84" w:rsidRDefault="004B5E7F" w:rsidP="00B33B73">
      <w:pPr>
        <w:spacing w:before="240" w:line="280" w:lineRule="exact"/>
        <w:ind w:left="0" w:right="-142"/>
        <w:jc w:val="center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Rozdział 2</w:t>
      </w:r>
      <w:r w:rsidR="000E4087" w:rsidRPr="00A73B84">
        <w:rPr>
          <w:rFonts w:ascii="Times New Roman" w:eastAsia="Times New Roman" w:hAnsi="Times New Roman"/>
          <w:b/>
          <w:bCs/>
          <w:iCs/>
          <w:lang w:eastAsia="pl-PL"/>
        </w:rPr>
        <w:br/>
      </w:r>
      <w:r w:rsidRPr="00A73B84">
        <w:rPr>
          <w:rFonts w:ascii="Times New Roman" w:eastAsia="Times New Roman" w:hAnsi="Times New Roman"/>
          <w:b/>
          <w:bCs/>
          <w:iCs/>
          <w:lang w:eastAsia="pl-PL"/>
        </w:rPr>
        <w:t>Zasady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ochrony i kształtowania ładu przestrzennego </w:t>
      </w:r>
    </w:p>
    <w:p w14:paraId="78DC1A41" w14:textId="69B8BC9E" w:rsidR="00462206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3A0931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="00134EE1" w:rsidRPr="00A73B84">
        <w:rPr>
          <w:rFonts w:ascii="Times New Roman" w:eastAsia="Times New Roman" w:hAnsi="Times New Roman"/>
          <w:b/>
          <w:lang w:eastAsia="pl-PL"/>
        </w:rPr>
        <w:t> </w:t>
      </w:r>
      <w:r w:rsidRPr="00A73B84">
        <w:rPr>
          <w:rFonts w:ascii="Times New Roman" w:eastAsia="Times New Roman" w:hAnsi="Times New Roman"/>
          <w:lang w:eastAsia="pl-PL"/>
        </w:rPr>
        <w:t>1.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907FE0" w:rsidRPr="00A73B84">
        <w:rPr>
          <w:rFonts w:ascii="Times New Roman" w:hAnsi="Times New Roman"/>
        </w:rPr>
        <w:t>Z</w:t>
      </w:r>
      <w:r w:rsidR="00FC29F3" w:rsidRPr="00A73B84">
        <w:rPr>
          <w:rFonts w:ascii="Times New Roman" w:hAnsi="Times New Roman"/>
        </w:rPr>
        <w:t>abudowę</w:t>
      </w:r>
      <w:r w:rsidR="00721C8E" w:rsidRPr="00A73B84">
        <w:rPr>
          <w:rFonts w:ascii="Times New Roman" w:hAnsi="Times New Roman"/>
        </w:rPr>
        <w:t xml:space="preserve"> </w:t>
      </w:r>
      <w:r w:rsidR="00FC29F3" w:rsidRPr="00A73B84">
        <w:rPr>
          <w:rFonts w:ascii="Times New Roman" w:hAnsi="Times New Roman"/>
        </w:rPr>
        <w:t xml:space="preserve">należy lokalizować </w:t>
      </w:r>
      <w:r w:rsidR="00AD46F6" w:rsidRPr="00A73B84">
        <w:rPr>
          <w:rFonts w:ascii="Times New Roman" w:hAnsi="Times New Roman"/>
        </w:rPr>
        <w:t>przy uwzględnieniu</w:t>
      </w:r>
      <w:r w:rsidR="00FC29F3" w:rsidRPr="00A73B84">
        <w:rPr>
          <w:rFonts w:ascii="Times New Roman" w:hAnsi="Times New Roman"/>
        </w:rPr>
        <w:t xml:space="preserve"> </w:t>
      </w:r>
      <w:r w:rsidR="00BE2650" w:rsidRPr="00A73B84">
        <w:rPr>
          <w:rFonts w:ascii="Times New Roman" w:hAnsi="Times New Roman"/>
        </w:rPr>
        <w:t xml:space="preserve">obowiązujących i </w:t>
      </w:r>
      <w:r w:rsidR="00FC29F3" w:rsidRPr="00A73B84">
        <w:rPr>
          <w:rFonts w:ascii="Times New Roman" w:hAnsi="Times New Roman"/>
        </w:rPr>
        <w:t>nieprzekraczalnych linii zabudowy</w:t>
      </w:r>
      <w:r w:rsidR="00AD46F6" w:rsidRPr="00A73B84">
        <w:rPr>
          <w:rFonts w:ascii="Times New Roman" w:hAnsi="Times New Roman"/>
        </w:rPr>
        <w:t>,</w:t>
      </w:r>
      <w:r w:rsidR="00FC29F3" w:rsidRPr="00A73B84">
        <w:rPr>
          <w:rFonts w:ascii="Times New Roman" w:hAnsi="Times New Roman"/>
        </w:rPr>
        <w:t xml:space="preserve"> określonych na rysunku planu.</w:t>
      </w:r>
      <w:r w:rsidR="00DF2EC7" w:rsidRPr="00A73B84">
        <w:rPr>
          <w:rFonts w:ascii="Times New Roman" w:hAnsi="Times New Roman"/>
        </w:rPr>
        <w:t xml:space="preserve"> </w:t>
      </w:r>
      <w:r w:rsidR="00A23A61" w:rsidRPr="00A73B84">
        <w:rPr>
          <w:rFonts w:ascii="Times New Roman" w:hAnsi="Times New Roman"/>
        </w:rPr>
        <w:t>W przypadku nie wyznaczenia na rysunku planu linii zabudowy, obowiązują przepisy odrębne.</w:t>
      </w:r>
    </w:p>
    <w:p w14:paraId="2EE8204F" w14:textId="77777777" w:rsidR="00DC6992" w:rsidRPr="00A73B84" w:rsidRDefault="00552605" w:rsidP="00B33B73">
      <w:pPr>
        <w:tabs>
          <w:tab w:val="left" w:pos="786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</w:t>
      </w:r>
      <w:r w:rsidR="000E4087" w:rsidRPr="00A73B84">
        <w:rPr>
          <w:rFonts w:ascii="Times New Roman" w:hAnsi="Times New Roman"/>
        </w:rPr>
        <w:t>. </w:t>
      </w:r>
      <w:r w:rsidR="00DC6992" w:rsidRPr="00A73B84">
        <w:rPr>
          <w:rFonts w:ascii="Times New Roman" w:hAnsi="Times New Roman"/>
        </w:rPr>
        <w:t xml:space="preserve">Dopuszcza się sytuowanie budynków lub ich rozbudowywanych części w odległości </w:t>
      </w:r>
      <w:smartTag w:uri="urn:schemas-microsoft-com:office:smarttags" w:element="metricconverter">
        <w:smartTagPr>
          <w:attr w:name="ProductID" w:val="1,5 m"/>
        </w:smartTagPr>
        <w:r w:rsidR="00DC6992" w:rsidRPr="00A73B84">
          <w:rPr>
            <w:rFonts w:ascii="Times New Roman" w:hAnsi="Times New Roman"/>
          </w:rPr>
          <w:t>1,5 m</w:t>
        </w:r>
      </w:smartTag>
      <w:r w:rsidR="00DC6992" w:rsidRPr="00A73B84">
        <w:rPr>
          <w:rFonts w:ascii="Times New Roman" w:hAnsi="Times New Roman"/>
        </w:rPr>
        <w:t xml:space="preserve"> od granicy lub bezpośrednio przy granicy działki budowlanej.</w:t>
      </w:r>
    </w:p>
    <w:p w14:paraId="1A2C315F" w14:textId="77777777" w:rsidR="001421B3" w:rsidRPr="00A73B84" w:rsidRDefault="00DC6992" w:rsidP="00B33B73">
      <w:pPr>
        <w:tabs>
          <w:tab w:val="left" w:pos="786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3. </w:t>
      </w:r>
      <w:r w:rsidR="000E4087" w:rsidRPr="00A73B84">
        <w:rPr>
          <w:rFonts w:ascii="Times New Roman" w:hAnsi="Times New Roman"/>
        </w:rPr>
        <w:t xml:space="preserve">Na obszarze planu </w:t>
      </w:r>
      <w:r w:rsidR="001421B3" w:rsidRPr="00A73B84">
        <w:rPr>
          <w:rFonts w:ascii="Times New Roman" w:hAnsi="Times New Roman"/>
        </w:rPr>
        <w:t xml:space="preserve">w ramach </w:t>
      </w:r>
      <w:r w:rsidR="001421B3" w:rsidRPr="00A73B84">
        <w:rPr>
          <w:rFonts w:ascii="Times New Roman" w:eastAsia="Times New Roman" w:hAnsi="Times New Roman"/>
          <w:lang w:eastAsia="pl-PL"/>
        </w:rPr>
        <w:t xml:space="preserve">ochrony i kształtowania ładu przestrzennego, </w:t>
      </w:r>
      <w:r w:rsidR="00A23A61" w:rsidRPr="00A73B84">
        <w:rPr>
          <w:rFonts w:ascii="Times New Roman" w:eastAsia="Times New Roman" w:hAnsi="Times New Roman"/>
          <w:lang w:eastAsia="pl-PL"/>
        </w:rPr>
        <w:t>przy zachowaniu wytycz</w:t>
      </w:r>
      <w:r w:rsidR="00667FBE" w:rsidRPr="00A73B84">
        <w:rPr>
          <w:rFonts w:ascii="Times New Roman" w:eastAsia="Times New Roman" w:hAnsi="Times New Roman"/>
          <w:lang w:eastAsia="pl-PL"/>
        </w:rPr>
        <w:t xml:space="preserve">nych ochrony konserwatorskiej </w:t>
      </w:r>
      <w:r w:rsidR="00C41C10" w:rsidRPr="00A73B84">
        <w:rPr>
          <w:rFonts w:ascii="Times New Roman" w:eastAsia="Times New Roman" w:hAnsi="Times New Roman"/>
          <w:lang w:eastAsia="pl-PL"/>
        </w:rPr>
        <w:t xml:space="preserve">określonych w </w:t>
      </w:r>
      <w:r w:rsidR="00667FBE" w:rsidRPr="00A73B84">
        <w:rPr>
          <w:rFonts w:ascii="Times New Roman" w:eastAsia="Times New Roman" w:hAnsi="Times New Roman"/>
          <w:lang w:eastAsia="pl-PL"/>
        </w:rPr>
        <w:t>§</w:t>
      </w:r>
      <w:r w:rsidR="008B4C09" w:rsidRPr="00A73B84">
        <w:rPr>
          <w:rFonts w:ascii="Times New Roman" w:eastAsia="Times New Roman" w:hAnsi="Times New Roman"/>
          <w:lang w:eastAsia="pl-PL"/>
        </w:rPr>
        <w:t>8</w:t>
      </w:r>
      <w:r w:rsidR="001421B3" w:rsidRPr="00A73B84">
        <w:rPr>
          <w:rFonts w:ascii="Times New Roman" w:hAnsi="Times New Roman"/>
        </w:rPr>
        <w:t>:</w:t>
      </w:r>
    </w:p>
    <w:p w14:paraId="2C6EC59B" w14:textId="77777777" w:rsidR="008B4C09" w:rsidRPr="00A73B84" w:rsidRDefault="008B4C09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kształtowanie struktury przestrzennej z uwzględnieniem istniejącego zagospodarowania i struktury własności;</w:t>
      </w:r>
    </w:p>
    <w:p w14:paraId="651EE0D1" w14:textId="2B8AA25E" w:rsidR="003B2308" w:rsidRPr="00A73B84" w:rsidRDefault="003B2308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forma zabudowy powinna charakteryzować się wysokimi walorami architektonicznymi, uwzględniając staranną kompozycję elewacji i starannie opracowany indywidualny detal architektoniczny;</w:t>
      </w:r>
    </w:p>
    <w:p w14:paraId="7302F018" w14:textId="452453A9" w:rsidR="003B2308" w:rsidRPr="00A73B84" w:rsidRDefault="003B2308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dopuszcza się wszelkie formy materiałów tj. tynk, stal, cegła licówka, szkło;</w:t>
      </w:r>
    </w:p>
    <w:p w14:paraId="3E7A6E76" w14:textId="40766207" w:rsidR="003B2308" w:rsidRPr="00A73B84" w:rsidRDefault="003B2308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w nowych budynkach oraz budynkach podlegających przebudowie lub remontom, w przypadku zastosowania tynku, należy stosować tynki o kolorach jasnych, pastelowych;</w:t>
      </w:r>
    </w:p>
    <w:p w14:paraId="452723C2" w14:textId="77777777" w:rsidR="008B4C09" w:rsidRPr="00A73B84" w:rsidRDefault="008B4C09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dopuszcza się naczółki oraz lukarny</w:t>
      </w:r>
      <w:r w:rsidR="00982D6E" w:rsidRPr="00A73B84">
        <w:rPr>
          <w:rFonts w:ascii="Times New Roman" w:eastAsia="TimesNewRomanPSMT" w:hAnsi="Times New Roman"/>
        </w:rPr>
        <w:t>;</w:t>
      </w:r>
    </w:p>
    <w:p w14:paraId="43074B5F" w14:textId="29BB6421" w:rsidR="003B2308" w:rsidRPr="00A73B84" w:rsidRDefault="003B2308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dla garaży jednostanowiskowych dopuszcza się dachy płaskie;</w:t>
      </w:r>
    </w:p>
    <w:p w14:paraId="4DBDB98F" w14:textId="33A46030" w:rsidR="003B2308" w:rsidRPr="00A73B84" w:rsidRDefault="003B2308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na garażach dobudowanych dopuszcza się tarasy;</w:t>
      </w:r>
    </w:p>
    <w:p w14:paraId="003AC89C" w14:textId="77777777" w:rsidR="00982D6E" w:rsidRPr="00A73B84" w:rsidRDefault="008B4C09" w:rsidP="00B33B73">
      <w:pPr>
        <w:numPr>
          <w:ilvl w:val="0"/>
          <w:numId w:val="10"/>
        </w:numPr>
        <w:tabs>
          <w:tab w:val="left" w:pos="851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ustala się </w:t>
      </w:r>
      <w:r w:rsidR="001421B3" w:rsidRPr="00A73B84">
        <w:rPr>
          <w:rFonts w:ascii="Times New Roman" w:hAnsi="Times New Roman"/>
        </w:rPr>
        <w:t>zakaz</w:t>
      </w:r>
      <w:r w:rsidR="00982D6E" w:rsidRPr="00A73B84">
        <w:rPr>
          <w:rFonts w:ascii="Times New Roman" w:hAnsi="Times New Roman"/>
        </w:rPr>
        <w:t>:</w:t>
      </w:r>
    </w:p>
    <w:p w14:paraId="6A2EBF84" w14:textId="6F28D6FB" w:rsidR="00982D6E" w:rsidRPr="00A73B84" w:rsidRDefault="001421B3" w:rsidP="00B33B73">
      <w:pPr>
        <w:numPr>
          <w:ilvl w:val="1"/>
          <w:numId w:val="10"/>
        </w:numPr>
        <w:tabs>
          <w:tab w:val="left" w:pos="851"/>
        </w:tabs>
        <w:suppressAutoHyphens/>
        <w:spacing w:line="280" w:lineRule="exact"/>
        <w:ind w:left="1276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stosowania listew i paneli z tworzyw sztucznych typu „</w:t>
      </w:r>
      <w:proofErr w:type="spellStart"/>
      <w:r w:rsidRPr="00A73B84">
        <w:rPr>
          <w:rFonts w:ascii="Times New Roman" w:hAnsi="Times New Roman"/>
        </w:rPr>
        <w:t>siding</w:t>
      </w:r>
      <w:proofErr w:type="spellEnd"/>
      <w:r w:rsidRPr="00A73B84">
        <w:rPr>
          <w:rFonts w:ascii="Times New Roman" w:hAnsi="Times New Roman"/>
        </w:rPr>
        <w:t>” oraz blachy</w:t>
      </w:r>
      <w:r w:rsidR="000C78EA" w:rsidRPr="00A73B84">
        <w:rPr>
          <w:rFonts w:ascii="Times New Roman" w:hAnsi="Times New Roman"/>
        </w:rPr>
        <w:t xml:space="preserve"> falistej</w:t>
      </w:r>
      <w:r w:rsidRPr="00A73B84">
        <w:rPr>
          <w:rFonts w:ascii="Times New Roman" w:hAnsi="Times New Roman"/>
        </w:rPr>
        <w:t>, jako materiałów elewacyjnych</w:t>
      </w:r>
      <w:r w:rsidR="00982D6E" w:rsidRPr="00A73B84">
        <w:rPr>
          <w:rFonts w:ascii="Times New Roman" w:hAnsi="Times New Roman"/>
        </w:rPr>
        <w:t>,</w:t>
      </w:r>
    </w:p>
    <w:p w14:paraId="1E7629A9" w14:textId="2D0D5C82" w:rsidR="001421B3" w:rsidRPr="00A73B84" w:rsidRDefault="00982D6E" w:rsidP="00B33B73">
      <w:pPr>
        <w:numPr>
          <w:ilvl w:val="1"/>
          <w:numId w:val="10"/>
        </w:numPr>
        <w:tabs>
          <w:tab w:val="left" w:pos="851"/>
        </w:tabs>
        <w:suppressAutoHyphens/>
        <w:spacing w:line="280" w:lineRule="exact"/>
        <w:ind w:left="1276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stosowania </w:t>
      </w:r>
      <w:r w:rsidR="001E009C" w:rsidRPr="00A73B84">
        <w:rPr>
          <w:rFonts w:ascii="Times New Roman" w:hAnsi="Times New Roman"/>
        </w:rPr>
        <w:t xml:space="preserve">blachy trapezowej i blachy falistej </w:t>
      </w:r>
      <w:r w:rsidRPr="00A73B84">
        <w:rPr>
          <w:rFonts w:ascii="Times New Roman" w:hAnsi="Times New Roman"/>
        </w:rPr>
        <w:t>jako pokrycia dachów,</w:t>
      </w:r>
    </w:p>
    <w:p w14:paraId="3629002D" w14:textId="77777777" w:rsidR="00982D6E" w:rsidRPr="00A73B84" w:rsidRDefault="00982D6E" w:rsidP="00B33B73">
      <w:pPr>
        <w:numPr>
          <w:ilvl w:val="1"/>
          <w:numId w:val="10"/>
        </w:numPr>
        <w:tabs>
          <w:tab w:val="left" w:pos="851"/>
        </w:tabs>
        <w:suppressAutoHyphens/>
        <w:spacing w:line="280" w:lineRule="exact"/>
        <w:ind w:left="1276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lokalizacji blaszanych budynków gospodarczych i</w:t>
      </w:r>
      <w:r w:rsidRPr="00A73B84">
        <w:rPr>
          <w:rFonts w:ascii="Times New Roman" w:eastAsia="Times New Roman" w:hAnsi="Times New Roman"/>
          <w:lang w:eastAsia="pl-PL"/>
        </w:rPr>
        <w:t xml:space="preserve"> blaszanych garaży.</w:t>
      </w:r>
    </w:p>
    <w:p w14:paraId="5DF898A2" w14:textId="77777777" w:rsidR="00DC6992" w:rsidRPr="00A73B84" w:rsidRDefault="00DC699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Pr="00A73B84">
        <w:rPr>
          <w:rFonts w:ascii="Times New Roman" w:hAnsi="Times New Roman"/>
        </w:rPr>
        <w:t>Na całym obszarze planu:</w:t>
      </w:r>
    </w:p>
    <w:p w14:paraId="25047A56" w14:textId="6073A382" w:rsidR="00DC6992" w:rsidRPr="00A73B84" w:rsidRDefault="00DC6992">
      <w:pPr>
        <w:numPr>
          <w:ilvl w:val="0"/>
          <w:numId w:val="109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dopuszcza się zachowanie istniejących budynków zlokalizowanych częściowo lub w całości poza wyznaczonymi w planie </w:t>
      </w:r>
      <w:r w:rsidR="00BE2650" w:rsidRPr="00A73B84">
        <w:rPr>
          <w:rFonts w:ascii="Times New Roman" w:hAnsi="Times New Roman"/>
        </w:rPr>
        <w:t xml:space="preserve">obowiązującymi lub </w:t>
      </w:r>
      <w:r w:rsidRPr="00A73B84">
        <w:rPr>
          <w:rFonts w:ascii="Times New Roman" w:hAnsi="Times New Roman"/>
        </w:rPr>
        <w:t>nieprzekraczalnymi liniami zabudowy</w:t>
      </w:r>
      <w:r w:rsidR="00BE2650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z możliwością ich remontu, nadbudowy lub przebudowy;</w:t>
      </w:r>
    </w:p>
    <w:p w14:paraId="37D5F5E8" w14:textId="77777777" w:rsidR="00DC6992" w:rsidRPr="00A73B84" w:rsidRDefault="00DC6992">
      <w:pPr>
        <w:numPr>
          <w:ilvl w:val="0"/>
          <w:numId w:val="109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 przekroczenia wskaźników zabudowy i intensywności zabudowy dla już zabudowanej działki, ustala się zakaz rozbudowy z dopuszczeniem odbudowy, przebudowy; przy czym zakaz nie dotyczy budowy klatek schodowych, wind, wiatrołapów, balkonów, podjazdów;</w:t>
      </w:r>
    </w:p>
    <w:p w14:paraId="264795C2" w14:textId="77777777" w:rsidR="00DC6992" w:rsidRPr="00A73B84" w:rsidRDefault="00DC6992">
      <w:pPr>
        <w:numPr>
          <w:ilvl w:val="0"/>
          <w:numId w:val="109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 mniejszego wskaźnika powierzchni biologicznie czynnej dla już zabudowanej działki, ustala się utrzymanie istniejącego wskaźnika powierzchni biologicznie czynnej;</w:t>
      </w:r>
    </w:p>
    <w:p w14:paraId="2348EA1A" w14:textId="77777777" w:rsidR="00DC6992" w:rsidRPr="00A73B84" w:rsidRDefault="00DC6992">
      <w:pPr>
        <w:numPr>
          <w:ilvl w:val="0"/>
          <w:numId w:val="109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przypadku odmiennego kształtu i pokrycia dachu w istniejących budynkach, dopuszcza się jego zachowanie.</w:t>
      </w:r>
    </w:p>
    <w:p w14:paraId="3F49AAE2" w14:textId="77777777" w:rsidR="004B5E7F" w:rsidRPr="00A73B84" w:rsidRDefault="004B5E7F" w:rsidP="00B33B73">
      <w:pPr>
        <w:spacing w:before="240" w:line="280" w:lineRule="exact"/>
        <w:ind w:left="0" w:right="-142"/>
        <w:jc w:val="center"/>
        <w:rPr>
          <w:rFonts w:ascii="Times New Roman" w:eastAsia="Times New Roman" w:hAnsi="Times New Roman"/>
          <w:b/>
          <w:bCs/>
          <w:iCs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Rozdział 3</w:t>
      </w:r>
      <w:r w:rsidR="000E4087" w:rsidRPr="00A73B84">
        <w:rPr>
          <w:rFonts w:ascii="Times New Roman" w:eastAsia="Times New Roman" w:hAnsi="Times New Roman"/>
          <w:b/>
          <w:bCs/>
          <w:iCs/>
          <w:lang w:eastAsia="pl-PL"/>
        </w:rPr>
        <w:br/>
      </w:r>
      <w:r w:rsidRPr="00A73B84">
        <w:rPr>
          <w:rFonts w:ascii="Times New Roman" w:eastAsia="Times New Roman" w:hAnsi="Times New Roman"/>
          <w:b/>
          <w:bCs/>
          <w:iCs/>
          <w:lang w:eastAsia="pl-PL"/>
        </w:rPr>
        <w:t xml:space="preserve">Zasady ochrony środowiska, przyrody i krajobrazu oraz </w:t>
      </w:r>
      <w:r w:rsidRPr="00A73B84">
        <w:rPr>
          <w:rFonts w:ascii="Times New Roman" w:eastAsia="Times New Roman" w:hAnsi="Times New Roman"/>
          <w:b/>
          <w:lang w:eastAsia="pl-PL"/>
        </w:rPr>
        <w:t>kształtowania krajobrazu</w:t>
      </w:r>
    </w:p>
    <w:p w14:paraId="082D65DD" w14:textId="77777777" w:rsidR="00E60464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3A0931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.</w:t>
      </w:r>
      <w:r w:rsidR="00134EE1" w:rsidRPr="00A73B84">
        <w:rPr>
          <w:rFonts w:ascii="Times New Roman" w:eastAsia="Times New Roman" w:hAnsi="Times New Roman"/>
          <w:lang w:eastAsia="pl-PL"/>
        </w:rPr>
        <w:t> </w:t>
      </w:r>
      <w:r w:rsidRPr="00A73B84">
        <w:rPr>
          <w:rFonts w:ascii="Times New Roman" w:eastAsia="Times New Roman" w:hAnsi="Times New Roman"/>
          <w:lang w:eastAsia="pl-PL"/>
        </w:rPr>
        <w:t>1.</w:t>
      </w:r>
      <w:r w:rsidR="00982D6E" w:rsidRPr="00A73B84">
        <w:rPr>
          <w:rFonts w:ascii="Times New Roman" w:hAnsi="Times New Roman"/>
        </w:rPr>
        <w:t xml:space="preserve"> W obszarze planu w celu spełnienia wymagań ochrony środowiska:</w:t>
      </w:r>
    </w:p>
    <w:p w14:paraId="721997DE" w14:textId="77777777" w:rsidR="006D5142" w:rsidRPr="00A73B84" w:rsidRDefault="00982D6E" w:rsidP="00B33B73">
      <w:pPr>
        <w:pStyle w:val="Teksttreci0"/>
        <w:numPr>
          <w:ilvl w:val="1"/>
          <w:numId w:val="1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ustala się </w:t>
      </w:r>
      <w:r w:rsidR="001421B3" w:rsidRPr="00A73B84">
        <w:rPr>
          <w:sz w:val="22"/>
          <w:szCs w:val="22"/>
        </w:rPr>
        <w:t>zakaz</w:t>
      </w:r>
      <w:r w:rsidR="006D5142" w:rsidRPr="00A73B84">
        <w:rPr>
          <w:sz w:val="22"/>
          <w:szCs w:val="22"/>
        </w:rPr>
        <w:t>:</w:t>
      </w:r>
    </w:p>
    <w:p w14:paraId="7FF7E8A3" w14:textId="25DB7C81" w:rsidR="006D5142" w:rsidRPr="00A73B84" w:rsidRDefault="001421B3" w:rsidP="006D5142">
      <w:pPr>
        <w:pStyle w:val="Teksttreci0"/>
        <w:numPr>
          <w:ilvl w:val="3"/>
          <w:numId w:val="12"/>
        </w:numPr>
        <w:shd w:val="clear" w:color="auto" w:fill="auto"/>
        <w:tabs>
          <w:tab w:val="left" w:pos="709"/>
        </w:tabs>
        <w:spacing w:before="0" w:after="0" w:line="280" w:lineRule="exact"/>
        <w:ind w:left="1134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lokalizacji przedsięwzięć mogących zawsze znacząco oddziaływać na środowisko, określonych na podstawie przepisów odrębnych, za wyjątkiem inwestycji celu publicznego oraz obiektów i urządzeń infrastruktury technicznej</w:t>
      </w:r>
      <w:r w:rsidR="006D5142" w:rsidRPr="00A73B84">
        <w:rPr>
          <w:sz w:val="22"/>
          <w:szCs w:val="22"/>
        </w:rPr>
        <w:t>,</w:t>
      </w:r>
    </w:p>
    <w:p w14:paraId="68CDFB02" w14:textId="5D0227A5" w:rsidR="006D5142" w:rsidRPr="00A73B84" w:rsidRDefault="006D5142" w:rsidP="006D5142">
      <w:pPr>
        <w:pStyle w:val="Teksttreci0"/>
        <w:numPr>
          <w:ilvl w:val="3"/>
          <w:numId w:val="12"/>
        </w:numPr>
        <w:shd w:val="clear" w:color="auto" w:fill="auto"/>
        <w:tabs>
          <w:tab w:val="left" w:pos="709"/>
        </w:tabs>
        <w:spacing w:before="0" w:after="0" w:line="280" w:lineRule="exact"/>
        <w:ind w:left="1134" w:right="-142" w:hanging="425"/>
        <w:rPr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lokaliz</w:t>
      </w:r>
      <w:r w:rsidR="002F5F59" w:rsidRPr="00A73B84">
        <w:rPr>
          <w:rFonts w:eastAsia="TimesNewRomanPSMT"/>
          <w:sz w:val="22"/>
          <w:szCs w:val="22"/>
        </w:rPr>
        <w:t>acji</w:t>
      </w:r>
      <w:r w:rsidRPr="00A73B84">
        <w:rPr>
          <w:rFonts w:eastAsia="TimesNewRomanPSMT"/>
          <w:sz w:val="22"/>
          <w:szCs w:val="22"/>
        </w:rPr>
        <w:t xml:space="preserve"> zakładów o zwiększonym lub dużym ryzyku wystąpienia poważnych awarii;</w:t>
      </w:r>
    </w:p>
    <w:p w14:paraId="12A85D67" w14:textId="77777777" w:rsidR="001421B3" w:rsidRPr="00A73B84" w:rsidRDefault="001421B3" w:rsidP="00B33B73">
      <w:pPr>
        <w:pStyle w:val="Teksttreci0"/>
        <w:numPr>
          <w:ilvl w:val="1"/>
          <w:numId w:val="1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ewentualna uciążliwość, wynikająca z charakteru prowadzonej działalności, nie może przekraczać wartości dopuszczalnych określonych w przepisach odrębnych, na granicy działki budowlanej, do której inwestor posiada tytuł prawny;</w:t>
      </w:r>
    </w:p>
    <w:p w14:paraId="77C35C8F" w14:textId="77777777" w:rsidR="008E47C4" w:rsidRPr="00A73B84" w:rsidRDefault="001421B3" w:rsidP="00B33B73">
      <w:pPr>
        <w:pStyle w:val="Teksttreci0"/>
        <w:numPr>
          <w:ilvl w:val="1"/>
          <w:numId w:val="1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lokalizowanie powierzchni biologicznie czynnych w obrębie działek budowlanych, zgodnie z ustaleniami szczegółowymi Rozdziału 1</w:t>
      </w:r>
      <w:r w:rsidR="00E351D3" w:rsidRPr="00A73B84">
        <w:rPr>
          <w:sz w:val="22"/>
          <w:szCs w:val="22"/>
        </w:rPr>
        <w:t>2</w:t>
      </w:r>
      <w:r w:rsidR="008E47C4" w:rsidRPr="00A73B84">
        <w:rPr>
          <w:sz w:val="22"/>
          <w:szCs w:val="22"/>
        </w:rPr>
        <w:t>;</w:t>
      </w:r>
    </w:p>
    <w:p w14:paraId="77D39788" w14:textId="77777777" w:rsidR="001421B3" w:rsidRPr="00A73B84" w:rsidRDefault="00982D6E" w:rsidP="00B33B73">
      <w:pPr>
        <w:pStyle w:val="Teksttreci0"/>
        <w:numPr>
          <w:ilvl w:val="1"/>
          <w:numId w:val="1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należy zapewnić ochronę siedlisk i stanowisk chronionych gatunków, zgodnie z przepisami odrębnymi dotyczącymi ochrony gatunkowej dziko występujących roślin objętych ochroną, dziko występujących zwierząt objętych ochroną oraz dziko występujących grzybów objętych ochroną</w:t>
      </w:r>
      <w:r w:rsidR="001421B3" w:rsidRPr="00A73B84">
        <w:rPr>
          <w:sz w:val="22"/>
          <w:szCs w:val="22"/>
        </w:rPr>
        <w:t>.</w:t>
      </w:r>
    </w:p>
    <w:p w14:paraId="0B694587" w14:textId="77777777" w:rsidR="00DC6992" w:rsidRPr="00A73B84" w:rsidRDefault="00DC6992" w:rsidP="00B33B73">
      <w:pPr>
        <w:pStyle w:val="Teksttreci0"/>
        <w:shd w:val="clear" w:color="auto" w:fill="auto"/>
        <w:tabs>
          <w:tab w:val="left" w:pos="284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Ustala się wymóg zachowania wartości dopuszczalnych poziomów hałasu w środowisku, określonych w przepisach odrębnych - dla terenów oznaczonych symbolami:</w:t>
      </w:r>
    </w:p>
    <w:p w14:paraId="609D0F1A" w14:textId="77777777" w:rsidR="00552605" w:rsidRPr="00A73B84" w:rsidRDefault="003A0E0E">
      <w:pPr>
        <w:pStyle w:val="Teksttreci0"/>
        <w:numPr>
          <w:ilvl w:val="0"/>
          <w:numId w:val="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MNW</w:t>
      </w:r>
      <w:r w:rsidR="00665923" w:rsidRPr="00A73B84">
        <w:rPr>
          <w:sz w:val="22"/>
          <w:szCs w:val="22"/>
        </w:rPr>
        <w:t>, MNW-MNB, MNS</w:t>
      </w:r>
      <w:r w:rsidRPr="00A73B84">
        <w:rPr>
          <w:b/>
          <w:sz w:val="22"/>
          <w:szCs w:val="22"/>
        </w:rPr>
        <w:t xml:space="preserve"> </w:t>
      </w:r>
      <w:r w:rsidRPr="00A73B84">
        <w:rPr>
          <w:sz w:val="22"/>
          <w:szCs w:val="22"/>
        </w:rPr>
        <w:t>– jak dla terenów zabudowy mieszkaniow</w:t>
      </w:r>
      <w:r w:rsidR="00552605" w:rsidRPr="00A73B84">
        <w:rPr>
          <w:sz w:val="22"/>
          <w:szCs w:val="22"/>
        </w:rPr>
        <w:t>ej jednorodzinnej;</w:t>
      </w:r>
    </w:p>
    <w:p w14:paraId="04594818" w14:textId="2E228707" w:rsidR="00982D6E" w:rsidRPr="00A73B84" w:rsidRDefault="00552605">
      <w:pPr>
        <w:pStyle w:val="Teksttreci0"/>
        <w:numPr>
          <w:ilvl w:val="0"/>
          <w:numId w:val="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MNW-U</w:t>
      </w:r>
      <w:r w:rsidR="00982D6E" w:rsidRPr="00A73B84">
        <w:rPr>
          <w:sz w:val="22"/>
          <w:szCs w:val="22"/>
        </w:rPr>
        <w:t xml:space="preserve">, </w:t>
      </w:r>
      <w:r w:rsidR="007C6CB7" w:rsidRPr="00A73B84">
        <w:rPr>
          <w:sz w:val="22"/>
          <w:szCs w:val="22"/>
        </w:rPr>
        <w:t>MN-MW-U</w:t>
      </w:r>
      <w:r w:rsidR="00665923" w:rsidRPr="00A73B84">
        <w:rPr>
          <w:sz w:val="22"/>
          <w:szCs w:val="22"/>
        </w:rPr>
        <w:t>, MW-U</w:t>
      </w:r>
      <w:r w:rsidRPr="00A73B84">
        <w:rPr>
          <w:sz w:val="22"/>
          <w:szCs w:val="22"/>
        </w:rPr>
        <w:t xml:space="preserve"> – jak dla terenów zabudowy mieszkaniowo-usługowej</w:t>
      </w:r>
      <w:r w:rsidR="00982D6E" w:rsidRPr="00A73B84">
        <w:rPr>
          <w:sz w:val="22"/>
          <w:szCs w:val="22"/>
        </w:rPr>
        <w:t>;</w:t>
      </w:r>
    </w:p>
    <w:p w14:paraId="702F668E" w14:textId="77777777" w:rsidR="00982D6E" w:rsidRPr="00A73B84" w:rsidRDefault="008C3F51">
      <w:pPr>
        <w:pStyle w:val="Teksttreci0"/>
        <w:numPr>
          <w:ilvl w:val="0"/>
          <w:numId w:val="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MW</w:t>
      </w:r>
      <w:r w:rsidR="00665923" w:rsidRPr="00A73B84">
        <w:rPr>
          <w:sz w:val="22"/>
          <w:szCs w:val="22"/>
        </w:rPr>
        <w:t>, MNW-MW</w:t>
      </w:r>
      <w:r w:rsidR="009E268D" w:rsidRPr="00A73B84">
        <w:rPr>
          <w:sz w:val="22"/>
          <w:szCs w:val="22"/>
        </w:rPr>
        <w:t>, MNW-MNB-MW </w:t>
      </w:r>
      <w:r w:rsidRPr="00A73B84">
        <w:rPr>
          <w:sz w:val="22"/>
          <w:szCs w:val="22"/>
        </w:rPr>
        <w:t>– jak dla terenów zabudowy mieszkaniowej wielorodzinnej;</w:t>
      </w:r>
    </w:p>
    <w:p w14:paraId="657E4B5F" w14:textId="20472EFD" w:rsidR="008C3F51" w:rsidRPr="00A73B84" w:rsidRDefault="0019595E">
      <w:pPr>
        <w:pStyle w:val="Teksttreci0"/>
        <w:numPr>
          <w:ilvl w:val="0"/>
          <w:numId w:val="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UZ, </w:t>
      </w:r>
      <w:r w:rsidR="00665923" w:rsidRPr="00A73B84">
        <w:rPr>
          <w:sz w:val="22"/>
          <w:szCs w:val="22"/>
        </w:rPr>
        <w:t>UE-US</w:t>
      </w:r>
      <w:r w:rsidR="00531DB8" w:rsidRPr="00A73B84">
        <w:rPr>
          <w:sz w:val="22"/>
          <w:szCs w:val="22"/>
        </w:rPr>
        <w:t>-UK</w:t>
      </w:r>
      <w:r w:rsidR="00665923" w:rsidRPr="00A73B84">
        <w:rPr>
          <w:sz w:val="22"/>
          <w:szCs w:val="22"/>
        </w:rPr>
        <w:t xml:space="preserve">, </w:t>
      </w:r>
      <w:r w:rsidR="008C3F51" w:rsidRPr="00A73B84">
        <w:rPr>
          <w:sz w:val="22"/>
          <w:szCs w:val="22"/>
        </w:rPr>
        <w:t>US-UK</w:t>
      </w:r>
      <w:r w:rsidR="00665923" w:rsidRPr="00A73B84">
        <w:rPr>
          <w:sz w:val="22"/>
          <w:szCs w:val="22"/>
        </w:rPr>
        <w:t>, US-UK-ZP</w:t>
      </w:r>
      <w:r w:rsidR="008C3F51" w:rsidRPr="00A73B84">
        <w:rPr>
          <w:sz w:val="22"/>
          <w:szCs w:val="22"/>
        </w:rPr>
        <w:t xml:space="preserve"> - w przypadku lokalizacji zabudowy związanej ze stałym lub czasowy, pobytem dzieci i młodzieży, jak dla terenów związanych ze stałym lub czasowym pobytem dzieci i młodzieży;</w:t>
      </w:r>
    </w:p>
    <w:p w14:paraId="157AD58D" w14:textId="77777777" w:rsidR="00BE2650" w:rsidRPr="00A73B84" w:rsidRDefault="008C3F51">
      <w:pPr>
        <w:pStyle w:val="Teksttreci0"/>
        <w:numPr>
          <w:ilvl w:val="0"/>
          <w:numId w:val="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rStyle w:val="Uwydatnienie"/>
          <w:i w:val="0"/>
          <w:iCs w:val="0"/>
          <w:sz w:val="22"/>
          <w:szCs w:val="22"/>
        </w:rPr>
      </w:pPr>
      <w:r w:rsidRPr="00A73B84">
        <w:rPr>
          <w:sz w:val="22"/>
          <w:szCs w:val="22"/>
        </w:rPr>
        <w:t xml:space="preserve">ZP – jak dla terenów </w:t>
      </w:r>
      <w:r w:rsidRPr="00A73B84">
        <w:rPr>
          <w:sz w:val="22"/>
          <w:szCs w:val="22"/>
          <w:shd w:val="clear" w:color="auto" w:fill="FFFFFF"/>
        </w:rPr>
        <w:t xml:space="preserve">na cele </w:t>
      </w:r>
      <w:r w:rsidRPr="00A73B84">
        <w:rPr>
          <w:rStyle w:val="Uwydatnienie"/>
          <w:bCs/>
          <w:i w:val="0"/>
          <w:iCs w:val="0"/>
          <w:sz w:val="22"/>
          <w:szCs w:val="22"/>
          <w:shd w:val="clear" w:color="auto" w:fill="FFFFFF"/>
        </w:rPr>
        <w:t>rekreacyjno</w:t>
      </w:r>
      <w:r w:rsidRPr="00A73B84">
        <w:rPr>
          <w:sz w:val="22"/>
          <w:szCs w:val="22"/>
          <w:shd w:val="clear" w:color="auto" w:fill="FFFFFF"/>
        </w:rPr>
        <w:t>-</w:t>
      </w:r>
      <w:r w:rsidRPr="00A73B84">
        <w:rPr>
          <w:rStyle w:val="Uwydatnienie"/>
          <w:bCs/>
          <w:i w:val="0"/>
          <w:iCs w:val="0"/>
          <w:sz w:val="22"/>
          <w:szCs w:val="22"/>
          <w:shd w:val="clear" w:color="auto" w:fill="FFFFFF"/>
        </w:rPr>
        <w:t>wypoczynkowe</w:t>
      </w:r>
      <w:r w:rsidR="00BE2650" w:rsidRPr="00A73B84">
        <w:rPr>
          <w:rStyle w:val="Uwydatnienie"/>
          <w:bCs/>
          <w:i w:val="0"/>
          <w:iCs w:val="0"/>
          <w:sz w:val="22"/>
          <w:szCs w:val="22"/>
          <w:shd w:val="clear" w:color="auto" w:fill="FFFFFF"/>
        </w:rPr>
        <w:t>;</w:t>
      </w:r>
    </w:p>
    <w:p w14:paraId="391E6A08" w14:textId="3C76947B" w:rsidR="009D03CC" w:rsidRPr="00A73B84" w:rsidRDefault="00BE2650">
      <w:pPr>
        <w:pStyle w:val="Teksttreci0"/>
        <w:numPr>
          <w:ilvl w:val="0"/>
          <w:numId w:val="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dla pozostałych terenów nie ustala się</w:t>
      </w:r>
      <w:r w:rsidR="00982D6E" w:rsidRPr="00A73B84">
        <w:rPr>
          <w:sz w:val="22"/>
          <w:szCs w:val="22"/>
        </w:rPr>
        <w:t>.</w:t>
      </w:r>
    </w:p>
    <w:p w14:paraId="5ED68BAC" w14:textId="77777777" w:rsidR="00DC6992" w:rsidRPr="00A73B84" w:rsidRDefault="00DC6992" w:rsidP="00B33B73">
      <w:pPr>
        <w:keepLines/>
        <w:spacing w:before="120" w:line="280" w:lineRule="exact"/>
        <w:ind w:right="-142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1421B3" w:rsidRPr="00A73B84">
        <w:rPr>
          <w:rFonts w:ascii="Times New Roman" w:eastAsia="Times New Roman" w:hAnsi="Times New Roman"/>
          <w:lang w:eastAsia="pl-PL"/>
        </w:rPr>
        <w:t xml:space="preserve">. </w:t>
      </w:r>
      <w:r w:rsidRPr="00A73B84">
        <w:rPr>
          <w:rFonts w:ascii="Times New Roman" w:hAnsi="Times New Roman"/>
        </w:rPr>
        <w:t>W zakresie ochrony wód przed zanieczyszczeniem, z uwagi na lokalizację całego obszaru planu w zasięgu Głównego Zbiornika Wód Podziemnych Nr 126  „Zbiornik Szczecinek”, ustala się:</w:t>
      </w:r>
    </w:p>
    <w:p w14:paraId="67B92C5C" w14:textId="77777777" w:rsidR="00DC6992" w:rsidRPr="00A73B84" w:rsidRDefault="00DC6992">
      <w:pPr>
        <w:numPr>
          <w:ilvl w:val="0"/>
          <w:numId w:val="137"/>
        </w:numPr>
        <w:spacing w:line="280" w:lineRule="exact"/>
        <w:ind w:left="709" w:right="-142" w:hanging="42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zakaz prowadzenia działalności powodującej zanieczyszczenie wód powierzchniowych i podziemnych, w szczególności, zakaz wprowadzania do gruntu i wód powierzchniowych ścieków bez ich oczyszczenia; </w:t>
      </w:r>
    </w:p>
    <w:p w14:paraId="45E7AE52" w14:textId="77777777" w:rsidR="00DC6992" w:rsidRPr="00A73B84" w:rsidRDefault="00DC6992">
      <w:pPr>
        <w:numPr>
          <w:ilvl w:val="0"/>
          <w:numId w:val="137"/>
        </w:numPr>
        <w:spacing w:line="280" w:lineRule="exact"/>
        <w:ind w:left="709" w:right="-142" w:hanging="42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wymóg zabezpieczenia przed przenikaniem zanieczyszczeń do gruntu, w tym nakaz uszczelnienia nawierzchni narażonych na zanieczyszczenia substancjami ropopochodnymi;</w:t>
      </w:r>
    </w:p>
    <w:p w14:paraId="64176504" w14:textId="77777777" w:rsidR="00DC6992" w:rsidRPr="00A73B84" w:rsidRDefault="00DC6992">
      <w:pPr>
        <w:numPr>
          <w:ilvl w:val="0"/>
          <w:numId w:val="137"/>
        </w:numPr>
        <w:spacing w:line="280" w:lineRule="exact"/>
        <w:ind w:left="709" w:right="-142" w:hanging="426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ochronę wód przed skażeniami i zanieczyszczeniami, poprzez kompleksowe i zgodne z obowiązującymi wymogami ochrony środowiska rozwiązanie gospodarki wodnej i ściekowej, określonymi w §1</w:t>
      </w:r>
      <w:r w:rsidR="00667CAA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 - §1</w:t>
      </w:r>
      <w:r w:rsidR="00667CAA" w:rsidRPr="00A73B84">
        <w:rPr>
          <w:rFonts w:ascii="Times New Roman" w:eastAsia="Times New Roman" w:hAnsi="Times New Roman"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.</w:t>
      </w:r>
    </w:p>
    <w:p w14:paraId="708B3380" w14:textId="77777777" w:rsidR="00DC6992" w:rsidRPr="00A73B84" w:rsidRDefault="00DC6992" w:rsidP="00B33B73">
      <w:pPr>
        <w:spacing w:before="120" w:line="262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4. Na terenach zmeliorowanych przeznaczonych pod zabudowę, ustala się nakaz przebudowy kolidujących sieci drenarskich przed przystąpieniem do realizacji zabudowy, celem zapewnienia właściwego funkcjonowania systemu melioracyjnego na terenach sąsiednich, zgodnie z przepisami odrębnymi w zakresie zagospodarowania wód.</w:t>
      </w:r>
    </w:p>
    <w:p w14:paraId="2743A8AB" w14:textId="77777777" w:rsidR="001421B3" w:rsidRPr="00A73B84" w:rsidRDefault="00DC6992" w:rsidP="00B33B73">
      <w:pPr>
        <w:spacing w:before="120" w:line="262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</w:t>
      </w:r>
      <w:r w:rsidR="00DC498B" w:rsidRPr="00A73B84">
        <w:rPr>
          <w:rFonts w:ascii="Times New Roman" w:hAnsi="Times New Roman"/>
        </w:rPr>
        <w:t xml:space="preserve">W zakresie postępowania z odpadami ustala się prowadzenie gospodarki odpadami w sposób zgodny z przepisami odrębnymi, w tym z: ustawą z dnia </w:t>
      </w:r>
      <w:r w:rsidR="00DC498B" w:rsidRPr="00A73B84">
        <w:rPr>
          <w:rFonts w:ascii="Times New Roman" w:hAnsi="Times New Roman"/>
          <w:shd w:val="clear" w:color="auto" w:fill="FFFFFF"/>
        </w:rPr>
        <w:t>z dnia 14 grudnia 2012 r. </w:t>
      </w:r>
      <w:r w:rsidR="00DC498B" w:rsidRPr="00A73B84">
        <w:rPr>
          <w:rFonts w:ascii="Times New Roman" w:hAnsi="Times New Roman"/>
        </w:rPr>
        <w:t xml:space="preserve"> o odpadach, ustawą z dnia z dnia </w:t>
      </w:r>
      <w:r w:rsidR="00DC498B" w:rsidRPr="00A73B84">
        <w:rPr>
          <w:rFonts w:ascii="Times New Roman" w:hAnsi="Times New Roman"/>
          <w:shd w:val="clear" w:color="auto" w:fill="FFFFFF"/>
        </w:rPr>
        <w:t>27 kwietnia 2001</w:t>
      </w:r>
      <w:r w:rsidR="00DC498B" w:rsidRPr="00A73B84">
        <w:rPr>
          <w:rFonts w:ascii="Times New Roman" w:hAnsi="Times New Roman"/>
        </w:rPr>
        <w:t xml:space="preserve"> Prawo ochrony środowiska, ustawa z dnia </w:t>
      </w:r>
      <w:r w:rsidR="00DC498B" w:rsidRPr="00A73B84">
        <w:rPr>
          <w:rFonts w:ascii="Times New Roman" w:hAnsi="Times New Roman"/>
          <w:shd w:val="clear" w:color="auto" w:fill="FFFFFF"/>
        </w:rPr>
        <w:t>13 września 1996 r. </w:t>
      </w:r>
      <w:r w:rsidR="00DC498B" w:rsidRPr="00A73B84">
        <w:rPr>
          <w:rStyle w:val="Uwydatnienie"/>
          <w:rFonts w:ascii="Times New Roman" w:hAnsi="Times New Roman"/>
          <w:bCs/>
          <w:i w:val="0"/>
          <w:iCs w:val="0"/>
          <w:shd w:val="clear" w:color="auto" w:fill="FFFFFF"/>
        </w:rPr>
        <w:t>o utrzymaniu czystości</w:t>
      </w:r>
      <w:r w:rsidR="00DC498B" w:rsidRPr="00A73B84">
        <w:rPr>
          <w:rFonts w:ascii="Times New Roman" w:hAnsi="Times New Roman"/>
          <w:shd w:val="clear" w:color="auto" w:fill="FFFFFF"/>
        </w:rPr>
        <w:t> i porządku w gminach</w:t>
      </w:r>
      <w:r w:rsidR="00DC498B" w:rsidRPr="00A73B84">
        <w:rPr>
          <w:rFonts w:ascii="Times New Roman" w:hAnsi="Times New Roman"/>
        </w:rPr>
        <w:t>.</w:t>
      </w:r>
    </w:p>
    <w:p w14:paraId="69AA62A3" w14:textId="77777777" w:rsidR="004B5E7F" w:rsidRPr="00A73B84" w:rsidRDefault="00DC498B" w:rsidP="00B33B73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6</w:t>
      </w:r>
      <w:r w:rsidR="004B5E7F" w:rsidRPr="00A73B84">
        <w:rPr>
          <w:rFonts w:ascii="Times New Roman" w:eastAsia="Times New Roman" w:hAnsi="Times New Roman"/>
          <w:lang w:eastAsia="pl-PL"/>
        </w:rPr>
        <w:t xml:space="preserve">. </w:t>
      </w:r>
      <w:r w:rsidR="004B5E7F" w:rsidRPr="00A73B84">
        <w:rPr>
          <w:rFonts w:ascii="Times New Roman" w:hAnsi="Times New Roman"/>
          <w:lang w:eastAsia="pl-PL"/>
        </w:rPr>
        <w:t>Dla ograniczenia niskiej emisji do atmosfery ustala się zakaz stosowania źródeł ciepła nie spełniających warunków określonych w §</w:t>
      </w:r>
      <w:r w:rsidR="00667CAA" w:rsidRPr="00A73B84">
        <w:rPr>
          <w:rFonts w:ascii="Times New Roman" w:hAnsi="Times New Roman"/>
          <w:lang w:eastAsia="pl-PL"/>
        </w:rPr>
        <w:t>20</w:t>
      </w:r>
      <w:r w:rsidR="004B5E7F" w:rsidRPr="00A73B84">
        <w:rPr>
          <w:rFonts w:ascii="Times New Roman" w:hAnsi="Times New Roman"/>
          <w:lang w:eastAsia="pl-PL"/>
        </w:rPr>
        <w:t>.</w:t>
      </w:r>
    </w:p>
    <w:p w14:paraId="48970219" w14:textId="77777777" w:rsidR="004B5E7F" w:rsidRPr="00A73B84" w:rsidRDefault="004B5E7F" w:rsidP="00B33B73">
      <w:pPr>
        <w:spacing w:before="24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Rozdział 4</w:t>
      </w:r>
      <w:r w:rsidR="00E05711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eastAsia="Times New Roman" w:hAnsi="Times New Roman"/>
          <w:b/>
          <w:lang w:eastAsia="pl-PL"/>
        </w:rPr>
        <w:t xml:space="preserve">Zasady ochrony dziedzictwa kulturowego i zabytków, w tym krajobrazów kulturowych </w:t>
      </w:r>
    </w:p>
    <w:p w14:paraId="64384EB9" w14:textId="3D4228B2" w:rsidR="0039530F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307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="00F3298A" w:rsidRPr="00A73B84">
        <w:rPr>
          <w:rFonts w:ascii="Times New Roman" w:eastAsia="Times New Roman" w:hAnsi="Times New Roman"/>
          <w:b/>
          <w:lang w:eastAsia="pl-PL"/>
        </w:rPr>
        <w:t> </w:t>
      </w:r>
      <w:r w:rsidRPr="00A73B84">
        <w:rPr>
          <w:rFonts w:ascii="Times New Roman" w:eastAsia="Times New Roman" w:hAnsi="Times New Roman"/>
          <w:lang w:eastAsia="pl-PL"/>
        </w:rPr>
        <w:t>1.</w:t>
      </w:r>
      <w:r w:rsidR="00E25EB2" w:rsidRPr="00A73B84">
        <w:rPr>
          <w:rFonts w:ascii="Times New Roman" w:eastAsia="Times New Roman" w:hAnsi="Times New Roman"/>
          <w:lang w:eastAsia="pl-PL"/>
        </w:rPr>
        <w:t xml:space="preserve"> </w:t>
      </w:r>
      <w:r w:rsidR="002A63A0" w:rsidRPr="00A73B84">
        <w:rPr>
          <w:rFonts w:ascii="Times New Roman" w:hAnsi="Times New Roman"/>
          <w:u w:color="000000"/>
        </w:rPr>
        <w:t>W granicach obszaru objętego planem, znajdują się</w:t>
      </w:r>
      <w:r w:rsidR="002A63A0" w:rsidRPr="00A73B84">
        <w:rPr>
          <w:rFonts w:ascii="Times New Roman" w:hAnsi="Times New Roman"/>
        </w:rPr>
        <w:t xml:space="preserve"> </w:t>
      </w:r>
      <w:r w:rsidR="002A63A0" w:rsidRPr="00A73B84">
        <w:rPr>
          <w:rFonts w:ascii="Times New Roman" w:hAnsi="Times New Roman"/>
          <w:u w:color="000000"/>
        </w:rPr>
        <w:t xml:space="preserve">zabytki nieruchome, </w:t>
      </w:r>
      <w:r w:rsidR="00796832" w:rsidRPr="00A73B84">
        <w:rPr>
          <w:rFonts w:ascii="Times New Roman" w:hAnsi="Times New Roman"/>
        </w:rPr>
        <w:t xml:space="preserve">wpisane do </w:t>
      </w:r>
      <w:r w:rsidR="00796832" w:rsidRPr="00A73B84">
        <w:rPr>
          <w:rFonts w:ascii="Times New Roman" w:hAnsi="Times New Roman"/>
          <w:u w:color="000000"/>
        </w:rPr>
        <w:t>gminnej ewidencji zabytków Miasta Czarne, wpisane do</w:t>
      </w:r>
      <w:r w:rsidR="00796832" w:rsidRPr="00A73B84">
        <w:rPr>
          <w:rFonts w:ascii="Times New Roman" w:hAnsi="Times New Roman"/>
        </w:rPr>
        <w:t xml:space="preserve"> </w:t>
      </w:r>
      <w:r w:rsidR="0007431A" w:rsidRPr="00A73B84">
        <w:rPr>
          <w:rFonts w:ascii="Times New Roman" w:hAnsi="Times New Roman"/>
        </w:rPr>
        <w:t>rejestru zabytków</w:t>
      </w:r>
      <w:r w:rsidR="002A63A0" w:rsidRPr="00A73B84">
        <w:rPr>
          <w:rFonts w:ascii="Times New Roman" w:hAnsi="Times New Roman"/>
        </w:rPr>
        <w:t>, oznaczone na rysunku planu</w:t>
      </w:r>
      <w:r w:rsidR="0007431A" w:rsidRPr="00A73B84">
        <w:rPr>
          <w:rFonts w:ascii="Times New Roman" w:hAnsi="Times New Roman"/>
        </w:rPr>
        <w:t>, dla których obowiązują działania zgodnie z przepisami odrębnymi, dotyczącymi ochrony zabytków</w:t>
      </w:r>
      <w:r w:rsidR="002A63A0" w:rsidRPr="00A73B84">
        <w:rPr>
          <w:rFonts w:ascii="Times New Roman" w:hAnsi="Times New Roman"/>
        </w:rPr>
        <w:t>:</w:t>
      </w:r>
    </w:p>
    <w:p w14:paraId="5F3100A6" w14:textId="51A1CC56" w:rsidR="0039530F" w:rsidRPr="00A73B84" w:rsidRDefault="0039530F">
      <w:pPr>
        <w:numPr>
          <w:ilvl w:val="0"/>
          <w:numId w:val="592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Kościół parafialny p.w. Wniebowzięcia NMP wraz </w:t>
      </w:r>
      <w:r w:rsidR="001B1634" w:rsidRPr="00A73B84">
        <w:rPr>
          <w:rFonts w:ascii="Times New Roman" w:hAnsi="Times New Roman"/>
        </w:rPr>
        <w:t xml:space="preserve">z </w:t>
      </w:r>
      <w:r w:rsidRPr="00A73B84">
        <w:rPr>
          <w:rFonts w:ascii="Times New Roman" w:hAnsi="Times New Roman"/>
        </w:rPr>
        <w:t>cmentarzem i otoczeniem, XIV</w:t>
      </w:r>
      <w:r w:rsidR="002B7FE8" w:rsidRPr="00A73B84">
        <w:rPr>
          <w:rFonts w:ascii="Times New Roman" w:hAnsi="Times New Roman"/>
        </w:rPr>
        <w:t> </w:t>
      </w:r>
      <w:r w:rsidRPr="00A73B84">
        <w:rPr>
          <w:rFonts w:ascii="Times New Roman" w:hAnsi="Times New Roman"/>
        </w:rPr>
        <w:t>w.</w:t>
      </w:r>
      <w:r w:rsidR="00C83A43" w:rsidRPr="00A73B84">
        <w:rPr>
          <w:rFonts w:ascii="Times New Roman" w:hAnsi="Times New Roman"/>
        </w:rPr>
        <w:t xml:space="preserve"> </w:t>
      </w:r>
      <w:r w:rsidR="002B7FE8" w:rsidRPr="00A73B84">
        <w:rPr>
          <w:rFonts w:ascii="Times New Roman" w:hAnsi="Times New Roman"/>
        </w:rPr>
        <w:t xml:space="preserve">(ul. Kościelna 6, dz. nr 73) </w:t>
      </w:r>
      <w:r w:rsidR="00C83A43" w:rsidRPr="00A73B84">
        <w:rPr>
          <w:rFonts w:ascii="Times New Roman" w:hAnsi="Times New Roman"/>
        </w:rPr>
        <w:t xml:space="preserve">- </w:t>
      </w:r>
      <w:r w:rsidRPr="00A73B84">
        <w:rPr>
          <w:rFonts w:ascii="Times New Roman" w:hAnsi="Times New Roman"/>
        </w:rPr>
        <w:t>D</w:t>
      </w:r>
      <w:r w:rsidR="0078217B" w:rsidRPr="00A73B84">
        <w:rPr>
          <w:rFonts w:ascii="Times New Roman" w:hAnsi="Times New Roman"/>
        </w:rPr>
        <w:t>ecyzj</w:t>
      </w:r>
      <w:r w:rsidRPr="00A73B84">
        <w:rPr>
          <w:rFonts w:ascii="Times New Roman" w:hAnsi="Times New Roman"/>
        </w:rPr>
        <w:t>a</w:t>
      </w:r>
      <w:r w:rsidR="0078217B" w:rsidRPr="00A73B84">
        <w:rPr>
          <w:rFonts w:ascii="Times New Roman" w:hAnsi="Times New Roman"/>
        </w:rPr>
        <w:t xml:space="preserve"> nr A</w:t>
      </w:r>
      <w:r w:rsidRPr="00A73B84">
        <w:rPr>
          <w:rFonts w:ascii="Times New Roman" w:hAnsi="Times New Roman"/>
        </w:rPr>
        <w:t>-94</w:t>
      </w:r>
      <w:r w:rsidR="0078217B" w:rsidRPr="00A73B84">
        <w:rPr>
          <w:rFonts w:ascii="Times New Roman" w:hAnsi="Times New Roman"/>
        </w:rPr>
        <w:t xml:space="preserve"> z dnia </w:t>
      </w:r>
      <w:r w:rsidRPr="00A73B84">
        <w:rPr>
          <w:rFonts w:ascii="Times New Roman" w:hAnsi="Times New Roman"/>
        </w:rPr>
        <w:t>20</w:t>
      </w:r>
      <w:r w:rsidR="0078217B" w:rsidRPr="00A73B84">
        <w:rPr>
          <w:rFonts w:ascii="Times New Roman" w:hAnsi="Times New Roman"/>
        </w:rPr>
        <w:t>.0</w:t>
      </w:r>
      <w:r w:rsidRPr="00A73B84">
        <w:rPr>
          <w:rFonts w:ascii="Times New Roman" w:hAnsi="Times New Roman"/>
        </w:rPr>
        <w:t>2</w:t>
      </w:r>
      <w:r w:rsidR="0078217B" w:rsidRPr="00A73B84">
        <w:rPr>
          <w:rFonts w:ascii="Times New Roman" w:hAnsi="Times New Roman"/>
        </w:rPr>
        <w:t>.1959 r.</w:t>
      </w:r>
      <w:r w:rsidRPr="00A73B84">
        <w:rPr>
          <w:rFonts w:ascii="Times New Roman" w:hAnsi="Times New Roman"/>
        </w:rPr>
        <w:t>;</w:t>
      </w:r>
    </w:p>
    <w:p w14:paraId="75F2BA4A" w14:textId="2D685752" w:rsidR="0078217B" w:rsidRPr="00A73B84" w:rsidRDefault="0039530F">
      <w:pPr>
        <w:numPr>
          <w:ilvl w:val="0"/>
          <w:numId w:val="592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Ruiny zamku krzyżackiego, II poł XIV w.</w:t>
      </w:r>
      <w:r w:rsidR="00C83A43" w:rsidRPr="00A73B84">
        <w:rPr>
          <w:rFonts w:ascii="Times New Roman" w:hAnsi="Times New Roman"/>
        </w:rPr>
        <w:t xml:space="preserve"> </w:t>
      </w:r>
      <w:r w:rsidR="002B7FE8" w:rsidRPr="00A73B84">
        <w:rPr>
          <w:rFonts w:ascii="Times New Roman" w:hAnsi="Times New Roman"/>
        </w:rPr>
        <w:t xml:space="preserve">(ul. Zamkowa 5) </w:t>
      </w:r>
      <w:r w:rsidR="00C83A43" w:rsidRPr="00A73B84">
        <w:rPr>
          <w:rFonts w:ascii="Times New Roman" w:hAnsi="Times New Roman"/>
        </w:rPr>
        <w:t>-</w:t>
      </w:r>
      <w:r w:rsidRPr="00A73B84">
        <w:rPr>
          <w:rFonts w:ascii="Times New Roman" w:hAnsi="Times New Roman"/>
        </w:rPr>
        <w:t xml:space="preserve"> Decyzja nr A-96 z dnia 21.02.1959</w:t>
      </w:r>
      <w:r w:rsidR="002B7FE8" w:rsidRPr="00A73B84">
        <w:rPr>
          <w:rFonts w:ascii="Times New Roman" w:hAnsi="Times New Roman"/>
        </w:rPr>
        <w:t> </w:t>
      </w:r>
      <w:r w:rsidRPr="00A73B84">
        <w:rPr>
          <w:rFonts w:ascii="Times New Roman" w:hAnsi="Times New Roman"/>
        </w:rPr>
        <w:t>r.</w:t>
      </w:r>
      <w:r w:rsidR="00C83A43" w:rsidRPr="00A73B84">
        <w:rPr>
          <w:rFonts w:ascii="Times New Roman" w:hAnsi="Times New Roman"/>
        </w:rPr>
        <w:t>;</w:t>
      </w:r>
    </w:p>
    <w:p w14:paraId="5989CFF5" w14:textId="46C7E014" w:rsidR="00C83A43" w:rsidRPr="00A73B84" w:rsidRDefault="002B7FE8">
      <w:pPr>
        <w:numPr>
          <w:ilvl w:val="0"/>
          <w:numId w:val="592"/>
        </w:numPr>
        <w:spacing w:line="280" w:lineRule="exact"/>
        <w:ind w:left="709" w:right="-142" w:hanging="425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</w:t>
      </w:r>
      <w:r w:rsidR="00C83A43" w:rsidRPr="00A73B84">
        <w:rPr>
          <w:rFonts w:ascii="Times New Roman" w:hAnsi="Times New Roman"/>
        </w:rPr>
        <w:t>mentarz wojenny jeńców rosyjskich 1914-1918</w:t>
      </w:r>
      <w:r w:rsidRPr="00A73B84">
        <w:rPr>
          <w:rFonts w:ascii="Times New Roman" w:hAnsi="Times New Roman"/>
        </w:rPr>
        <w:t xml:space="preserve"> (ul. Pomorska, część dz. 14/11) -  Decyzja nr A-1672</w:t>
      </w:r>
      <w:r w:rsidR="00CC3C02" w:rsidRPr="00A73B84">
        <w:rPr>
          <w:rFonts w:ascii="Times New Roman" w:hAnsi="Times New Roman"/>
        </w:rPr>
        <w:t xml:space="preserve"> z dnia 10.09.1998 r</w:t>
      </w:r>
      <w:r w:rsidRPr="00A73B84">
        <w:rPr>
          <w:rFonts w:ascii="Times New Roman" w:hAnsi="Times New Roman"/>
        </w:rPr>
        <w:t>.</w:t>
      </w:r>
    </w:p>
    <w:p w14:paraId="7BE1AEDA" w14:textId="44F4CFA8" w:rsidR="00982D6E" w:rsidRPr="00A73B84" w:rsidRDefault="0078217B" w:rsidP="002B7FE8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u w:color="000000"/>
        </w:rPr>
        <w:t>2. W granicach obszaru objętego planem, znajdują się</w:t>
      </w:r>
      <w:r w:rsidRPr="00A73B84">
        <w:rPr>
          <w:rFonts w:ascii="Times New Roman" w:hAnsi="Times New Roman"/>
        </w:rPr>
        <w:t xml:space="preserve"> </w:t>
      </w:r>
      <w:r w:rsidR="002A63A0" w:rsidRPr="00A73B84">
        <w:rPr>
          <w:rFonts w:ascii="Times New Roman" w:hAnsi="Times New Roman"/>
          <w:u w:color="000000"/>
        </w:rPr>
        <w:t>zabytki</w:t>
      </w:r>
      <w:r w:rsidRPr="00A73B84">
        <w:rPr>
          <w:rFonts w:ascii="Times New Roman" w:hAnsi="Times New Roman"/>
          <w:u w:color="000000"/>
        </w:rPr>
        <w:t>, wpisane do gminnej ewidencji zabytków</w:t>
      </w:r>
      <w:r w:rsidR="002A63A0" w:rsidRPr="00A73B84">
        <w:rPr>
          <w:rFonts w:ascii="Times New Roman" w:hAnsi="Times New Roman"/>
          <w:u w:color="000000"/>
        </w:rPr>
        <w:t xml:space="preserve"> Miasta Czarne</w:t>
      </w:r>
      <w:r w:rsidR="00796832" w:rsidRPr="00A73B84">
        <w:rPr>
          <w:rFonts w:ascii="Times New Roman" w:hAnsi="Times New Roman"/>
          <w:u w:color="000000"/>
        </w:rPr>
        <w:t>, znajdujące się</w:t>
      </w:r>
      <w:r w:rsidR="002A63A0" w:rsidRPr="00A73B84">
        <w:rPr>
          <w:rFonts w:ascii="Times New Roman" w:hAnsi="Times New Roman"/>
        </w:rPr>
        <w:t xml:space="preserve"> wojewódzkiej ewidencji zabytków, </w:t>
      </w:r>
      <w:r w:rsidR="00B079C3" w:rsidRPr="00A73B84">
        <w:rPr>
          <w:rFonts w:ascii="Times New Roman" w:hAnsi="Times New Roman"/>
        </w:rPr>
        <w:t>oznaczone na rysunku planu</w:t>
      </w:r>
      <w:r w:rsidR="00982D6E" w:rsidRPr="00A73B84">
        <w:rPr>
          <w:rFonts w:ascii="Times New Roman" w:hAnsi="Times New Roman"/>
        </w:rPr>
        <w:t>:</w:t>
      </w:r>
    </w:p>
    <w:p w14:paraId="746F66CD" w14:textId="77777777" w:rsidR="003364EA" w:rsidRPr="00A73B84" w:rsidRDefault="003364EA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Cicha 1, budynek mieszkalny, k. XIX w., murowany;</w:t>
      </w:r>
    </w:p>
    <w:p w14:paraId="70C7B883" w14:textId="77777777" w:rsidR="003364EA" w:rsidRPr="00A73B84" w:rsidRDefault="003364EA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Cicha 3, budynek mieszkalny, murowany;</w:t>
      </w:r>
    </w:p>
    <w:p w14:paraId="7921EFC3" w14:textId="77777777" w:rsidR="00524887" w:rsidRPr="00A73B84" w:rsidRDefault="0052488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Człuchowska 2, budynek mieszkalny i budynek gospodarczy, k. XIX w., murowany;</w:t>
      </w:r>
    </w:p>
    <w:p w14:paraId="01994DFB" w14:textId="25F7F617" w:rsidR="00524887" w:rsidRPr="00A73B84" w:rsidRDefault="0052488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Człuchowska 15, budynek mieszkalny i budynek gospodarczy, ok. 1930 r., murowany;</w:t>
      </w:r>
    </w:p>
    <w:p w14:paraId="671AC24E" w14:textId="437E2C4A" w:rsidR="00CA09C7" w:rsidRPr="00A73B84" w:rsidRDefault="00CA09C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Kolejowa 4, </w:t>
      </w:r>
      <w:r w:rsidRPr="00A73B84">
        <w:rPr>
          <w:rFonts w:ascii="Times New Roman" w:eastAsia="TimesNewRomanPSMT" w:hAnsi="Times New Roman"/>
        </w:rPr>
        <w:t>budynek mieszkalny i budynek gospodarczy, pocz. XX w., murowany;</w:t>
      </w:r>
    </w:p>
    <w:p w14:paraId="089D267F" w14:textId="77777777" w:rsidR="00CA09C7" w:rsidRPr="00A73B84" w:rsidRDefault="00CA09C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Kolejowa 5,</w:t>
      </w:r>
      <w:r w:rsidRPr="00A73B84">
        <w:rPr>
          <w:rFonts w:ascii="Times New Roman" w:eastAsia="TimesNewRomanPSMT" w:hAnsi="Times New Roman"/>
        </w:rPr>
        <w:t xml:space="preserve"> budynek mieszkalny i budynek gospodarczy, k. XIX w., murowany;</w:t>
      </w:r>
    </w:p>
    <w:p w14:paraId="4DBE7F21" w14:textId="77777777" w:rsidR="00CA09C7" w:rsidRPr="00A73B84" w:rsidRDefault="00CA09C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Kolejowa 12,</w:t>
      </w:r>
      <w:r w:rsidRPr="00A73B84">
        <w:rPr>
          <w:rFonts w:ascii="Times New Roman" w:eastAsia="TimesNewRomanPSMT" w:hAnsi="Times New Roman"/>
        </w:rPr>
        <w:t xml:space="preserve"> budynek mieszkalny i budynek gospodarczy, k. XIX w., murowany;</w:t>
      </w:r>
    </w:p>
    <w:p w14:paraId="510DC761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Kościelna 19</w:t>
      </w:r>
      <w:r w:rsidRPr="00A73B84">
        <w:rPr>
          <w:rFonts w:ascii="Times New Roman" w:eastAsia="TimesNewRomanPSMT" w:hAnsi="Times New Roman"/>
        </w:rPr>
        <w:t>, budynek mieszkalny, k. XIX w., murowany;</w:t>
      </w:r>
    </w:p>
    <w:p w14:paraId="18A6C6F5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5,</w:t>
      </w:r>
      <w:r w:rsidRPr="00A73B84">
        <w:rPr>
          <w:rFonts w:ascii="Times New Roman" w:eastAsia="TimesNewRomanPSMT" w:hAnsi="Times New Roman"/>
        </w:rPr>
        <w:t xml:space="preserve"> budynek mieszkalny i budynek gospodarczy, k. XIX w., murowany;</w:t>
      </w:r>
    </w:p>
    <w:p w14:paraId="512B5C00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7,</w:t>
      </w:r>
      <w:r w:rsidRPr="00A73B84">
        <w:rPr>
          <w:rFonts w:ascii="Times New Roman" w:eastAsia="TimesNewRomanPSMT" w:hAnsi="Times New Roman"/>
        </w:rPr>
        <w:t xml:space="preserve"> budynek mieszkalny i budynek gospodarczy, k. XIX w., murowany;</w:t>
      </w:r>
    </w:p>
    <w:p w14:paraId="07755248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9,</w:t>
      </w:r>
      <w:r w:rsidRPr="00A73B84">
        <w:rPr>
          <w:rFonts w:ascii="Times New Roman" w:eastAsia="TimesNewRomanPSMT" w:hAnsi="Times New Roman"/>
        </w:rPr>
        <w:t xml:space="preserve"> budynek mieszkalny i budynek gospodarczy, murowany;</w:t>
      </w:r>
    </w:p>
    <w:p w14:paraId="3AE2454F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10,</w:t>
      </w:r>
      <w:r w:rsidRPr="00A73B84">
        <w:rPr>
          <w:rFonts w:ascii="Times New Roman" w:eastAsia="TimesNewRomanPSMT" w:hAnsi="Times New Roman"/>
        </w:rPr>
        <w:t xml:space="preserve"> budynek mieszkalny, k. XIX w., murowany;</w:t>
      </w:r>
    </w:p>
    <w:p w14:paraId="1589C789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12,</w:t>
      </w:r>
      <w:r w:rsidRPr="00A73B84">
        <w:rPr>
          <w:rFonts w:ascii="Times New Roman" w:eastAsia="TimesNewRomanPSMT" w:hAnsi="Times New Roman"/>
        </w:rPr>
        <w:t xml:space="preserve"> budynek mieszkalny, k. XIX w., murowany;</w:t>
      </w:r>
    </w:p>
    <w:p w14:paraId="00D77B7C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14,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murowany;</w:t>
      </w:r>
    </w:p>
    <w:p w14:paraId="1B2D23E3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20,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k. XIX w., murowany;</w:t>
      </w:r>
    </w:p>
    <w:p w14:paraId="2DC66DBE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24,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XIX w., murowany;</w:t>
      </w:r>
    </w:p>
    <w:p w14:paraId="4997AB10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35,</w:t>
      </w:r>
      <w:r w:rsidRPr="00A73B84">
        <w:rPr>
          <w:rFonts w:ascii="Times New Roman" w:eastAsia="TimesNewRomanPSMT" w:hAnsi="Times New Roman"/>
        </w:rPr>
        <w:t xml:space="preserve"> budynek mieszkalny i budynek gospodarczy,</w:t>
      </w:r>
      <w:r w:rsidR="00277927" w:rsidRPr="00A73B84">
        <w:rPr>
          <w:rFonts w:ascii="Times New Roman" w:eastAsia="TimesNewRomanPSMT" w:hAnsi="Times New Roman"/>
        </w:rPr>
        <w:t xml:space="preserve"> k. XIX w., murowany;</w:t>
      </w:r>
    </w:p>
    <w:p w14:paraId="37F8D768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41,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ok. 1910 r., murowany</w:t>
      </w:r>
      <w:r w:rsidR="006A5584" w:rsidRPr="00A73B84">
        <w:rPr>
          <w:rFonts w:ascii="Times New Roman" w:eastAsia="TimesNewRomanPSMT" w:hAnsi="Times New Roman"/>
        </w:rPr>
        <w:t>, (dz. nr 21)</w:t>
      </w:r>
      <w:r w:rsidR="00277927" w:rsidRPr="00A73B84">
        <w:rPr>
          <w:rFonts w:ascii="Times New Roman" w:eastAsia="TimesNewRomanPSMT" w:hAnsi="Times New Roman"/>
        </w:rPr>
        <w:t>;</w:t>
      </w:r>
    </w:p>
    <w:p w14:paraId="606C8539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42,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4 ćw. XIX w., k. XIX w., murowany;</w:t>
      </w:r>
    </w:p>
    <w:p w14:paraId="3137FE96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45,</w:t>
      </w:r>
      <w:r w:rsidRPr="00A73B84">
        <w:rPr>
          <w:rFonts w:ascii="Times New Roman" w:eastAsia="TimesNewRomanPSMT" w:hAnsi="Times New Roman"/>
        </w:rPr>
        <w:t xml:space="preserve"> budynek mieszkalny i budynek gospodarczy,</w:t>
      </w:r>
      <w:r w:rsidR="00277927" w:rsidRPr="00A73B84">
        <w:rPr>
          <w:rFonts w:ascii="Times New Roman" w:eastAsia="TimesNewRomanPSMT" w:hAnsi="Times New Roman"/>
        </w:rPr>
        <w:t xml:space="preserve"> 4 ćw. XIX w., k. XIX w., murowany</w:t>
      </w:r>
      <w:r w:rsidR="00F022C0" w:rsidRPr="00A73B84">
        <w:rPr>
          <w:rFonts w:ascii="Times New Roman" w:eastAsia="TimesNewRomanPSMT" w:hAnsi="Times New Roman"/>
        </w:rPr>
        <w:t>, (dz. nr 23/1);</w:t>
      </w:r>
    </w:p>
    <w:p w14:paraId="4C2E9A1B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47,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4 ćw. XIX w., k. XIX w., murowany</w:t>
      </w:r>
      <w:r w:rsidR="00F022C0" w:rsidRPr="00A73B84">
        <w:rPr>
          <w:rFonts w:ascii="Times New Roman" w:eastAsia="TimesNewRomanPSMT" w:hAnsi="Times New Roman"/>
        </w:rPr>
        <w:t>, (dz. nr 24/1)</w:t>
      </w:r>
      <w:r w:rsidR="00277927" w:rsidRPr="00A73B84">
        <w:rPr>
          <w:rFonts w:ascii="Times New Roman" w:eastAsia="TimesNewRomanPSMT" w:hAnsi="Times New Roman"/>
        </w:rPr>
        <w:t>;</w:t>
      </w:r>
    </w:p>
    <w:p w14:paraId="32DAE0F1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49,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277927" w:rsidRPr="00A73B84">
        <w:rPr>
          <w:rFonts w:ascii="Times New Roman" w:eastAsia="TimesNewRomanPSMT" w:hAnsi="Times New Roman"/>
        </w:rPr>
        <w:t>, XX w., murowany/szachulcowy</w:t>
      </w:r>
      <w:r w:rsidR="00F022C0" w:rsidRPr="00A73B84">
        <w:rPr>
          <w:rFonts w:ascii="Times New Roman" w:eastAsia="TimesNewRomanPSMT" w:hAnsi="Times New Roman"/>
        </w:rPr>
        <w:t>, (dz. nr 26/1)</w:t>
      </w:r>
      <w:r w:rsidR="00277927" w:rsidRPr="00A73B84">
        <w:rPr>
          <w:rFonts w:ascii="Times New Roman" w:eastAsia="TimesNewRomanPSMT" w:hAnsi="Times New Roman"/>
        </w:rPr>
        <w:t>;</w:t>
      </w:r>
    </w:p>
    <w:p w14:paraId="11F43CF1" w14:textId="77777777" w:rsidR="003C3C97" w:rsidRPr="00A73B84" w:rsidRDefault="003C3C97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Kościuszki 51,</w:t>
      </w:r>
      <w:r w:rsidRPr="00A73B84">
        <w:rPr>
          <w:rFonts w:ascii="Times New Roman" w:eastAsia="TimesNewRomanPSMT" w:hAnsi="Times New Roman"/>
        </w:rPr>
        <w:t xml:space="preserve"> budynek mieszkalny i budynek gospodarczy,</w:t>
      </w:r>
      <w:r w:rsidR="00277927" w:rsidRPr="00A73B84">
        <w:rPr>
          <w:rFonts w:ascii="Times New Roman" w:eastAsia="TimesNewRomanPSMT" w:hAnsi="Times New Roman"/>
        </w:rPr>
        <w:t xml:space="preserve"> 1902 r., murowany</w:t>
      </w:r>
      <w:r w:rsidR="00F022C0" w:rsidRPr="00A73B84">
        <w:rPr>
          <w:rFonts w:ascii="Times New Roman" w:eastAsia="TimesNewRomanPSMT" w:hAnsi="Times New Roman"/>
        </w:rPr>
        <w:t>, (dz. nr 27/1)</w:t>
      </w:r>
      <w:r w:rsidR="00277927" w:rsidRPr="00A73B84">
        <w:rPr>
          <w:rFonts w:ascii="Times New Roman" w:eastAsia="TimesNewRomanPSMT" w:hAnsi="Times New Roman"/>
        </w:rPr>
        <w:t>;</w:t>
      </w:r>
    </w:p>
    <w:p w14:paraId="291688EC" w14:textId="77777777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Mickiewicza 3, </w:t>
      </w:r>
      <w:r w:rsidRPr="00A73B84">
        <w:rPr>
          <w:rFonts w:ascii="Times New Roman" w:eastAsia="TimesNewRomanPSMT" w:hAnsi="Times New Roman"/>
        </w:rPr>
        <w:t>budynek mieszkalny,</w:t>
      </w:r>
      <w:r w:rsidRPr="00A73B84">
        <w:rPr>
          <w:rFonts w:ascii="Times New Roman" w:hAnsi="Times New Roman"/>
        </w:rPr>
        <w:t xml:space="preserve"> 1907 r., murowany;</w:t>
      </w:r>
    </w:p>
    <w:p w14:paraId="608F9E13" w14:textId="77777777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Mickiewicza 5,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Pr="00A73B84">
        <w:rPr>
          <w:rFonts w:ascii="Times New Roman" w:hAnsi="Times New Roman"/>
        </w:rPr>
        <w:t xml:space="preserve"> k. XIX w., murowany;</w:t>
      </w:r>
    </w:p>
    <w:p w14:paraId="00B01EAA" w14:textId="77777777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Mickiewicza 7,</w:t>
      </w:r>
      <w:r w:rsidRPr="00A73B84">
        <w:rPr>
          <w:rFonts w:ascii="Times New Roman" w:eastAsia="TimesNewRomanPSMT" w:hAnsi="Times New Roman"/>
        </w:rPr>
        <w:t xml:space="preserve"> budynek mieszkalny i budynek gospodarczy,</w:t>
      </w:r>
      <w:r w:rsidRPr="00A73B84">
        <w:rPr>
          <w:rFonts w:ascii="Times New Roman" w:hAnsi="Times New Roman"/>
        </w:rPr>
        <w:t xml:space="preserve"> k. XIX w., murowany;</w:t>
      </w:r>
    </w:p>
    <w:p w14:paraId="7F95187A" w14:textId="77777777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Mickiewicza 9,</w:t>
      </w:r>
      <w:r w:rsidRPr="00A73B84">
        <w:rPr>
          <w:rFonts w:ascii="Times New Roman" w:eastAsia="TimesNewRomanPSMT" w:hAnsi="Times New Roman"/>
        </w:rPr>
        <w:t xml:space="preserve"> budynek mieszkalny i budynek gospodarczy,</w:t>
      </w:r>
      <w:r w:rsidRPr="00A73B84">
        <w:rPr>
          <w:rFonts w:ascii="Times New Roman" w:hAnsi="Times New Roman"/>
        </w:rPr>
        <w:t xml:space="preserve"> k. XIX w., murowany;</w:t>
      </w:r>
    </w:p>
    <w:p w14:paraId="15D8ED6C" w14:textId="17A1BBBD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Mickiewicza 1</w:t>
      </w:r>
      <w:r w:rsidR="009334CB" w:rsidRPr="00A73B84">
        <w:rPr>
          <w:rFonts w:ascii="Times New Roman" w:hAnsi="Times New Roman"/>
        </w:rPr>
        <w:t>1</w:t>
      </w:r>
      <w:r w:rsidRPr="00A73B84">
        <w:rPr>
          <w:rFonts w:ascii="Times New Roman" w:hAnsi="Times New Roman"/>
        </w:rPr>
        <w:t>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Pr="00A73B84">
        <w:rPr>
          <w:rFonts w:ascii="Times New Roman" w:hAnsi="Times New Roman"/>
        </w:rPr>
        <w:t xml:space="preserve"> k. XIX w., murowany;</w:t>
      </w:r>
    </w:p>
    <w:p w14:paraId="3E18F2DE" w14:textId="77777777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Młyńska 1, </w:t>
      </w:r>
      <w:r w:rsidRPr="00A73B84">
        <w:rPr>
          <w:rFonts w:ascii="Times New Roman" w:eastAsia="TimesNewRomanPSMT" w:hAnsi="Times New Roman"/>
        </w:rPr>
        <w:t>budynek mieszkalny i budynek gospodarczy,</w:t>
      </w:r>
      <w:r w:rsidRPr="00A73B84">
        <w:rPr>
          <w:rFonts w:ascii="Times New Roman" w:hAnsi="Times New Roman"/>
        </w:rPr>
        <w:t xml:space="preserve"> k. XIX w., murowany;</w:t>
      </w:r>
    </w:p>
    <w:p w14:paraId="0B255E3B" w14:textId="008FF327" w:rsidR="006A5584" w:rsidRPr="00A73B84" w:rsidRDefault="006A5584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Młyńska </w:t>
      </w:r>
      <w:r w:rsidR="005D0AB1" w:rsidRPr="00A73B84">
        <w:rPr>
          <w:rFonts w:ascii="Times New Roman" w:hAnsi="Times New Roman"/>
        </w:rPr>
        <w:t>9</w:t>
      </w:r>
      <w:r w:rsidR="006D3BE2" w:rsidRPr="00A73B84">
        <w:rPr>
          <w:rFonts w:ascii="Times New Roman" w:hAnsi="Times New Roman"/>
        </w:rPr>
        <w:t xml:space="preserve"> (</w:t>
      </w:r>
      <w:r w:rsidR="005D0AB1" w:rsidRPr="00A73B84">
        <w:rPr>
          <w:rFonts w:ascii="Times New Roman" w:hAnsi="Times New Roman"/>
        </w:rPr>
        <w:t>poprzedni</w:t>
      </w:r>
      <w:r w:rsidR="001D2A8D" w:rsidRPr="00A73B84">
        <w:rPr>
          <w:rFonts w:ascii="Times New Roman" w:hAnsi="Times New Roman"/>
        </w:rPr>
        <w:t xml:space="preserve"> n</w:t>
      </w:r>
      <w:r w:rsidR="005D0AB1" w:rsidRPr="00A73B84">
        <w:rPr>
          <w:rFonts w:ascii="Times New Roman" w:hAnsi="Times New Roman"/>
        </w:rPr>
        <w:t>r</w:t>
      </w:r>
      <w:r w:rsidR="001D2A8D" w:rsidRPr="00A73B84">
        <w:rPr>
          <w:rFonts w:ascii="Times New Roman" w:hAnsi="Times New Roman"/>
        </w:rPr>
        <w:t xml:space="preserve"> </w:t>
      </w:r>
      <w:r w:rsidR="005D0AB1" w:rsidRPr="00A73B84">
        <w:rPr>
          <w:rFonts w:ascii="Times New Roman" w:hAnsi="Times New Roman"/>
        </w:rPr>
        <w:t>21</w:t>
      </w:r>
      <w:r w:rsidR="001D2A8D" w:rsidRPr="00A73B84">
        <w:rPr>
          <w:rFonts w:ascii="Times New Roman" w:hAnsi="Times New Roman"/>
        </w:rPr>
        <w:t>)</w:t>
      </w:r>
      <w:r w:rsidRPr="00A73B84">
        <w:rPr>
          <w:rFonts w:ascii="Times New Roman" w:hAnsi="Times New Roman"/>
        </w:rPr>
        <w:t>, młyn, pocz. XX w., murowany;</w:t>
      </w:r>
    </w:p>
    <w:p w14:paraId="6F4040F7" w14:textId="0169D520" w:rsidR="00D63C95" w:rsidRPr="00A73B84" w:rsidRDefault="00D63C95" w:rsidP="00796832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Młyńska </w:t>
      </w:r>
      <w:r w:rsidR="005D0AB1" w:rsidRPr="00A73B84">
        <w:rPr>
          <w:rFonts w:ascii="Times New Roman" w:hAnsi="Times New Roman"/>
        </w:rPr>
        <w:t>11</w:t>
      </w:r>
      <w:r w:rsidR="001D2A8D" w:rsidRPr="00A73B84">
        <w:rPr>
          <w:rFonts w:ascii="Times New Roman" w:hAnsi="Times New Roman"/>
        </w:rPr>
        <w:t xml:space="preserve"> (</w:t>
      </w:r>
      <w:r w:rsidR="005D0AB1" w:rsidRPr="00A73B84">
        <w:rPr>
          <w:rFonts w:ascii="Times New Roman" w:hAnsi="Times New Roman"/>
        </w:rPr>
        <w:t>poprzedni nr 23</w:t>
      </w:r>
      <w:r w:rsidR="001D2A8D" w:rsidRPr="00A73B84">
        <w:rPr>
          <w:rFonts w:ascii="Times New Roman" w:hAnsi="Times New Roman"/>
        </w:rPr>
        <w:t>)</w:t>
      </w:r>
      <w:r w:rsidRPr="00A73B84">
        <w:rPr>
          <w:rFonts w:ascii="Times New Roman" w:hAnsi="Times New Roman"/>
        </w:rPr>
        <w:t>, młyn, pocz. XX w., murowany;</w:t>
      </w:r>
    </w:p>
    <w:p w14:paraId="339CC2BE" w14:textId="77777777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Moniuszki 1,</w:t>
      </w:r>
      <w:r w:rsidRPr="00A73B84">
        <w:rPr>
          <w:rFonts w:ascii="Times New Roman" w:eastAsia="TimesNewRomanPSMT" w:hAnsi="Times New Roman"/>
        </w:rPr>
        <w:t xml:space="preserve"> budynek mieszkalny i budynek gospodarczy,</w:t>
      </w:r>
      <w:r w:rsidRPr="00A73B84">
        <w:rPr>
          <w:rFonts w:ascii="Times New Roman" w:hAnsi="Times New Roman"/>
        </w:rPr>
        <w:t xml:space="preserve"> k. XIX w., murowany;</w:t>
      </w:r>
    </w:p>
    <w:p w14:paraId="1AC4EACC" w14:textId="77777777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Moniuszki 12,</w:t>
      </w:r>
      <w:r w:rsidRPr="00A73B84">
        <w:rPr>
          <w:rFonts w:ascii="Times New Roman" w:eastAsia="TimesNewRomanPSMT" w:hAnsi="Times New Roman"/>
        </w:rPr>
        <w:t xml:space="preserve"> budynek usługowy, </w:t>
      </w:r>
      <w:r w:rsidRPr="00A73B84">
        <w:rPr>
          <w:rFonts w:ascii="Times New Roman" w:hAnsi="Times New Roman"/>
        </w:rPr>
        <w:t>ok. 1925 r., murowany</w:t>
      </w:r>
      <w:r w:rsidRPr="00A73B84">
        <w:rPr>
          <w:rFonts w:ascii="Times New Roman" w:eastAsia="TimesNewRomanPSMT" w:hAnsi="Times New Roman"/>
        </w:rPr>
        <w:t>;</w:t>
      </w:r>
    </w:p>
    <w:p w14:paraId="44F9A103" w14:textId="53496FEF" w:rsidR="00BA1B80" w:rsidRPr="00A73B84" w:rsidRDefault="00BA1B80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Ogrodowa 1,</w:t>
      </w:r>
      <w:r w:rsidRPr="00A73B84">
        <w:rPr>
          <w:rFonts w:ascii="Times New Roman" w:eastAsia="TimesNewRomanPSMT" w:hAnsi="Times New Roman"/>
        </w:rPr>
        <w:t xml:space="preserve"> masarnia</w:t>
      </w:r>
      <w:r w:rsidR="001D2A8D" w:rsidRPr="00A73B84">
        <w:rPr>
          <w:rFonts w:ascii="Times New Roman" w:eastAsia="TimesNewRomanPSMT" w:hAnsi="Times New Roman"/>
        </w:rPr>
        <w:t xml:space="preserve"> – nie istnieje</w:t>
      </w:r>
      <w:r w:rsidRPr="00A73B84">
        <w:rPr>
          <w:rFonts w:ascii="Times New Roman" w:eastAsia="TimesNewRomanPSMT" w:hAnsi="Times New Roman"/>
        </w:rPr>
        <w:t>;</w:t>
      </w:r>
    </w:p>
    <w:p w14:paraId="6DC70C71" w14:textId="667200F2" w:rsidR="00CA09C7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Ogrodowa 5,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Pr="00A73B84">
        <w:rPr>
          <w:rFonts w:ascii="Times New Roman" w:hAnsi="Times New Roman"/>
        </w:rPr>
        <w:t xml:space="preserve"> ok. 1930 r., murowany</w:t>
      </w:r>
      <w:r w:rsidR="00916261" w:rsidRPr="00A73B84">
        <w:rPr>
          <w:rFonts w:ascii="Times New Roman" w:hAnsi="Times New Roman"/>
        </w:rPr>
        <w:t>;</w:t>
      </w:r>
    </w:p>
    <w:p w14:paraId="083543C4" w14:textId="3E9B2386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Ogrodowa 12,</w:t>
      </w:r>
      <w:r w:rsidRPr="00A73B84">
        <w:rPr>
          <w:rFonts w:ascii="Times New Roman" w:eastAsia="TimesNewRomanPSMT" w:hAnsi="Times New Roman"/>
        </w:rPr>
        <w:t xml:space="preserve"> budynek mieszkalny</w:t>
      </w:r>
      <w:r w:rsidR="00EA297D" w:rsidRPr="00A73B84">
        <w:rPr>
          <w:rFonts w:ascii="Times New Roman" w:eastAsia="TimesNewRomanPSMT" w:hAnsi="Times New Roman"/>
        </w:rPr>
        <w:t xml:space="preserve"> i gospodarczy</w:t>
      </w:r>
      <w:r w:rsidRPr="00A73B84">
        <w:rPr>
          <w:rFonts w:ascii="Times New Roman" w:eastAsia="TimesNewRomanPSMT" w:hAnsi="Times New Roman"/>
        </w:rPr>
        <w:t>,</w:t>
      </w:r>
      <w:r w:rsidRPr="00A73B84">
        <w:rPr>
          <w:rFonts w:ascii="Times New Roman" w:hAnsi="Times New Roman"/>
        </w:rPr>
        <w:t xml:space="preserve"> pocz. XX w., murowany</w:t>
      </w:r>
      <w:r w:rsidR="00916261" w:rsidRPr="00A73B84">
        <w:rPr>
          <w:rFonts w:ascii="Times New Roman" w:hAnsi="Times New Roman"/>
        </w:rPr>
        <w:t>;</w:t>
      </w:r>
    </w:p>
    <w:p w14:paraId="417CC3DA" w14:textId="52834DF5" w:rsidR="00BA1B80" w:rsidRPr="00A73B84" w:rsidRDefault="00BA1B80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Parkowa 4</w:t>
      </w:r>
      <w:r w:rsidR="00EA297D" w:rsidRPr="00A73B84">
        <w:rPr>
          <w:rFonts w:ascii="Times New Roman" w:hAnsi="Times New Roman"/>
        </w:rPr>
        <w:t>, szkoła;</w:t>
      </w:r>
    </w:p>
    <w:p w14:paraId="78D930F4" w14:textId="38EF07BD" w:rsidR="00BA1B80" w:rsidRPr="00A73B84" w:rsidRDefault="00BA1B80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lastRenderedPageBreak/>
        <w:t>ul. Parkowa 6</w:t>
      </w:r>
      <w:r w:rsidR="00EA297D" w:rsidRPr="00A73B84">
        <w:rPr>
          <w:rFonts w:ascii="Times New Roman" w:hAnsi="Times New Roman"/>
        </w:rPr>
        <w:t>, budynek szkolny;</w:t>
      </w:r>
    </w:p>
    <w:p w14:paraId="541B6F59" w14:textId="77777777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Parkowa 12, </w:t>
      </w:r>
      <w:r w:rsidRPr="00A73B84">
        <w:rPr>
          <w:rFonts w:ascii="Times New Roman" w:eastAsia="TimesNewRomanPSMT" w:hAnsi="Times New Roman"/>
        </w:rPr>
        <w:t xml:space="preserve">budynek usługowy, </w:t>
      </w:r>
      <w:r w:rsidRPr="00A73B84">
        <w:rPr>
          <w:rFonts w:ascii="Times New Roman" w:hAnsi="Times New Roman"/>
        </w:rPr>
        <w:t>ok. 1920 r., murowany</w:t>
      </w:r>
      <w:r w:rsidRPr="00A73B84">
        <w:rPr>
          <w:rFonts w:ascii="Times New Roman" w:eastAsia="TimesNewRomanPSMT" w:hAnsi="Times New Roman"/>
        </w:rPr>
        <w:t>;</w:t>
      </w:r>
    </w:p>
    <w:p w14:paraId="75DA369F" w14:textId="77777777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Plac Wolności 2, </w:t>
      </w:r>
      <w:r w:rsidRPr="00A73B84">
        <w:rPr>
          <w:rFonts w:ascii="Times New Roman" w:eastAsia="TimesNewRomanPSMT" w:hAnsi="Times New Roman"/>
        </w:rPr>
        <w:t>budynek mieszkalny;</w:t>
      </w:r>
    </w:p>
    <w:p w14:paraId="0C20791E" w14:textId="77777777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Plac Wolności 9, </w:t>
      </w:r>
      <w:r w:rsidRPr="00A73B84">
        <w:rPr>
          <w:rFonts w:ascii="Times New Roman" w:eastAsia="TimesNewRomanPSMT" w:hAnsi="Times New Roman"/>
        </w:rPr>
        <w:t>budynek mieszkalny,</w:t>
      </w:r>
      <w:r w:rsidRPr="00A73B84">
        <w:rPr>
          <w:rFonts w:ascii="Times New Roman" w:hAnsi="Times New Roman"/>
        </w:rPr>
        <w:t xml:space="preserve"> k. XIX w., murowany;</w:t>
      </w:r>
    </w:p>
    <w:p w14:paraId="54D32A25" w14:textId="77777777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Plac Wolności 12, </w:t>
      </w:r>
      <w:r w:rsidRPr="00A73B84">
        <w:rPr>
          <w:rFonts w:ascii="Times New Roman" w:eastAsia="TimesNewRomanPSMT" w:hAnsi="Times New Roman"/>
        </w:rPr>
        <w:t>budynek mieszkalny,</w:t>
      </w:r>
      <w:r w:rsidRPr="00A73B84">
        <w:rPr>
          <w:rFonts w:ascii="Times New Roman" w:hAnsi="Times New Roman"/>
        </w:rPr>
        <w:t xml:space="preserve"> k. XIX w., murowany;</w:t>
      </w:r>
    </w:p>
    <w:p w14:paraId="4404BAC3" w14:textId="2A3D8552" w:rsidR="006A5584" w:rsidRPr="00A73B84" w:rsidRDefault="006A558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</w:t>
      </w:r>
      <w:r w:rsidR="00EA297D" w:rsidRPr="00A73B84">
        <w:rPr>
          <w:rFonts w:ascii="Times New Roman" w:hAnsi="Times New Roman"/>
        </w:rPr>
        <w:t>Strzelecka</w:t>
      </w:r>
      <w:r w:rsidRPr="00A73B84">
        <w:rPr>
          <w:rFonts w:ascii="Times New Roman" w:hAnsi="Times New Roman"/>
        </w:rPr>
        <w:t xml:space="preserve"> 1, </w:t>
      </w:r>
      <w:r w:rsidRPr="00A73B84">
        <w:rPr>
          <w:rFonts w:ascii="Times New Roman" w:eastAsia="TimesNewRomanPSMT" w:hAnsi="Times New Roman"/>
        </w:rPr>
        <w:t>budynek mieszkalny,</w:t>
      </w:r>
      <w:r w:rsidRPr="00A73B84">
        <w:rPr>
          <w:rFonts w:ascii="Times New Roman" w:hAnsi="Times New Roman"/>
        </w:rPr>
        <w:t xml:space="preserve"> k. XIX w., murowany;</w:t>
      </w:r>
    </w:p>
    <w:p w14:paraId="407E1C24" w14:textId="54594EBB" w:rsidR="00EE37F7" w:rsidRPr="00A73B84" w:rsidRDefault="00EE37F7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7</w:t>
      </w:r>
      <w:r w:rsidR="00D63C95" w:rsidRPr="00A73B84">
        <w:rPr>
          <w:rFonts w:ascii="Times New Roman" w:eastAsia="TimesNewRomanPSMT" w:hAnsi="Times New Roman"/>
        </w:rPr>
        <w:t>/9</w:t>
      </w:r>
      <w:r w:rsidRPr="00A73B84">
        <w:rPr>
          <w:rFonts w:ascii="Times New Roman" w:eastAsia="TimesNewRomanPSMT" w:hAnsi="Times New Roman"/>
        </w:rPr>
        <w:t xml:space="preserve">, budynek mieszkalny i </w:t>
      </w:r>
      <w:r w:rsidR="00CA09C7" w:rsidRPr="00A73B84">
        <w:rPr>
          <w:rFonts w:ascii="Times New Roman" w:eastAsia="TimesNewRomanPSMT" w:hAnsi="Times New Roman"/>
        </w:rPr>
        <w:t>budynek gospodarczy</w:t>
      </w:r>
      <w:r w:rsidRPr="00A73B84">
        <w:rPr>
          <w:rFonts w:ascii="Times New Roman" w:eastAsia="TimesNewRomanPSMT" w:hAnsi="Times New Roman"/>
        </w:rPr>
        <w:t>, k. XIX w., murowany (dz. nr 23/3);</w:t>
      </w:r>
    </w:p>
    <w:p w14:paraId="410A6E70" w14:textId="77777777" w:rsidR="00EE37F7" w:rsidRPr="00A73B84" w:rsidRDefault="00EE37F7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11, budynek mieszkalny, 1 ćw. XX w., murowany (dz. nr 22);</w:t>
      </w:r>
    </w:p>
    <w:p w14:paraId="2E6E8503" w14:textId="77777777" w:rsidR="006E3814" w:rsidRPr="00A73B84" w:rsidRDefault="006E381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ul. Szkolna 2,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Pr="00A73B84">
        <w:rPr>
          <w:rFonts w:ascii="Times New Roman" w:hAnsi="Times New Roman"/>
        </w:rPr>
        <w:t xml:space="preserve"> pocz. XX w., murowany;</w:t>
      </w:r>
    </w:p>
    <w:p w14:paraId="6DDA0A3D" w14:textId="77777777" w:rsidR="006E3814" w:rsidRPr="00A73B84" w:rsidRDefault="006E381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5, </w:t>
      </w:r>
      <w:r w:rsidRPr="00A73B84">
        <w:rPr>
          <w:rFonts w:ascii="Times New Roman" w:eastAsia="TimesNewRomanPSMT" w:hAnsi="Times New Roman"/>
        </w:rPr>
        <w:t>budynek mieszkalny,</w:t>
      </w:r>
      <w:r w:rsidR="00A82889" w:rsidRPr="00A73B84">
        <w:rPr>
          <w:rFonts w:ascii="Times New Roman" w:eastAsia="TimesNewRomanPSMT" w:hAnsi="Times New Roman"/>
        </w:rPr>
        <w:t xml:space="preserve"> </w:t>
      </w:r>
      <w:r w:rsidR="00A82889" w:rsidRPr="00A73B84">
        <w:rPr>
          <w:rFonts w:ascii="Times New Roman" w:hAnsi="Times New Roman"/>
        </w:rPr>
        <w:t>k. XIX w., murowany;</w:t>
      </w:r>
    </w:p>
    <w:p w14:paraId="60C7BF65" w14:textId="77777777" w:rsidR="006E3814" w:rsidRPr="00A73B84" w:rsidRDefault="006E381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7, </w:t>
      </w:r>
      <w:r w:rsidRPr="00A73B84">
        <w:rPr>
          <w:rFonts w:ascii="Times New Roman" w:eastAsia="TimesNewRomanPSMT" w:hAnsi="Times New Roman"/>
        </w:rPr>
        <w:t>budynek mieszkalny,</w:t>
      </w:r>
      <w:r w:rsidR="00A82889" w:rsidRPr="00A73B84">
        <w:rPr>
          <w:rFonts w:ascii="Times New Roman" w:eastAsia="TimesNewRomanPSMT" w:hAnsi="Times New Roman"/>
        </w:rPr>
        <w:t xml:space="preserve"> </w:t>
      </w:r>
      <w:r w:rsidR="00A82889" w:rsidRPr="00A73B84">
        <w:rPr>
          <w:rFonts w:ascii="Times New Roman" w:hAnsi="Times New Roman"/>
        </w:rPr>
        <w:t>k. XIX w., murowany;</w:t>
      </w:r>
    </w:p>
    <w:p w14:paraId="6A06728F" w14:textId="77777777" w:rsidR="006E3814" w:rsidRPr="00A73B84" w:rsidRDefault="006E381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9, </w:t>
      </w:r>
      <w:r w:rsidRPr="00A73B84">
        <w:rPr>
          <w:rFonts w:ascii="Times New Roman" w:eastAsia="TimesNewRomanPSMT" w:hAnsi="Times New Roman"/>
        </w:rPr>
        <w:t>budynek mieszkalny i budynek gospodarczy</w:t>
      </w:r>
      <w:r w:rsidR="00A82889" w:rsidRPr="00A73B84">
        <w:rPr>
          <w:rFonts w:ascii="Times New Roman" w:eastAsia="TimesNewRomanPSMT" w:hAnsi="Times New Roman"/>
        </w:rPr>
        <w:t xml:space="preserve"> </w:t>
      </w:r>
      <w:r w:rsidR="00A82889" w:rsidRPr="00A73B84">
        <w:rPr>
          <w:rFonts w:ascii="Times New Roman" w:hAnsi="Times New Roman"/>
        </w:rPr>
        <w:t>k. XIX w., murowany;</w:t>
      </w:r>
    </w:p>
    <w:p w14:paraId="488DB474" w14:textId="7EC9183A" w:rsidR="006E3814" w:rsidRPr="00A73B84" w:rsidRDefault="006E381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Zamkowa 1</w:t>
      </w:r>
      <w:r w:rsidR="00EA297D" w:rsidRPr="00A73B84">
        <w:rPr>
          <w:rFonts w:ascii="Times New Roman" w:hAnsi="Times New Roman"/>
        </w:rPr>
        <w:t>7</w:t>
      </w:r>
      <w:r w:rsidRPr="00A73B84">
        <w:rPr>
          <w:rFonts w:ascii="Times New Roman" w:hAnsi="Times New Roman"/>
        </w:rPr>
        <w:t xml:space="preserve">, </w:t>
      </w:r>
      <w:r w:rsidR="00A82889" w:rsidRPr="00A73B84">
        <w:rPr>
          <w:rFonts w:ascii="Times New Roman" w:eastAsia="TimesNewRomanPSMT" w:hAnsi="Times New Roman"/>
        </w:rPr>
        <w:t xml:space="preserve">pałac, </w:t>
      </w:r>
      <w:r w:rsidR="00A82889" w:rsidRPr="00A73B84">
        <w:rPr>
          <w:rFonts w:ascii="Times New Roman" w:hAnsi="Times New Roman"/>
        </w:rPr>
        <w:t>k. XIX w., murowany;</w:t>
      </w:r>
    </w:p>
    <w:p w14:paraId="544F83C2" w14:textId="672A8392" w:rsidR="006E3814" w:rsidRPr="00A73B84" w:rsidRDefault="006E3814">
      <w:pPr>
        <w:numPr>
          <w:ilvl w:val="0"/>
          <w:numId w:val="43"/>
        </w:numPr>
        <w:spacing w:line="280" w:lineRule="exact"/>
        <w:ind w:left="709" w:right="-142" w:hanging="425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23, </w:t>
      </w:r>
      <w:r w:rsidR="00A82889" w:rsidRPr="00A73B84">
        <w:rPr>
          <w:rFonts w:ascii="Times New Roman" w:eastAsia="TimesNewRomanPSMT" w:hAnsi="Times New Roman"/>
        </w:rPr>
        <w:t xml:space="preserve">budynek usługowy, </w:t>
      </w:r>
      <w:r w:rsidR="00A82889" w:rsidRPr="00A73B84">
        <w:rPr>
          <w:rFonts w:ascii="Times New Roman" w:hAnsi="Times New Roman"/>
        </w:rPr>
        <w:t>k. XIX w., murowany</w:t>
      </w:r>
      <w:r w:rsidR="00D63C95" w:rsidRPr="00A73B84">
        <w:rPr>
          <w:rFonts w:ascii="Times New Roman" w:hAnsi="Times New Roman"/>
        </w:rPr>
        <w:t>.</w:t>
      </w:r>
    </w:p>
    <w:p w14:paraId="1F1C364B" w14:textId="0D816A85" w:rsidR="002A63A0" w:rsidRPr="00A73B84" w:rsidRDefault="002A63A0" w:rsidP="002A63A0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u w:color="000000"/>
        </w:rPr>
        <w:t>3. W granicach obszaru objętego planem, znajdują się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  <w:u w:color="000000"/>
        </w:rPr>
        <w:t>zabytki, wpisane do gminnej ewidencji zabytków Miasta Czarne, wyznaczone przez Burmistrza</w:t>
      </w:r>
      <w:r w:rsidR="00091228" w:rsidRPr="00A73B84">
        <w:rPr>
          <w:rFonts w:ascii="Times New Roman" w:hAnsi="Times New Roman"/>
          <w:u w:color="000000"/>
        </w:rPr>
        <w:t xml:space="preserve"> Gminy Czarne,</w:t>
      </w:r>
      <w:r w:rsidR="00D96547" w:rsidRPr="00A73B84">
        <w:rPr>
          <w:rFonts w:ascii="Times New Roman" w:hAnsi="Times New Roman"/>
          <w:u w:color="000000"/>
        </w:rPr>
        <w:t xml:space="preserve"> w porozumieniu z </w:t>
      </w:r>
      <w:r w:rsidR="006216B1" w:rsidRPr="00A73B84">
        <w:rPr>
          <w:rFonts w:ascii="Times New Roman" w:hAnsi="Times New Roman"/>
          <w:u w:color="000000"/>
        </w:rPr>
        <w:t>W</w:t>
      </w:r>
      <w:r w:rsidR="00D96547" w:rsidRPr="00A73B84">
        <w:rPr>
          <w:rFonts w:ascii="Times New Roman" w:hAnsi="Times New Roman"/>
          <w:u w:color="000000"/>
        </w:rPr>
        <w:t xml:space="preserve">ojewódzkim </w:t>
      </w:r>
      <w:r w:rsidR="006216B1" w:rsidRPr="00A73B84">
        <w:rPr>
          <w:rFonts w:ascii="Times New Roman" w:hAnsi="Times New Roman"/>
          <w:u w:color="000000"/>
        </w:rPr>
        <w:t>K</w:t>
      </w:r>
      <w:r w:rsidR="00D96547" w:rsidRPr="00A73B84">
        <w:rPr>
          <w:rFonts w:ascii="Times New Roman" w:hAnsi="Times New Roman"/>
          <w:u w:color="000000"/>
        </w:rPr>
        <w:t xml:space="preserve">onserwatorem </w:t>
      </w:r>
      <w:r w:rsidR="006216B1" w:rsidRPr="00A73B84">
        <w:rPr>
          <w:rFonts w:ascii="Times New Roman" w:hAnsi="Times New Roman"/>
          <w:u w:color="000000"/>
        </w:rPr>
        <w:t>Z</w:t>
      </w:r>
      <w:r w:rsidR="00D96547" w:rsidRPr="00A73B84">
        <w:rPr>
          <w:rFonts w:ascii="Times New Roman" w:hAnsi="Times New Roman"/>
          <w:u w:color="000000"/>
        </w:rPr>
        <w:t>abytków</w:t>
      </w:r>
      <w:r w:rsidRPr="00A73B84">
        <w:rPr>
          <w:rFonts w:ascii="Times New Roman" w:hAnsi="Times New Roman"/>
        </w:rPr>
        <w:t>, oznaczone na rysunku planu:</w:t>
      </w:r>
    </w:p>
    <w:p w14:paraId="59F8E7C9" w14:textId="142A9F1F" w:rsidR="00EA297D" w:rsidRPr="00A73B84" w:rsidRDefault="00EA297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Ciasna 4, budynek mieszkalny, XIX/XX w.;</w:t>
      </w:r>
    </w:p>
    <w:p w14:paraId="6FFE633D" w14:textId="7BD4FFE2" w:rsidR="00EA297D" w:rsidRPr="00A73B84" w:rsidRDefault="00EA297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Człuchowska</w:t>
      </w:r>
      <w:r w:rsidR="008F3F52" w:rsidRPr="00A73B84">
        <w:rPr>
          <w:rFonts w:ascii="Times New Roman" w:eastAsia="TimesNewRomanPSMT" w:hAnsi="Times New Roman"/>
        </w:rPr>
        <w:t xml:space="preserve"> 13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budynek gospodarczy, koniec XIX w.;</w:t>
      </w:r>
    </w:p>
    <w:p w14:paraId="3ED01D44" w14:textId="6BD0A2D7" w:rsidR="00EA297D" w:rsidRPr="00A73B84" w:rsidRDefault="00EA297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Człuchowska</w:t>
      </w:r>
      <w:r w:rsidR="008F3F52" w:rsidRPr="00A73B84">
        <w:rPr>
          <w:rFonts w:ascii="Times New Roman" w:eastAsia="TimesNewRomanPSMT" w:hAnsi="Times New Roman"/>
        </w:rPr>
        <w:t xml:space="preserve"> 13/15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budynek mieszkalny, koniec XIX w.;</w:t>
      </w:r>
    </w:p>
    <w:p w14:paraId="6BE9CAF7" w14:textId="2B6740F3" w:rsidR="00EA297D" w:rsidRPr="00A73B84" w:rsidRDefault="00EA297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Człuchowska</w:t>
      </w:r>
      <w:r w:rsidR="008F3F52" w:rsidRPr="00A73B84">
        <w:rPr>
          <w:rFonts w:ascii="Times New Roman" w:eastAsia="TimesNewRomanPSMT" w:hAnsi="Times New Roman"/>
        </w:rPr>
        <w:t xml:space="preserve"> 15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budynek gospodarczy, koniec XIX w.;</w:t>
      </w:r>
    </w:p>
    <w:p w14:paraId="0AB3B9E6" w14:textId="6437AD06" w:rsidR="00EA297D" w:rsidRPr="00A73B84" w:rsidRDefault="00EA297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Długa</w:t>
      </w:r>
      <w:r w:rsidR="008F3F52" w:rsidRPr="00A73B84">
        <w:rPr>
          <w:rFonts w:ascii="Times New Roman" w:eastAsia="TimesNewRomanPSMT" w:hAnsi="Times New Roman"/>
        </w:rPr>
        <w:t xml:space="preserve"> 2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budynek administracyjny LP – ryzalit główny z cofniętym pierwotnym skrzydłem od strony północno-zachodniej, XIX/XX w.;</w:t>
      </w:r>
    </w:p>
    <w:p w14:paraId="3E9D36F4" w14:textId="2DDE50DA" w:rsidR="00EA297D" w:rsidRPr="00A73B84" w:rsidRDefault="00EA297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Kanałowa</w:t>
      </w:r>
      <w:r w:rsidR="008F3F52" w:rsidRPr="00A73B84">
        <w:rPr>
          <w:rFonts w:ascii="Times New Roman" w:eastAsia="TimesNewRomanPSMT" w:hAnsi="Times New Roman"/>
        </w:rPr>
        <w:t xml:space="preserve"> 3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gospodarczy,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244D0B29" w14:textId="55A70889" w:rsidR="00EA297D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Kanałowa 3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pocz. XX w.;</w:t>
      </w:r>
    </w:p>
    <w:p w14:paraId="6F1C0A20" w14:textId="5EF41A6F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Kanałowa 4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pocz. XX w.;</w:t>
      </w:r>
    </w:p>
    <w:p w14:paraId="1F7D3D38" w14:textId="77E2275C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Kanałowa 5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3BDCAEF2" w14:textId="56F548F4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Kolejowa 10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667E04A0" w14:textId="1AFCA0B8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Kolejowa 21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0B8454EE" w14:textId="68AE71C8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Kolejowa 23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0722CEA8" w14:textId="074FF5AE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Kościelna 9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31283A7F" w14:textId="2190B688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13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2ECF1540" w14:textId="47B73A3A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15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mieszkalny,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18D5C9FC" w14:textId="1C40617D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32</w:t>
      </w:r>
      <w:r w:rsidR="00194762" w:rsidRPr="00A73B84">
        <w:rPr>
          <w:rFonts w:ascii="Times New Roman" w:eastAsia="TimesNewRomanPSMT" w:hAnsi="Times New Roman"/>
        </w:rPr>
        <w:t>,</w:t>
      </w:r>
      <w:r w:rsidR="009334CB" w:rsidRPr="00A73B84">
        <w:rPr>
          <w:rFonts w:ascii="Times New Roman" w:eastAsia="TimesNewRomanPSMT" w:hAnsi="Times New Roman"/>
        </w:rPr>
        <w:t xml:space="preserve"> </w:t>
      </w:r>
      <w:r w:rsidR="00B46526" w:rsidRPr="00A73B84">
        <w:rPr>
          <w:rFonts w:ascii="Times New Roman" w:eastAsia="TimesNewRomanPSMT" w:hAnsi="Times New Roman"/>
        </w:rPr>
        <w:t xml:space="preserve">budynek gospodarczy, </w:t>
      </w:r>
      <w:r w:rsidR="009334CB" w:rsidRPr="00A73B84">
        <w:rPr>
          <w:rFonts w:ascii="Times New Roman" w:eastAsia="TimesNewRomanPSMT" w:hAnsi="Times New Roman"/>
        </w:rPr>
        <w:t>XIX/XX w.;</w:t>
      </w:r>
    </w:p>
    <w:p w14:paraId="7217A4DA" w14:textId="76E8875C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32</w:t>
      </w:r>
      <w:r w:rsidR="00194762" w:rsidRPr="00A73B84">
        <w:rPr>
          <w:rFonts w:ascii="Times New Roman" w:eastAsia="TimesNewRomanPSMT" w:hAnsi="Times New Roman"/>
        </w:rPr>
        <w:t>,</w:t>
      </w:r>
      <w:r w:rsidR="00B46526" w:rsidRPr="00A73B84">
        <w:rPr>
          <w:rFonts w:ascii="Times New Roman" w:eastAsia="TimesNewRomanPSMT" w:hAnsi="Times New Roman"/>
        </w:rPr>
        <w:t xml:space="preserve"> budynek mieszkalny,</w:t>
      </w:r>
      <w:r w:rsidR="006978C2" w:rsidRPr="00A73B84">
        <w:rPr>
          <w:rFonts w:ascii="Times New Roman" w:eastAsia="TimesNewRomanPSMT" w:hAnsi="Times New Roman"/>
        </w:rPr>
        <w:t xml:space="preserve"> XIX/XX w.;</w:t>
      </w:r>
    </w:p>
    <w:p w14:paraId="58E20B1D" w14:textId="47F74F13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34</w:t>
      </w:r>
      <w:r w:rsidR="00194762" w:rsidRPr="00A73B84">
        <w:rPr>
          <w:rFonts w:ascii="Times New Roman" w:eastAsia="TimesNewRomanPSMT" w:hAnsi="Times New Roman"/>
        </w:rPr>
        <w:t>,</w:t>
      </w:r>
      <w:r w:rsidR="00B46526" w:rsidRPr="00A73B84">
        <w:rPr>
          <w:rFonts w:ascii="Times New Roman" w:eastAsia="TimesNewRomanPSMT" w:hAnsi="Times New Roman"/>
        </w:rPr>
        <w:t xml:space="preserve"> budynek mieszkalny,</w:t>
      </w:r>
      <w:r w:rsidR="006978C2" w:rsidRPr="00A73B84">
        <w:rPr>
          <w:rFonts w:ascii="Times New Roman" w:eastAsia="TimesNewRomanPSMT" w:hAnsi="Times New Roman"/>
        </w:rPr>
        <w:t xml:space="preserve"> I poł. XX w.;</w:t>
      </w:r>
    </w:p>
    <w:p w14:paraId="412C02C9" w14:textId="00E5110D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38</w:t>
      </w:r>
      <w:r w:rsidR="00194762" w:rsidRPr="00A73B84">
        <w:rPr>
          <w:rFonts w:ascii="Times New Roman" w:eastAsia="TimesNewRomanPSMT" w:hAnsi="Times New Roman"/>
        </w:rPr>
        <w:t>,</w:t>
      </w:r>
      <w:r w:rsidR="00B46526" w:rsidRPr="00A73B84">
        <w:rPr>
          <w:rFonts w:ascii="Times New Roman" w:eastAsia="TimesNewRomanPSMT" w:hAnsi="Times New Roman"/>
        </w:rPr>
        <w:t xml:space="preserve"> budynek mieszkalny,</w:t>
      </w:r>
      <w:r w:rsidR="006978C2" w:rsidRPr="00A73B84">
        <w:rPr>
          <w:rFonts w:ascii="Times New Roman" w:eastAsia="TimesNewRomanPSMT" w:hAnsi="Times New Roman"/>
        </w:rPr>
        <w:t xml:space="preserve"> pocz. XX w.;</w:t>
      </w:r>
    </w:p>
    <w:p w14:paraId="6EFAF916" w14:textId="2DA27F14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40</w:t>
      </w:r>
      <w:r w:rsidR="00194762" w:rsidRPr="00A73B84">
        <w:rPr>
          <w:rFonts w:ascii="Times New Roman" w:eastAsia="TimesNewRomanPSMT" w:hAnsi="Times New Roman"/>
        </w:rPr>
        <w:t>,</w:t>
      </w:r>
      <w:r w:rsidR="00B46526" w:rsidRPr="00A73B84">
        <w:rPr>
          <w:rFonts w:ascii="Times New Roman" w:eastAsia="TimesNewRomanPSMT" w:hAnsi="Times New Roman"/>
        </w:rPr>
        <w:t xml:space="preserve"> budynek mieszkalny,</w:t>
      </w:r>
      <w:r w:rsidR="006978C2" w:rsidRPr="00A73B84">
        <w:rPr>
          <w:rFonts w:ascii="Times New Roman" w:eastAsia="TimesNewRomanPSMT" w:hAnsi="Times New Roman"/>
        </w:rPr>
        <w:t xml:space="preserve"> XIX/XX w.;</w:t>
      </w:r>
    </w:p>
    <w:p w14:paraId="0D263575" w14:textId="53535201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Kościuszki 43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XIX/XX w.;</w:t>
      </w:r>
    </w:p>
    <w:p w14:paraId="2187F881" w14:textId="7A4A43FE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Leśna 3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XIX/XX w.;</w:t>
      </w:r>
    </w:p>
    <w:p w14:paraId="1F6C4702" w14:textId="484B42BC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Leśna 4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gospodarczy, pocz. XX w.;</w:t>
      </w:r>
    </w:p>
    <w:p w14:paraId="465B39E3" w14:textId="1F102303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Leśna 4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5DF44833" w14:textId="771626E0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Lipowa 2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4D848615" w14:textId="19E5B86D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Lipowa 4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094C51F9" w14:textId="7EB39332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Lipowa 6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1AE3D0C7" w14:textId="34CC5B3E" w:rsidR="008F3F52" w:rsidRPr="00A73B84" w:rsidRDefault="008F3F52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Lipowa 8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75009E7D" w14:textId="7314F47B" w:rsidR="008F3F52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Marszałkowska 1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46079CD3" w14:textId="29F26707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Marszałkowska 3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51F95B7C" w14:textId="3C429E71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Marszałkowska 5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629BF66B" w14:textId="7575CDB1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Marszałkowska 7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gospodarczy, pocz. XX w.;</w:t>
      </w:r>
    </w:p>
    <w:p w14:paraId="2F14EF32" w14:textId="4C73996D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Marszałkowska 7</w:t>
      </w:r>
      <w:r w:rsidR="00194762" w:rsidRPr="00A73B84">
        <w:rPr>
          <w:rFonts w:ascii="Times New Roman" w:eastAsia="TimesNewRomanPSMT" w:hAnsi="Times New Roman"/>
        </w:rPr>
        <w:t>,</w:t>
      </w:r>
      <w:r w:rsidR="00DE668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1A090AEC" w14:textId="56A68131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lastRenderedPageBreak/>
        <w:t>ul. Młyńska 10</w:t>
      </w:r>
      <w:r w:rsidR="00194762" w:rsidRPr="00A73B84">
        <w:rPr>
          <w:rFonts w:ascii="Times New Roman" w:eastAsia="TimesNewRomanPSMT" w:hAnsi="Times New Roman"/>
        </w:rPr>
        <w:t>,</w:t>
      </w:r>
      <w:r w:rsidR="00195E5C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1C6C8D31" w14:textId="0D71050E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Moniuszki 3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mieszkalny, koniec XIX w.;</w:t>
      </w:r>
    </w:p>
    <w:p w14:paraId="4B573B7C" w14:textId="4C431E08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Moniuszki 14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gospodarczy, XIX/XX w.;</w:t>
      </w:r>
    </w:p>
    <w:p w14:paraId="7D70CAF1" w14:textId="4ED2899B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Moniuszki 14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7A71B374" w14:textId="5DC03FA5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Ogrodowa 16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5EAEBA07" w14:textId="168CB3A1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Ogrodowa 18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mieszkalny, XIX/XX w.;</w:t>
      </w:r>
    </w:p>
    <w:p w14:paraId="0F296AAC" w14:textId="657B84D6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Ogrodowa 24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5DF9C3A3" w14:textId="3E1AE1F9" w:rsidR="00091228" w:rsidRPr="00A73B84" w:rsidRDefault="00091228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Ogrodowa 24</w:t>
      </w:r>
      <w:r w:rsidR="00194762" w:rsidRPr="00A73B84">
        <w:rPr>
          <w:rFonts w:ascii="Times New Roman" w:eastAsia="TimesNewRomanPSMT" w:hAnsi="Times New Roman"/>
        </w:rPr>
        <w:t>,</w:t>
      </w:r>
      <w:r w:rsidR="009E489F" w:rsidRPr="00A73B84">
        <w:rPr>
          <w:rFonts w:ascii="Times New Roman" w:eastAsia="TimesNewRomanPSMT" w:hAnsi="Times New Roman"/>
        </w:rPr>
        <w:t xml:space="preserve"> budynek gospodarczy, przed 1939 r.;</w:t>
      </w:r>
    </w:p>
    <w:p w14:paraId="27730FE3" w14:textId="671821E4" w:rsidR="00D412E4" w:rsidRPr="00A73B84" w:rsidRDefault="00D412E4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Parkowa, park XIX/XX w.;</w:t>
      </w:r>
    </w:p>
    <w:p w14:paraId="3DD2AAF1" w14:textId="021E74F6" w:rsidR="00D412E4" w:rsidRPr="00A73B84" w:rsidRDefault="00D412E4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Parkowa 5</w:t>
      </w:r>
      <w:r w:rsidR="00194762" w:rsidRPr="00A73B84">
        <w:rPr>
          <w:rFonts w:ascii="Times New Roman" w:eastAsia="TimesNewRomanPSMT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5951E84C" w14:textId="6400F81D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Plac Wolności 4</w:t>
      </w:r>
      <w:r w:rsidR="00194762" w:rsidRPr="00A73B84">
        <w:rPr>
          <w:rFonts w:ascii="Times New Roman" w:eastAsia="TimesNewRomanPSMT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XIX/XX w.;</w:t>
      </w:r>
    </w:p>
    <w:p w14:paraId="32384C10" w14:textId="45D9E5EC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Plac Wolności 5, </w:t>
      </w:r>
      <w:r w:rsidR="009B7E08" w:rsidRPr="00A73B84">
        <w:rPr>
          <w:rFonts w:ascii="Times New Roman" w:eastAsia="TimesNewRomanPSMT" w:hAnsi="Times New Roman"/>
        </w:rPr>
        <w:t>budynek mieszkalny, XIX/XX w.;</w:t>
      </w:r>
    </w:p>
    <w:p w14:paraId="4E2EBCDA" w14:textId="77777777" w:rsidR="009B7E08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Plac Wolności 8, </w:t>
      </w:r>
      <w:r w:rsidR="009B7E08" w:rsidRPr="00A73B84">
        <w:rPr>
          <w:rFonts w:ascii="Times New Roman" w:eastAsia="TimesNewRomanPSMT" w:hAnsi="Times New Roman"/>
        </w:rPr>
        <w:t>budynek mieszkalny, XIX/XX w.;</w:t>
      </w:r>
    </w:p>
    <w:p w14:paraId="0AE70C89" w14:textId="7AEDEED5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 xml:space="preserve">ul. </w:t>
      </w:r>
      <w:proofErr w:type="spellStart"/>
      <w:r w:rsidRPr="00A73B84">
        <w:rPr>
          <w:rFonts w:ascii="Times New Roman" w:eastAsia="TimesNewRomanPSMT" w:hAnsi="Times New Roman"/>
        </w:rPr>
        <w:t>Podmurna</w:t>
      </w:r>
      <w:proofErr w:type="spellEnd"/>
      <w:r w:rsidRPr="00A73B84">
        <w:rPr>
          <w:rFonts w:ascii="Times New Roman" w:eastAsia="TimesNewRomanPSMT" w:hAnsi="Times New Roman"/>
        </w:rPr>
        <w:t xml:space="preserve"> 1</w:t>
      </w:r>
      <w:r w:rsidR="00194762" w:rsidRPr="00A73B84">
        <w:rPr>
          <w:rFonts w:ascii="Times New Roman" w:eastAsia="TimesNewRomanPSMT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koniec XIX w.;</w:t>
      </w:r>
    </w:p>
    <w:p w14:paraId="3EE292C8" w14:textId="313ED865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Przemysłowa 1</w:t>
      </w:r>
      <w:r w:rsidR="00194762" w:rsidRPr="00A73B84">
        <w:rPr>
          <w:rFonts w:ascii="Times New Roman" w:eastAsia="TimesNewRomanPSMT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39929CE2" w14:textId="52641111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Przemysłowa 2</w:t>
      </w:r>
      <w:r w:rsidR="00194762" w:rsidRPr="00A73B84">
        <w:rPr>
          <w:rFonts w:ascii="Times New Roman" w:eastAsia="TimesNewRomanPSMT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gospodarczy, XIX/XX w.;</w:t>
      </w:r>
    </w:p>
    <w:p w14:paraId="102DB17D" w14:textId="539D35EA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Przemysłowa 3</w:t>
      </w:r>
      <w:r w:rsidR="00194762" w:rsidRPr="00A73B84">
        <w:rPr>
          <w:rFonts w:ascii="Times New Roman" w:eastAsia="TimesNewRomanPSMT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pocz. XX w.;</w:t>
      </w:r>
    </w:p>
    <w:p w14:paraId="5F3145DA" w14:textId="3A2F778E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Strzelecka 1, </w:t>
      </w:r>
      <w:r w:rsidRPr="00A73B84">
        <w:rPr>
          <w:rFonts w:ascii="Times New Roman" w:eastAsia="TimesNewRomanPSMT" w:hAnsi="Times New Roman"/>
        </w:rPr>
        <w:t>budynek mieszkalny,</w:t>
      </w:r>
      <w:r w:rsidRPr="00A73B84">
        <w:rPr>
          <w:rFonts w:ascii="Times New Roman" w:hAnsi="Times New Roman"/>
        </w:rPr>
        <w:t xml:space="preserve"> XIX/XX w.;</w:t>
      </w:r>
    </w:p>
    <w:p w14:paraId="77D134FE" w14:textId="2C78E18F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12, budynek mieszkalny,</w:t>
      </w:r>
      <w:r w:rsidR="009B7E08" w:rsidRPr="00A73B84">
        <w:rPr>
          <w:rFonts w:ascii="Times New Roman" w:hAnsi="Times New Roman"/>
        </w:rPr>
        <w:t xml:space="preserve"> </w:t>
      </w:r>
      <w:r w:rsidR="00050DE0" w:rsidRPr="00A73B84">
        <w:rPr>
          <w:rFonts w:ascii="Times New Roman" w:hAnsi="Times New Roman"/>
        </w:rPr>
        <w:t xml:space="preserve">I ćw. </w:t>
      </w:r>
      <w:r w:rsidR="009B7E08" w:rsidRPr="00A73B84">
        <w:rPr>
          <w:rFonts w:ascii="Times New Roman" w:hAnsi="Times New Roman"/>
        </w:rPr>
        <w:t>XX w.</w:t>
      </w:r>
      <w:r w:rsidR="00050DE0" w:rsidRPr="00A73B84">
        <w:rPr>
          <w:rFonts w:ascii="Times New Roman" w:hAnsi="Times New Roman"/>
        </w:rPr>
        <w:t>, przebudowany</w:t>
      </w:r>
      <w:r w:rsidR="009B7E08" w:rsidRPr="00A73B84">
        <w:rPr>
          <w:rFonts w:ascii="Times New Roman" w:hAnsi="Times New Roman"/>
        </w:rPr>
        <w:t>;</w:t>
      </w:r>
    </w:p>
    <w:p w14:paraId="31F94F29" w14:textId="45C40B2D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14, budynek mieszkalny,</w:t>
      </w:r>
      <w:r w:rsidR="00050DE0" w:rsidRPr="00A73B84">
        <w:rPr>
          <w:rFonts w:ascii="Times New Roman" w:eastAsia="TimesNewRomanPSMT" w:hAnsi="Times New Roman"/>
        </w:rPr>
        <w:t xml:space="preserve"> przed 1939 r.;</w:t>
      </w:r>
    </w:p>
    <w:p w14:paraId="0D8E4126" w14:textId="12B3D3C4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16, budynek mieszkalny,</w:t>
      </w:r>
      <w:r w:rsidR="00050DE0" w:rsidRPr="00A73B84">
        <w:rPr>
          <w:rFonts w:ascii="Times New Roman" w:eastAsia="TimesNewRomanPSMT" w:hAnsi="Times New Roman"/>
        </w:rPr>
        <w:t xml:space="preserve"> przed 1939 r.;</w:t>
      </w:r>
    </w:p>
    <w:p w14:paraId="48F560CC" w14:textId="62ED14F5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2, budynek mieszkalny,</w:t>
      </w:r>
      <w:r w:rsidR="00050DE0" w:rsidRPr="00A73B84">
        <w:rPr>
          <w:rFonts w:ascii="Times New Roman" w:hAnsi="Times New Roman"/>
        </w:rPr>
        <w:t xml:space="preserve"> XIX/XX w.;</w:t>
      </w:r>
    </w:p>
    <w:p w14:paraId="56B46729" w14:textId="1C1F34F5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21, budynek mieszkalny,</w:t>
      </w:r>
      <w:r w:rsidR="00050DE0" w:rsidRPr="00A73B84">
        <w:rPr>
          <w:rFonts w:ascii="Times New Roman" w:hAnsi="Times New Roman"/>
        </w:rPr>
        <w:t xml:space="preserve"> pocz. XX w.;</w:t>
      </w:r>
    </w:p>
    <w:p w14:paraId="065251D5" w14:textId="77FB6E30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3, budynek mieszkalny,</w:t>
      </w:r>
      <w:r w:rsidR="00050DE0" w:rsidRPr="00A73B84">
        <w:rPr>
          <w:rFonts w:ascii="Times New Roman" w:hAnsi="Times New Roman"/>
        </w:rPr>
        <w:t xml:space="preserve"> XIX/XX w.;</w:t>
      </w:r>
    </w:p>
    <w:p w14:paraId="52423784" w14:textId="57A58D38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5, budynek mieszkalny,</w:t>
      </w:r>
      <w:r w:rsidR="00050DE0" w:rsidRPr="00A73B84">
        <w:rPr>
          <w:rFonts w:ascii="Times New Roman" w:hAnsi="Times New Roman"/>
        </w:rPr>
        <w:t xml:space="preserve"> XIX/XX w.;</w:t>
      </w:r>
    </w:p>
    <w:p w14:paraId="4F47BCBD" w14:textId="4067002B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ul. Strzelecka 6, budynek mieszkalny,</w:t>
      </w:r>
      <w:r w:rsidR="00050DE0" w:rsidRPr="00A73B84">
        <w:rPr>
          <w:rFonts w:ascii="Times New Roman" w:hAnsi="Times New Roman"/>
        </w:rPr>
        <w:t xml:space="preserve"> pocz. XX w.;</w:t>
      </w:r>
    </w:p>
    <w:p w14:paraId="3056633C" w14:textId="0EDFC2E1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ul. Szczecinecka 3,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="00050DE0" w:rsidRPr="00A73B84">
        <w:rPr>
          <w:rFonts w:ascii="Times New Roman" w:eastAsia="TimesNewRomanPSMT" w:hAnsi="Times New Roman"/>
        </w:rPr>
        <w:t xml:space="preserve"> przed 1939 r.;</w:t>
      </w:r>
    </w:p>
    <w:p w14:paraId="7662734D" w14:textId="3102FB45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ul. Szczecinecka 5,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="00050DE0" w:rsidRPr="00A73B84">
        <w:rPr>
          <w:rFonts w:ascii="Times New Roman" w:eastAsia="TimesNewRomanPSMT" w:hAnsi="Times New Roman"/>
        </w:rPr>
        <w:t xml:space="preserve"> przed 1939 r.;</w:t>
      </w:r>
    </w:p>
    <w:p w14:paraId="1A2F8134" w14:textId="399BE4EB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ul. Szkolna 5,</w:t>
      </w:r>
      <w:r w:rsidRPr="00A73B84">
        <w:rPr>
          <w:rFonts w:ascii="Times New Roman" w:eastAsia="TimesNewRomanPSMT" w:hAnsi="Times New Roman"/>
        </w:rPr>
        <w:t xml:space="preserve"> budynek mieszkalny,</w:t>
      </w:r>
      <w:r w:rsidRPr="00A73B84">
        <w:rPr>
          <w:rFonts w:ascii="Times New Roman" w:hAnsi="Times New Roman"/>
        </w:rPr>
        <w:t xml:space="preserve"> pocz. XX w.;</w:t>
      </w:r>
    </w:p>
    <w:p w14:paraId="0AEA20F7" w14:textId="45BAC72F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Szkolna 9,</w:t>
      </w:r>
      <w:r w:rsidRPr="00A73B84">
        <w:rPr>
          <w:rFonts w:ascii="Times New Roman" w:eastAsia="TimesNewRomanPSMT" w:hAnsi="Times New Roman"/>
        </w:rPr>
        <w:t xml:space="preserve"> budynek mieszkalny, </w:t>
      </w:r>
      <w:r w:rsidRPr="00A73B84">
        <w:rPr>
          <w:rFonts w:ascii="Times New Roman" w:hAnsi="Times New Roman"/>
        </w:rPr>
        <w:t>XIX/XX w.;</w:t>
      </w:r>
    </w:p>
    <w:p w14:paraId="45036926" w14:textId="4A41CBCE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10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gospodarczy, przed 1939 r.;</w:t>
      </w:r>
    </w:p>
    <w:p w14:paraId="487C2D0B" w14:textId="7450BC64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10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63533E0B" w14:textId="4CA72961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11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3E4A7A92" w14:textId="3424D9D8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</w:t>
      </w:r>
      <w:r w:rsidR="000D4C51" w:rsidRPr="00A73B84">
        <w:rPr>
          <w:rFonts w:ascii="Times New Roman" w:hAnsi="Times New Roman"/>
        </w:rPr>
        <w:t xml:space="preserve"> 12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0FDC7A5A" w14:textId="6BB2D828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</w:t>
      </w:r>
      <w:r w:rsidR="000D4C51" w:rsidRPr="00A73B84">
        <w:rPr>
          <w:rFonts w:ascii="Times New Roman" w:hAnsi="Times New Roman"/>
        </w:rPr>
        <w:t xml:space="preserve"> 12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gospodarczy, przed 1939 r.;</w:t>
      </w:r>
    </w:p>
    <w:p w14:paraId="09F86F7F" w14:textId="3B7B1292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</w:t>
      </w:r>
      <w:r w:rsidR="000D4C51" w:rsidRPr="00A73B84">
        <w:rPr>
          <w:rFonts w:ascii="Times New Roman" w:hAnsi="Times New Roman"/>
        </w:rPr>
        <w:t xml:space="preserve"> 13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18D25C7F" w14:textId="6C45DA55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</w:t>
      </w:r>
      <w:r w:rsidR="000D4C51" w:rsidRPr="00A73B84">
        <w:rPr>
          <w:rFonts w:ascii="Times New Roman" w:hAnsi="Times New Roman"/>
        </w:rPr>
        <w:t xml:space="preserve"> 14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mieszkalny, </w:t>
      </w:r>
      <w:r w:rsidR="009B7E08" w:rsidRPr="00A73B84">
        <w:rPr>
          <w:rFonts w:ascii="Times New Roman" w:hAnsi="Times New Roman"/>
        </w:rPr>
        <w:t>pocz. XX w.;</w:t>
      </w:r>
    </w:p>
    <w:p w14:paraId="0D33CDD2" w14:textId="75025CA9" w:rsidR="005417ED" w:rsidRPr="00A73B84" w:rsidRDefault="005417ED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</w:t>
      </w:r>
      <w:r w:rsidR="000D4C51" w:rsidRPr="00A73B84">
        <w:rPr>
          <w:rFonts w:ascii="Times New Roman" w:hAnsi="Times New Roman"/>
        </w:rPr>
        <w:t xml:space="preserve"> 14</w:t>
      </w:r>
      <w:r w:rsidR="00194762" w:rsidRPr="00A73B84">
        <w:rPr>
          <w:rFonts w:ascii="Times New Roman" w:hAnsi="Times New Roman"/>
        </w:rPr>
        <w:t>,</w:t>
      </w:r>
      <w:r w:rsidR="009B7E08" w:rsidRPr="00A73B84">
        <w:rPr>
          <w:rFonts w:ascii="Times New Roman" w:eastAsia="TimesNewRomanPSMT" w:hAnsi="Times New Roman"/>
        </w:rPr>
        <w:t xml:space="preserve"> budynek gospodarczy,</w:t>
      </w:r>
      <w:r w:rsidR="009B7E08" w:rsidRPr="00A73B84">
        <w:rPr>
          <w:rFonts w:ascii="Times New Roman" w:hAnsi="Times New Roman"/>
        </w:rPr>
        <w:t xml:space="preserve"> pocz. XX w.;</w:t>
      </w:r>
    </w:p>
    <w:p w14:paraId="50C87C42" w14:textId="5F6FFEC1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2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gospodarczy, przed 1939 r.;</w:t>
      </w:r>
    </w:p>
    <w:p w14:paraId="0F58FFD9" w14:textId="50D32A7A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2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2AFF303E" w14:textId="5FEE0639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3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gospodarczy,</w:t>
      </w:r>
      <w:r w:rsidR="008A3F01" w:rsidRPr="00A73B84">
        <w:rPr>
          <w:rFonts w:ascii="Times New Roman" w:hAnsi="Times New Roman"/>
        </w:rPr>
        <w:t xml:space="preserve"> pocz. XX w.;</w:t>
      </w:r>
    </w:p>
    <w:p w14:paraId="00C6DA7D" w14:textId="2A2E9B8F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3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</w:t>
      </w:r>
      <w:r w:rsidR="008A3F01" w:rsidRPr="00A73B84">
        <w:rPr>
          <w:rFonts w:ascii="Times New Roman" w:hAnsi="Times New Roman"/>
        </w:rPr>
        <w:t xml:space="preserve"> pocz. XX w.;</w:t>
      </w:r>
    </w:p>
    <w:p w14:paraId="0759F27D" w14:textId="393554CC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4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</w:t>
      </w:r>
      <w:r w:rsidR="008A3F01" w:rsidRPr="00A73B84">
        <w:rPr>
          <w:rFonts w:ascii="Times New Roman" w:hAnsi="Times New Roman"/>
        </w:rPr>
        <w:t xml:space="preserve"> pocz. XX w.;</w:t>
      </w:r>
    </w:p>
    <w:p w14:paraId="023A535F" w14:textId="52666BD3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6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75721ECB" w14:textId="3A1E3BD3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7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180BCC22" w14:textId="3812E59F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7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gospodarczy, przed 1939 r.;</w:t>
      </w:r>
    </w:p>
    <w:p w14:paraId="665E2444" w14:textId="3EE601CA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Szosowa 8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 przed 1939 r.;</w:t>
      </w:r>
    </w:p>
    <w:p w14:paraId="569C14BD" w14:textId="00D7F107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Zamkowa, park</w:t>
      </w:r>
      <w:r w:rsidR="008A3F01" w:rsidRPr="00A73B84">
        <w:rPr>
          <w:rFonts w:ascii="Times New Roman" w:hAnsi="Times New Roman"/>
        </w:rPr>
        <w:t>, XIX/XX w.;</w:t>
      </w:r>
      <w:r w:rsidRPr="00A73B84">
        <w:rPr>
          <w:rFonts w:ascii="Times New Roman" w:hAnsi="Times New Roman"/>
        </w:rPr>
        <w:t xml:space="preserve"> </w:t>
      </w:r>
    </w:p>
    <w:p w14:paraId="2B7C7751" w14:textId="019A3F9F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</w:t>
      </w:r>
      <w:r w:rsidR="000D4C51" w:rsidRPr="00A73B84">
        <w:rPr>
          <w:rFonts w:ascii="Times New Roman" w:hAnsi="Times New Roman"/>
        </w:rPr>
        <w:t>1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eastAsia="TimesNewRomanPSMT" w:hAnsi="Times New Roman"/>
        </w:rPr>
        <w:t xml:space="preserve">budynek mieszkalny, </w:t>
      </w:r>
      <w:r w:rsidR="008A3F01" w:rsidRPr="00A73B84">
        <w:rPr>
          <w:rFonts w:ascii="Times New Roman" w:hAnsi="Times New Roman"/>
        </w:rPr>
        <w:t>XIX/XX w., przebudowany;</w:t>
      </w:r>
    </w:p>
    <w:p w14:paraId="60FA2694" w14:textId="586B686F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</w:t>
      </w:r>
      <w:r w:rsidR="000D4C51" w:rsidRPr="00A73B84">
        <w:rPr>
          <w:rFonts w:ascii="Times New Roman" w:hAnsi="Times New Roman"/>
        </w:rPr>
        <w:t>10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eastAsia="TimesNewRomanPSMT" w:hAnsi="Times New Roman"/>
        </w:rPr>
        <w:t xml:space="preserve">budynek mieszkalny, </w:t>
      </w:r>
      <w:r w:rsidR="008A3F01" w:rsidRPr="00A73B84">
        <w:rPr>
          <w:rFonts w:ascii="Times New Roman" w:hAnsi="Times New Roman"/>
        </w:rPr>
        <w:t>XIX/XX w.;</w:t>
      </w:r>
    </w:p>
    <w:p w14:paraId="77A6F8E5" w14:textId="24CC76C0" w:rsidR="00EC1BFE" w:rsidRPr="00A73B84" w:rsidRDefault="00EC1BFE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 xml:space="preserve">ul. Zamkowa </w:t>
      </w:r>
      <w:r w:rsidR="000D4C51" w:rsidRPr="00A73B84">
        <w:rPr>
          <w:rFonts w:ascii="Times New Roman" w:hAnsi="Times New Roman"/>
        </w:rPr>
        <w:t>11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eastAsia="TimesNewRomanPSMT" w:hAnsi="Times New Roman"/>
        </w:rPr>
        <w:t xml:space="preserve">budynek mieszkalny </w:t>
      </w:r>
      <w:r w:rsidR="008A3F01" w:rsidRPr="00A73B84">
        <w:rPr>
          <w:rFonts w:ascii="Times New Roman" w:hAnsi="Times New Roman"/>
        </w:rPr>
        <w:t>XIX/XX w.;</w:t>
      </w:r>
    </w:p>
    <w:p w14:paraId="25E5BADE" w14:textId="077D474D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lastRenderedPageBreak/>
        <w:t>ul. Zamkowa 13</w:t>
      </w:r>
      <w:r w:rsidR="00194762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</w:t>
      </w:r>
      <w:r w:rsidR="008A3F01" w:rsidRPr="00A73B84">
        <w:rPr>
          <w:rFonts w:ascii="Times New Roman" w:eastAsia="TimesNewRomanPSMT" w:hAnsi="Times New Roman"/>
        </w:rPr>
        <w:t xml:space="preserve">budynek mieszkalny, </w:t>
      </w:r>
      <w:r w:rsidR="008A3F01" w:rsidRPr="00A73B84">
        <w:rPr>
          <w:rFonts w:ascii="Times New Roman" w:hAnsi="Times New Roman"/>
        </w:rPr>
        <w:t>XIX/XX w.;</w:t>
      </w:r>
    </w:p>
    <w:p w14:paraId="428D6621" w14:textId="30FD009C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Zamkowa 1</w:t>
      </w:r>
      <w:r w:rsidR="00194762" w:rsidRPr="00A73B84">
        <w:rPr>
          <w:rFonts w:ascii="Times New Roman" w:hAnsi="Times New Roman"/>
        </w:rPr>
        <w:t>5,</w:t>
      </w:r>
      <w:r w:rsidR="008A3F01" w:rsidRPr="00A73B84">
        <w:rPr>
          <w:rFonts w:ascii="Times New Roman" w:hAnsi="Times New Roman"/>
        </w:rPr>
        <w:t xml:space="preserve"> pałac, koniec XIX w.;</w:t>
      </w:r>
    </w:p>
    <w:p w14:paraId="74FCDD78" w14:textId="192CBCFE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Zamkowa 1</w:t>
      </w:r>
      <w:r w:rsidR="00194762" w:rsidRPr="00A73B84">
        <w:rPr>
          <w:rFonts w:ascii="Times New Roman" w:hAnsi="Times New Roman"/>
        </w:rPr>
        <w:t>6,</w:t>
      </w:r>
      <w:r w:rsidR="008A3F01" w:rsidRPr="00A73B84">
        <w:rPr>
          <w:rFonts w:ascii="Times New Roman" w:hAnsi="Times New Roman"/>
        </w:rPr>
        <w:t xml:space="preserve"> </w:t>
      </w:r>
      <w:r w:rsidR="008A3F01" w:rsidRPr="00A73B84">
        <w:rPr>
          <w:rFonts w:ascii="Times New Roman" w:eastAsia="TimesNewRomanPSMT" w:hAnsi="Times New Roman"/>
        </w:rPr>
        <w:t xml:space="preserve">budynek mieszkalny, </w:t>
      </w:r>
      <w:r w:rsidR="008A3F01" w:rsidRPr="00A73B84">
        <w:rPr>
          <w:rFonts w:ascii="Times New Roman" w:hAnsi="Times New Roman"/>
        </w:rPr>
        <w:t>XIX/XX w.;</w:t>
      </w:r>
    </w:p>
    <w:p w14:paraId="360B7367" w14:textId="141C0E90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Zamkowa 3</w:t>
      </w:r>
      <w:r w:rsidR="00194762" w:rsidRPr="00A73B84">
        <w:rPr>
          <w:rFonts w:ascii="Times New Roman" w:hAnsi="Times New Roman"/>
        </w:rPr>
        <w:t>,</w:t>
      </w:r>
      <w:r w:rsidR="008A3F01" w:rsidRPr="00A73B84">
        <w:rPr>
          <w:rFonts w:ascii="Times New Roman" w:eastAsia="TimesNewRomanPSMT" w:hAnsi="Times New Roman"/>
        </w:rPr>
        <w:t xml:space="preserve"> budynek mieszkalny, </w:t>
      </w:r>
      <w:r w:rsidR="008A3F01" w:rsidRPr="00A73B84">
        <w:rPr>
          <w:rFonts w:ascii="Times New Roman" w:hAnsi="Times New Roman"/>
        </w:rPr>
        <w:t>XIX/XX w.;</w:t>
      </w:r>
    </w:p>
    <w:p w14:paraId="4C444FAA" w14:textId="5C2000D3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Złota 1</w:t>
      </w:r>
      <w:r w:rsidR="00422A96" w:rsidRPr="00A73B84">
        <w:rPr>
          <w:rFonts w:ascii="Times New Roman" w:hAnsi="Times New Roman"/>
        </w:rPr>
        <w:t xml:space="preserve">, </w:t>
      </w:r>
      <w:r w:rsidR="00422A96" w:rsidRPr="00A73B84">
        <w:rPr>
          <w:rFonts w:ascii="Times New Roman" w:eastAsia="TimesNewRomanPSMT" w:hAnsi="Times New Roman"/>
        </w:rPr>
        <w:t xml:space="preserve">budynek mieszkalny, </w:t>
      </w:r>
      <w:r w:rsidR="00422A96" w:rsidRPr="00A73B84">
        <w:rPr>
          <w:rFonts w:ascii="Times New Roman" w:hAnsi="Times New Roman"/>
        </w:rPr>
        <w:t>przed XIX w.;</w:t>
      </w:r>
    </w:p>
    <w:p w14:paraId="43500307" w14:textId="1A161493" w:rsidR="000D4C51" w:rsidRPr="00A73B84" w:rsidRDefault="000D4C51">
      <w:pPr>
        <w:numPr>
          <w:ilvl w:val="0"/>
          <w:numId w:val="641"/>
        </w:numPr>
        <w:spacing w:line="280" w:lineRule="exact"/>
        <w:ind w:right="-142"/>
        <w:jc w:val="both"/>
        <w:outlineLvl w:val="8"/>
        <w:rPr>
          <w:rFonts w:ascii="Times New Roman" w:eastAsia="TimesNewRomanPSMT" w:hAnsi="Times New Roman"/>
        </w:rPr>
      </w:pPr>
      <w:r w:rsidRPr="00A73B84">
        <w:rPr>
          <w:rFonts w:ascii="Times New Roman" w:hAnsi="Times New Roman"/>
        </w:rPr>
        <w:t>ul. Złota 2</w:t>
      </w:r>
      <w:r w:rsidR="00422A96" w:rsidRPr="00A73B84">
        <w:rPr>
          <w:rFonts w:ascii="Times New Roman" w:hAnsi="Times New Roman"/>
        </w:rPr>
        <w:t xml:space="preserve">, </w:t>
      </w:r>
      <w:r w:rsidR="00422A96" w:rsidRPr="00A73B84">
        <w:rPr>
          <w:rFonts w:ascii="Times New Roman" w:eastAsia="TimesNewRomanPSMT" w:hAnsi="Times New Roman"/>
        </w:rPr>
        <w:t xml:space="preserve">budynek mieszkalny, </w:t>
      </w:r>
      <w:r w:rsidR="00422A96" w:rsidRPr="00A73B84">
        <w:rPr>
          <w:rFonts w:ascii="Times New Roman" w:hAnsi="Times New Roman"/>
        </w:rPr>
        <w:t>przed XIX w.</w:t>
      </w:r>
    </w:p>
    <w:p w14:paraId="3EED3162" w14:textId="17D4EB90" w:rsidR="00B079C3" w:rsidRPr="00A73B84" w:rsidRDefault="00AB7404" w:rsidP="00B33B73">
      <w:pPr>
        <w:spacing w:before="120" w:line="280" w:lineRule="exact"/>
        <w:ind w:left="0" w:right="-142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4</w:t>
      </w:r>
      <w:r w:rsidR="00B079C3" w:rsidRPr="00A73B84">
        <w:rPr>
          <w:rFonts w:ascii="Times New Roman" w:hAnsi="Times New Roman"/>
        </w:rPr>
        <w:t>. </w:t>
      </w:r>
      <w:r w:rsidR="00B079C3" w:rsidRPr="00A73B84">
        <w:rPr>
          <w:rFonts w:ascii="Times New Roman" w:eastAsia="Times New Roman" w:hAnsi="Times New Roman"/>
          <w:lang w:eastAsia="pl-PL"/>
        </w:rPr>
        <w:t>Dla obiekt</w:t>
      </w:r>
      <w:r w:rsidR="00D71E0E" w:rsidRPr="00A73B84">
        <w:rPr>
          <w:rFonts w:ascii="Times New Roman" w:eastAsia="Times New Roman" w:hAnsi="Times New Roman"/>
          <w:lang w:eastAsia="pl-PL"/>
        </w:rPr>
        <w:t>ów</w:t>
      </w:r>
      <w:r w:rsidR="00B079C3" w:rsidRPr="00A73B84">
        <w:rPr>
          <w:rFonts w:ascii="Times New Roman" w:eastAsia="Times New Roman" w:hAnsi="Times New Roman"/>
          <w:lang w:eastAsia="pl-PL"/>
        </w:rPr>
        <w:t>, o który</w:t>
      </w:r>
      <w:r w:rsidR="00D71E0E" w:rsidRPr="00A73B84">
        <w:rPr>
          <w:rFonts w:ascii="Times New Roman" w:eastAsia="Times New Roman" w:hAnsi="Times New Roman"/>
          <w:lang w:eastAsia="pl-PL"/>
        </w:rPr>
        <w:t>ch</w:t>
      </w:r>
      <w:r w:rsidR="00B079C3" w:rsidRPr="00A73B84">
        <w:rPr>
          <w:rFonts w:ascii="Times New Roman" w:eastAsia="Times New Roman" w:hAnsi="Times New Roman"/>
          <w:lang w:eastAsia="pl-PL"/>
        </w:rPr>
        <w:t xml:space="preserve"> mowa w ust. </w:t>
      </w:r>
      <w:r w:rsidR="0007431A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 - 3</w:t>
      </w:r>
      <w:r w:rsidR="00B079C3" w:rsidRPr="00A73B84">
        <w:rPr>
          <w:rFonts w:ascii="Times New Roman" w:eastAsia="Times New Roman" w:hAnsi="Times New Roman"/>
          <w:lang w:eastAsia="pl-PL"/>
        </w:rPr>
        <w:t>:</w:t>
      </w:r>
    </w:p>
    <w:p w14:paraId="2C8C3FF7" w14:textId="77777777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eastAsia="TimesNewRomanPSMT" w:hAnsi="Times New Roman"/>
        </w:rPr>
        <w:t xml:space="preserve"> nakaz ochrony zachowanych historycznych cech budynków takich jak: wysokość budynku, kąt nachylenia połaci dachowych, forma elewacji od strony ulicy (rozmieszczenie otworów okiennych i drzwiowych, historyczne podziały elewacji), detal architektoniczny elewacji od strony ulicy (kształt i wielkość okien, podziały stolarki okiennej i drzwiowej, obramienia otworów, zdobienia), pierwotna kolorystyka elewacji od strony ulicy; nie dopuszcza się nadbudowy budynków;</w:t>
      </w:r>
    </w:p>
    <w:p w14:paraId="1B7EA586" w14:textId="77777777" w:rsidR="00B079C3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eastAsia="TimesNewRomanPSMT" w:hAnsi="Times New Roman"/>
        </w:rPr>
        <w:t xml:space="preserve"> zakaz docieplania od zewnątrz budynków z elewacjami ceglanymi lub z zachowanym detalem architektonicznym, w pozostałych przypadkach dopuszcza się docieplenie zewnętrzne pod warunkiem wykończenia elewacji przy użyciu materiałów nawiązujących do historycznego charakteru, takich jak cegła, tynk oraz nakazuje się utrzymanie historycznej kompozycji budynku</w:t>
      </w:r>
      <w:r w:rsidR="00B079C3" w:rsidRPr="00A73B84">
        <w:rPr>
          <w:rFonts w:ascii="Times New Roman" w:eastAsia="Times New Roman" w:hAnsi="Times New Roman"/>
          <w:lang w:eastAsia="pl-PL"/>
        </w:rPr>
        <w:t xml:space="preserve">; </w:t>
      </w:r>
    </w:p>
    <w:p w14:paraId="64A0C165" w14:textId="77777777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 stosowanie tradycyjnego, historycznego rodzaj pokrycia dachowego, kolorystyki uwzględniającej walory estetyczne otoczenia, jak i rozwiązania kolorystyczne występujące w zabudowie miejskiej;</w:t>
      </w:r>
    </w:p>
    <w:p w14:paraId="062836FB" w14:textId="77777777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dopuszcza się prowadzenie remontów z zachowaniem ustaleń zawartych w pkt. 1 - 2;</w:t>
      </w:r>
    </w:p>
    <w:p w14:paraId="4385C312" w14:textId="77777777" w:rsidR="001E32E2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przystosowania obiektów do nowych, współczesnych wymogów technicznych i funkcjonalnych poprzez przebudowę i rozbudowę; </w:t>
      </w:r>
    </w:p>
    <w:p w14:paraId="4FD1F541" w14:textId="4A12DD4F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przebudowę i rozbudowę budynków wyłącznie od strony elewacji tylnej </w:t>
      </w:r>
      <w:r w:rsidR="000820D0" w:rsidRPr="00A73B84">
        <w:rPr>
          <w:rFonts w:ascii="Times New Roman" w:eastAsia="TimesNewRomanPSMT" w:hAnsi="Times New Roman"/>
        </w:rPr>
        <w:t xml:space="preserve">i niewyeksponowanej </w:t>
      </w:r>
      <w:r w:rsidRPr="00A73B84">
        <w:rPr>
          <w:rFonts w:ascii="Times New Roman" w:eastAsia="TimesNewRomanPSMT" w:hAnsi="Times New Roman"/>
        </w:rPr>
        <w:t xml:space="preserve">(w głąb działki) oraz budowę nowych lukarn na tylnych </w:t>
      </w:r>
      <w:r w:rsidR="000820D0" w:rsidRPr="00A73B84">
        <w:rPr>
          <w:rFonts w:ascii="Times New Roman" w:eastAsia="TimesNewRomanPSMT" w:hAnsi="Times New Roman"/>
        </w:rPr>
        <w:t xml:space="preserve">i niewyeksponowanej </w:t>
      </w:r>
      <w:r w:rsidRPr="00A73B84">
        <w:rPr>
          <w:rFonts w:ascii="Times New Roman" w:eastAsia="TimesNewRomanPSMT" w:hAnsi="Times New Roman"/>
        </w:rPr>
        <w:t>połaciach dachów</w:t>
      </w:r>
      <w:r w:rsidR="001E32E2" w:rsidRPr="00A73B84">
        <w:rPr>
          <w:rFonts w:ascii="Times New Roman" w:eastAsia="TimesNewRomanPSMT" w:hAnsi="Times New Roman"/>
        </w:rPr>
        <w:t xml:space="preserve">, przy czym dopuszczenia te </w:t>
      </w:r>
      <w:r w:rsidR="001E32E2" w:rsidRPr="00A73B84">
        <w:rPr>
          <w:rFonts w:ascii="Times New Roman" w:hAnsi="Times New Roman"/>
        </w:rPr>
        <w:t>nie dotyczą elewacji, na której znajduje się główne wejście do budynku</w:t>
      </w:r>
      <w:r w:rsidRPr="00A73B84">
        <w:rPr>
          <w:rFonts w:ascii="Times New Roman" w:eastAsia="TimesNewRomanPSMT" w:hAnsi="Times New Roman"/>
        </w:rPr>
        <w:t>;</w:t>
      </w:r>
    </w:p>
    <w:p w14:paraId="44BA8FB0" w14:textId="4783A486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ustala się zakaz zmiany wymiarów otworów okiennych i drzwiowych w elewacjach od strony ulicy </w:t>
      </w:r>
      <w:r w:rsidR="001E32E2" w:rsidRPr="00A73B84">
        <w:rPr>
          <w:rFonts w:ascii="Times New Roman" w:eastAsia="TimesNewRomanPSMT" w:hAnsi="Times New Roman"/>
        </w:rPr>
        <w:t xml:space="preserve">oraz </w:t>
      </w:r>
      <w:r w:rsidR="001E32E2" w:rsidRPr="00A73B84">
        <w:rPr>
          <w:rFonts w:ascii="Times New Roman" w:hAnsi="Times New Roman"/>
        </w:rPr>
        <w:t>elewacji, na której znajduje się główne wejście do budynku</w:t>
      </w:r>
      <w:r w:rsidR="001E32E2" w:rsidRPr="00A73B84">
        <w:rPr>
          <w:rFonts w:ascii="Times New Roman" w:eastAsia="TimesNewRomanPSMT" w:hAnsi="Times New Roman"/>
        </w:rPr>
        <w:t xml:space="preserve"> </w:t>
      </w:r>
      <w:r w:rsidRPr="00A73B84">
        <w:rPr>
          <w:rFonts w:ascii="Times New Roman" w:eastAsia="TimesNewRomanPSMT" w:hAnsi="Times New Roman"/>
        </w:rPr>
        <w:t>(dopuszcza się przywrócenie historycznego kształtu otworów okiennych i drzwiowych);</w:t>
      </w:r>
    </w:p>
    <w:p w14:paraId="44271AF2" w14:textId="77777777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nakaz:</w:t>
      </w:r>
    </w:p>
    <w:p w14:paraId="2B417EBF" w14:textId="069302F3" w:rsidR="00D71E0E" w:rsidRPr="00A73B84" w:rsidRDefault="00D71E0E">
      <w:pPr>
        <w:numPr>
          <w:ilvl w:val="2"/>
          <w:numId w:val="25"/>
        </w:numPr>
        <w:spacing w:line="280" w:lineRule="exact"/>
        <w:ind w:right="-142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zachowania pierwotnych podziałów okiennych i drzwiowych w elewacjach od strony ulicy</w:t>
      </w:r>
      <w:r w:rsidR="000820D0" w:rsidRPr="00A73B84">
        <w:rPr>
          <w:rFonts w:ascii="Times New Roman" w:eastAsia="TimesNewRomanPSMT" w:hAnsi="Times New Roman"/>
        </w:rPr>
        <w:t xml:space="preserve"> i wyeksponowanych</w:t>
      </w:r>
      <w:r w:rsidR="001E32E2" w:rsidRPr="00A73B84">
        <w:rPr>
          <w:rFonts w:ascii="Times New Roman" w:eastAsia="TimesNewRomanPSMT" w:hAnsi="Times New Roman"/>
        </w:rPr>
        <w:t xml:space="preserve"> oraz </w:t>
      </w:r>
      <w:r w:rsidR="001E32E2" w:rsidRPr="00A73B84">
        <w:rPr>
          <w:rFonts w:ascii="Times New Roman" w:hAnsi="Times New Roman"/>
        </w:rPr>
        <w:t>elewacji, na której znajduje się główne wejście do budynku</w:t>
      </w:r>
      <w:r w:rsidRPr="00A73B84">
        <w:rPr>
          <w:rFonts w:ascii="Times New Roman" w:eastAsia="TimesNewRomanPSMT" w:hAnsi="Times New Roman"/>
        </w:rPr>
        <w:t>;</w:t>
      </w:r>
    </w:p>
    <w:p w14:paraId="0AA82E25" w14:textId="6CC8AF29" w:rsidR="00D71E0E" w:rsidRPr="00A73B84" w:rsidRDefault="00D71E0E">
      <w:pPr>
        <w:numPr>
          <w:ilvl w:val="2"/>
          <w:numId w:val="25"/>
        </w:numPr>
        <w:spacing w:line="280" w:lineRule="exact"/>
        <w:ind w:right="-142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zachowania istniejących, historycznych materiałów elewacyjnych w elewacjach od strony ulicy</w:t>
      </w:r>
      <w:r w:rsidR="000820D0" w:rsidRPr="00A73B84">
        <w:rPr>
          <w:rFonts w:ascii="Times New Roman" w:eastAsia="TimesNewRomanPSMT" w:hAnsi="Times New Roman"/>
        </w:rPr>
        <w:t xml:space="preserve"> i wyeksponowanych</w:t>
      </w:r>
      <w:r w:rsidR="001E32E2" w:rsidRPr="00A73B84">
        <w:rPr>
          <w:rFonts w:ascii="Times New Roman" w:eastAsia="TimesNewRomanPSMT" w:hAnsi="Times New Roman"/>
        </w:rPr>
        <w:t xml:space="preserve"> oraz </w:t>
      </w:r>
      <w:r w:rsidR="001E32E2" w:rsidRPr="00A73B84">
        <w:rPr>
          <w:rFonts w:ascii="Times New Roman" w:hAnsi="Times New Roman"/>
        </w:rPr>
        <w:t>elewacji, na której znajduje się główne wejście do budynku</w:t>
      </w:r>
      <w:r w:rsidRPr="00A73B84">
        <w:rPr>
          <w:rFonts w:ascii="Times New Roman" w:eastAsia="TimesNewRomanPSMT" w:hAnsi="Times New Roman"/>
        </w:rPr>
        <w:t>,</w:t>
      </w:r>
    </w:p>
    <w:p w14:paraId="70FF033A" w14:textId="6BF9CC3E" w:rsidR="00D71E0E" w:rsidRPr="00A73B84" w:rsidRDefault="00D71E0E">
      <w:pPr>
        <w:numPr>
          <w:ilvl w:val="2"/>
          <w:numId w:val="25"/>
        </w:numPr>
        <w:spacing w:line="280" w:lineRule="exact"/>
        <w:ind w:right="-142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odtworzenia zdobień w elewacjach od strony ulicy</w:t>
      </w:r>
      <w:r w:rsidR="000820D0" w:rsidRPr="00A73B84">
        <w:rPr>
          <w:rFonts w:ascii="Times New Roman" w:eastAsia="TimesNewRomanPSMT" w:hAnsi="Times New Roman"/>
        </w:rPr>
        <w:t xml:space="preserve"> i wyeksponowanych</w:t>
      </w:r>
      <w:r w:rsidR="001E32E2" w:rsidRPr="00A73B84">
        <w:rPr>
          <w:rFonts w:ascii="Times New Roman" w:eastAsia="TimesNewRomanPSMT" w:hAnsi="Times New Roman"/>
        </w:rPr>
        <w:t xml:space="preserve"> oraz </w:t>
      </w:r>
      <w:r w:rsidR="001E32E2" w:rsidRPr="00A73B84">
        <w:rPr>
          <w:rFonts w:ascii="Times New Roman" w:hAnsi="Times New Roman"/>
        </w:rPr>
        <w:t>elewacji, na której znajduje się główne wejście do budynku</w:t>
      </w:r>
      <w:r w:rsidRPr="00A73B84">
        <w:rPr>
          <w:rFonts w:ascii="Times New Roman" w:eastAsia="TimesNewRomanPSMT" w:hAnsi="Times New Roman"/>
        </w:rPr>
        <w:t>;</w:t>
      </w:r>
    </w:p>
    <w:p w14:paraId="022BB459" w14:textId="77777777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roboty remontowe lokali mieszkalnych lub usługowych oraz izolacji zewnętrznej ścian fundamentowych</w:t>
      </w:r>
      <w:r w:rsidR="00014816" w:rsidRPr="00A73B84">
        <w:rPr>
          <w:rFonts w:ascii="Times New Roman" w:eastAsia="TimesNewRomanPSMT" w:hAnsi="Times New Roman"/>
        </w:rPr>
        <w:t>,</w:t>
      </w:r>
      <w:r w:rsidRPr="00A73B84">
        <w:rPr>
          <w:rFonts w:ascii="Times New Roman" w:eastAsia="TimesNewRomanPSMT" w:hAnsi="Times New Roman"/>
        </w:rPr>
        <w:t xml:space="preserve"> nie wymagają zgłoszenia służbom ochrony zabytków;</w:t>
      </w:r>
    </w:p>
    <w:p w14:paraId="61B25993" w14:textId="77777777" w:rsidR="00D71E0E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ustala się </w:t>
      </w:r>
      <w:r w:rsidR="00C25089" w:rsidRPr="00A73B84">
        <w:rPr>
          <w:rFonts w:ascii="Times New Roman" w:hAnsi="Times New Roman"/>
        </w:rPr>
        <w:t xml:space="preserve">zakaz stosowania tworzyw sztucznych (np. </w:t>
      </w:r>
      <w:proofErr w:type="spellStart"/>
      <w:r w:rsidR="00C25089" w:rsidRPr="00A73B84">
        <w:rPr>
          <w:rFonts w:ascii="Times New Roman" w:hAnsi="Times New Roman"/>
        </w:rPr>
        <w:t>siding</w:t>
      </w:r>
      <w:proofErr w:type="spellEnd"/>
      <w:r w:rsidR="00C25089" w:rsidRPr="00A73B84">
        <w:rPr>
          <w:rFonts w:ascii="Times New Roman" w:hAnsi="Times New Roman"/>
        </w:rPr>
        <w:t>) jako materiałów okładzinowych, blachy falistej i blachy trapezowej jako pokryć dachowych</w:t>
      </w:r>
      <w:r w:rsidRPr="00A73B84">
        <w:rPr>
          <w:rFonts w:ascii="Times New Roman" w:hAnsi="Times New Roman"/>
        </w:rPr>
        <w:t>;</w:t>
      </w:r>
    </w:p>
    <w:p w14:paraId="122352CB" w14:textId="6D7C5998" w:rsidR="00C25089" w:rsidRPr="00A73B84" w:rsidRDefault="00D71E0E">
      <w:pPr>
        <w:numPr>
          <w:ilvl w:val="1"/>
          <w:numId w:val="25"/>
        </w:numPr>
        <w:spacing w:line="280" w:lineRule="exact"/>
        <w:ind w:left="709" w:right="-142" w:hanging="425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dopuszcza się rozbiórkę lub wymianę budynków zlokalizowanych na terenie obszaru opracowania planu, ujętych w Gminnej Ewidencji Zabytków, w sytuacji utraty historycznych wartości obiektu oraz gdy obiekt znajduje się w bardzo złym stanie technicznym potwierdzonym ekspertyzą</w:t>
      </w:r>
      <w:r w:rsidR="00F6394B" w:rsidRPr="00A73B84">
        <w:rPr>
          <w:rFonts w:ascii="Times New Roman" w:eastAsia="TimesNewRomanPSMT" w:hAnsi="Times New Roman"/>
        </w:rPr>
        <w:t xml:space="preserve"> </w:t>
      </w:r>
      <w:r w:rsidRPr="00A73B84">
        <w:rPr>
          <w:rFonts w:ascii="Times New Roman" w:eastAsia="TimesNewRomanPSMT" w:hAnsi="Times New Roman"/>
        </w:rPr>
        <w:t>techniczną oraz inwentaryzacyjną</w:t>
      </w:r>
      <w:r w:rsidRPr="00A73B84">
        <w:rPr>
          <w:rFonts w:ascii="Times New Roman" w:hAnsi="Times New Roman"/>
        </w:rPr>
        <w:t>.</w:t>
      </w:r>
    </w:p>
    <w:p w14:paraId="02A174EB" w14:textId="23D1CDEE" w:rsidR="00C83A43" w:rsidRPr="00A73B84" w:rsidRDefault="00AB7404" w:rsidP="00413086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</w:t>
      </w:r>
      <w:r w:rsidR="00C83A43" w:rsidRPr="00A73B84">
        <w:rPr>
          <w:rFonts w:ascii="Times New Roman" w:hAnsi="Times New Roman"/>
        </w:rPr>
        <w:t xml:space="preserve">. </w:t>
      </w:r>
      <w:r w:rsidR="00C83A43" w:rsidRPr="00A73B84">
        <w:rPr>
          <w:rFonts w:ascii="Times New Roman" w:hAnsi="Times New Roman"/>
          <w:u w:color="000000"/>
        </w:rPr>
        <w:t>W granicach obszaru objętego planem, znajdują się</w:t>
      </w:r>
      <w:r w:rsidR="00C83A43" w:rsidRPr="00A73B84">
        <w:rPr>
          <w:rFonts w:ascii="Times New Roman" w:hAnsi="Times New Roman"/>
        </w:rPr>
        <w:t xml:space="preserve"> </w:t>
      </w:r>
      <w:r w:rsidR="00C83A43" w:rsidRPr="00A73B84">
        <w:rPr>
          <w:rFonts w:ascii="Times New Roman" w:hAnsi="Times New Roman"/>
          <w:u w:color="000000"/>
        </w:rPr>
        <w:t xml:space="preserve">zabytkowe cmentarze, </w:t>
      </w:r>
      <w:r w:rsidR="00EA297D" w:rsidRPr="00A73B84">
        <w:rPr>
          <w:rFonts w:ascii="Times New Roman" w:hAnsi="Times New Roman"/>
          <w:u w:color="000000"/>
        </w:rPr>
        <w:t>wpisane do gminnej ewidencji zabytków Miasta Czarne</w:t>
      </w:r>
      <w:r w:rsidR="00EA297D" w:rsidRPr="00A73B84">
        <w:rPr>
          <w:rFonts w:ascii="Times New Roman" w:hAnsi="Times New Roman"/>
        </w:rPr>
        <w:t xml:space="preserve"> oraz wojewódzkiej ewidencji zabytków</w:t>
      </w:r>
      <w:r w:rsidR="00C83A43" w:rsidRPr="00A73B84">
        <w:rPr>
          <w:rFonts w:ascii="Times New Roman" w:hAnsi="Times New Roman"/>
        </w:rPr>
        <w:t>, oznaczone na rysunku planu:</w:t>
      </w:r>
    </w:p>
    <w:p w14:paraId="186C4AA3" w14:textId="3D29746A" w:rsidR="002B7FE8" w:rsidRPr="00A73B84" w:rsidRDefault="002B7FE8">
      <w:pPr>
        <w:pStyle w:val="Akapitzlist"/>
        <w:numPr>
          <w:ilvl w:val="0"/>
          <w:numId w:val="593"/>
        </w:numPr>
        <w:spacing w:line="280" w:lineRule="exact"/>
        <w:jc w:val="both"/>
        <w:rPr>
          <w:rFonts w:ascii="Times New Roman" w:hAnsi="Times New Roman"/>
          <w:lang w:eastAsia="pl-PL"/>
        </w:rPr>
      </w:pP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>cmentarz parafialny - ul. Kolejowa/Cmentarna; dz. Nr 29, 28/2, 27/1, cz. dz. 30/1, cz. dz. 48</w:t>
      </w:r>
      <w:r w:rsidR="00413086" w:rsidRPr="00A73B84">
        <w:rPr>
          <w:rStyle w:val="fontstyle01"/>
          <w:rFonts w:ascii="Times New Roman" w:hAnsi="Times New Roman"/>
          <w:color w:val="auto"/>
          <w:sz w:val="22"/>
          <w:szCs w:val="22"/>
        </w:rPr>
        <w:t>;</w:t>
      </w:r>
    </w:p>
    <w:p w14:paraId="33C661C4" w14:textId="77777777" w:rsidR="00A35E6B" w:rsidRPr="00A73B84" w:rsidRDefault="002B7FE8">
      <w:pPr>
        <w:pStyle w:val="Akapitzlist"/>
        <w:numPr>
          <w:ilvl w:val="0"/>
          <w:numId w:val="593"/>
        </w:numPr>
        <w:spacing w:line="280" w:lineRule="exact"/>
        <w:jc w:val="both"/>
        <w:rPr>
          <w:rStyle w:val="fontstyle01"/>
          <w:rFonts w:ascii="Times New Roman" w:hAnsi="Times New Roman"/>
          <w:color w:val="auto"/>
          <w:sz w:val="22"/>
          <w:szCs w:val="22"/>
          <w:lang w:eastAsia="pl-PL"/>
        </w:rPr>
      </w:pP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>cmentarz komunalny -</w:t>
      </w:r>
      <w:r w:rsidR="00413086" w:rsidRPr="00A73B84">
        <w:rPr>
          <w:rStyle w:val="fontstyle01"/>
          <w:rFonts w:ascii="Times New Roman" w:hAnsi="Times New Roman"/>
          <w:color w:val="auto"/>
          <w:sz w:val="22"/>
          <w:szCs w:val="22"/>
        </w:rPr>
        <w:t xml:space="preserve"> </w:t>
      </w: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>Św. Józefa; dz. nr 2/30, 2/31, cz. dz. nr 2/12, cz. dz. nr 2/27</w:t>
      </w:r>
      <w:r w:rsidR="00A35E6B" w:rsidRPr="00A73B84">
        <w:rPr>
          <w:rStyle w:val="fontstyle01"/>
          <w:rFonts w:ascii="Times New Roman" w:hAnsi="Times New Roman"/>
          <w:color w:val="auto"/>
          <w:sz w:val="22"/>
          <w:szCs w:val="22"/>
        </w:rPr>
        <w:t>;</w:t>
      </w:r>
    </w:p>
    <w:p w14:paraId="01352878" w14:textId="4861942D" w:rsidR="002B7FE8" w:rsidRPr="00A73B84" w:rsidRDefault="00A35E6B">
      <w:pPr>
        <w:pStyle w:val="Akapitzlist"/>
        <w:numPr>
          <w:ilvl w:val="0"/>
          <w:numId w:val="593"/>
        </w:numPr>
        <w:spacing w:line="280" w:lineRule="exact"/>
        <w:jc w:val="both"/>
        <w:rPr>
          <w:rFonts w:ascii="Times New Roman" w:hAnsi="Times New Roman"/>
          <w:lang w:eastAsia="pl-PL"/>
        </w:rPr>
      </w:pP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 xml:space="preserve">dawny cmentarz żydowski </w:t>
      </w:r>
      <w:r w:rsidR="00EA297D" w:rsidRPr="00A73B84">
        <w:rPr>
          <w:rStyle w:val="fontstyle01"/>
          <w:rFonts w:ascii="Times New Roman" w:hAnsi="Times New Roman"/>
          <w:color w:val="auto"/>
          <w:sz w:val="22"/>
          <w:szCs w:val="22"/>
        </w:rPr>
        <w:t xml:space="preserve">ul. Złota, </w:t>
      </w: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>z XVIII w.; dz. nr 106/4 i część dz. 106/1.</w:t>
      </w:r>
    </w:p>
    <w:p w14:paraId="4AF10066" w14:textId="21E31E20" w:rsidR="00C83A43" w:rsidRPr="00A73B84" w:rsidRDefault="00AB7404" w:rsidP="00413086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6</w:t>
      </w:r>
      <w:r w:rsidR="00C83A43" w:rsidRPr="00A73B84">
        <w:rPr>
          <w:rFonts w:ascii="Times New Roman" w:eastAsia="Times New Roman" w:hAnsi="Times New Roman"/>
          <w:lang w:eastAsia="pl-PL"/>
        </w:rPr>
        <w:t xml:space="preserve">. Dla terenów, o których mowa w ust. </w:t>
      </w:r>
      <w:r w:rsidRPr="00A73B84">
        <w:rPr>
          <w:rFonts w:ascii="Times New Roman" w:eastAsia="Times New Roman" w:hAnsi="Times New Roman"/>
          <w:lang w:eastAsia="pl-PL"/>
        </w:rPr>
        <w:t>5</w:t>
      </w:r>
      <w:r w:rsidR="00A35E6B" w:rsidRPr="00A73B84">
        <w:rPr>
          <w:rFonts w:ascii="Times New Roman" w:eastAsia="Times New Roman" w:hAnsi="Times New Roman"/>
          <w:lang w:eastAsia="pl-PL"/>
        </w:rPr>
        <w:t xml:space="preserve"> pkt 1 i 2</w:t>
      </w:r>
      <w:r w:rsidR="00C83A43" w:rsidRPr="00A73B84">
        <w:rPr>
          <w:rFonts w:ascii="Times New Roman" w:eastAsia="Times New Roman" w:hAnsi="Times New Roman"/>
          <w:lang w:eastAsia="pl-PL"/>
        </w:rPr>
        <w:t>:</w:t>
      </w:r>
    </w:p>
    <w:p w14:paraId="6ED0E0CA" w14:textId="6AFA250A" w:rsidR="00BD4672" w:rsidRPr="00A73B84" w:rsidRDefault="00BD4672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wyłączenie spod wszelkiej działalności inwestycyjnej, niezwiązanej z rewaloryzacją;</w:t>
      </w:r>
    </w:p>
    <w:p w14:paraId="19A3B229" w14:textId="6996DEF9" w:rsidR="00C83A43" w:rsidRPr="00A73B84" w:rsidRDefault="00C83A43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przed wykonaniem uporządkowania tere</w:t>
      </w:r>
      <w:r w:rsidR="0082799C" w:rsidRPr="00A73B84">
        <w:rPr>
          <w:rFonts w:ascii="Times New Roman" w:hAnsi="Times New Roman"/>
        </w:rPr>
        <w:t>nu</w:t>
      </w:r>
      <w:r w:rsidR="00A35E6B" w:rsidRPr="00A73B84">
        <w:rPr>
          <w:rFonts w:ascii="Times New Roman" w:hAnsi="Times New Roman"/>
        </w:rPr>
        <w:t>, zlokalizowany na dz. nr 106/4</w:t>
      </w:r>
      <w:r w:rsidRPr="00A73B84">
        <w:rPr>
          <w:rFonts w:ascii="Times New Roman" w:hAnsi="Times New Roman"/>
        </w:rPr>
        <w:t xml:space="preserve"> cmentarza</w:t>
      </w:r>
      <w:r w:rsidR="00234D8F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</w:t>
      </w:r>
      <w:r w:rsidR="00BD4672" w:rsidRPr="00A73B84">
        <w:rPr>
          <w:rFonts w:ascii="Times New Roman" w:hAnsi="Times New Roman"/>
        </w:rPr>
        <w:t>ustala się wykonanie</w:t>
      </w:r>
      <w:r w:rsidRPr="00A73B84">
        <w:rPr>
          <w:rFonts w:ascii="Times New Roman" w:hAnsi="Times New Roman"/>
        </w:rPr>
        <w:t xml:space="preserve"> analiz</w:t>
      </w:r>
      <w:r w:rsidR="00BD4672" w:rsidRPr="00A73B84">
        <w:rPr>
          <w:rFonts w:ascii="Times New Roman" w:hAnsi="Times New Roman"/>
        </w:rPr>
        <w:t>y</w:t>
      </w:r>
      <w:r w:rsidRPr="00A73B84">
        <w:rPr>
          <w:rFonts w:ascii="Times New Roman" w:hAnsi="Times New Roman"/>
        </w:rPr>
        <w:t xml:space="preserve"> stanu zachowania historycznego obiektu i opracować plan zakresu działań porządkujących obiekt</w:t>
      </w:r>
      <w:r w:rsidR="00234D8F" w:rsidRPr="00A73B84">
        <w:rPr>
          <w:rFonts w:ascii="Times New Roman" w:hAnsi="Times New Roman"/>
        </w:rPr>
        <w:t>;</w:t>
      </w:r>
    </w:p>
    <w:p w14:paraId="5638E729" w14:textId="4A528881" w:rsidR="00C83A43" w:rsidRPr="00A73B84" w:rsidRDefault="00BD4672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ustala się </w:t>
      </w:r>
      <w:r w:rsidR="00C83A43" w:rsidRPr="00A73B84">
        <w:rPr>
          <w:rFonts w:ascii="Times New Roman" w:hAnsi="Times New Roman"/>
        </w:rPr>
        <w:t>zachowanie i konserwacj</w:t>
      </w:r>
      <w:r w:rsidRPr="00A73B84">
        <w:rPr>
          <w:rFonts w:ascii="Times New Roman" w:hAnsi="Times New Roman"/>
        </w:rPr>
        <w:t>ę</w:t>
      </w:r>
      <w:r w:rsidR="00C83A43" w:rsidRPr="00A73B84">
        <w:rPr>
          <w:rFonts w:ascii="Times New Roman" w:hAnsi="Times New Roman"/>
        </w:rPr>
        <w:t xml:space="preserve"> zachowanych zabytkowych elementów cmentarza (np. ogrodzeni</w:t>
      </w:r>
      <w:r w:rsidRPr="00A73B84">
        <w:rPr>
          <w:rFonts w:ascii="Times New Roman" w:hAnsi="Times New Roman"/>
        </w:rPr>
        <w:t>a</w:t>
      </w:r>
      <w:r w:rsidR="00C83A43" w:rsidRPr="00A73B84">
        <w:rPr>
          <w:rFonts w:ascii="Times New Roman" w:hAnsi="Times New Roman"/>
        </w:rPr>
        <w:t>, bramy, kaplice itd.), w tym historycznych elementów ukształtowania terenu cmentarzy (układ kwater i mogił)</w:t>
      </w:r>
      <w:r w:rsidRPr="00A73B84">
        <w:rPr>
          <w:rFonts w:ascii="Times New Roman" w:hAnsi="Times New Roman"/>
        </w:rPr>
        <w:t>;</w:t>
      </w:r>
    </w:p>
    <w:p w14:paraId="232937DA" w14:textId="77777777" w:rsidR="00BD4672" w:rsidRPr="00A73B84" w:rsidRDefault="00BD4672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ustala się zachowanie </w:t>
      </w:r>
      <w:r w:rsidR="00C83A43" w:rsidRPr="00A73B84">
        <w:rPr>
          <w:rFonts w:ascii="Times New Roman" w:hAnsi="Times New Roman"/>
        </w:rPr>
        <w:t>i konserwacj</w:t>
      </w:r>
      <w:r w:rsidRPr="00A73B84">
        <w:rPr>
          <w:rFonts w:ascii="Times New Roman" w:hAnsi="Times New Roman"/>
        </w:rPr>
        <w:t>ę</w:t>
      </w:r>
      <w:r w:rsidR="00C83A43" w:rsidRPr="00A73B84">
        <w:rPr>
          <w:rFonts w:ascii="Times New Roman" w:hAnsi="Times New Roman"/>
        </w:rPr>
        <w:t xml:space="preserve"> starodrzewu</w:t>
      </w:r>
      <w:r w:rsidRPr="00A73B84">
        <w:rPr>
          <w:rFonts w:ascii="Times New Roman" w:hAnsi="Times New Roman"/>
        </w:rPr>
        <w:t>, przy czym</w:t>
      </w:r>
      <w:r w:rsidR="00C83A43" w:rsidRPr="00A73B84">
        <w:rPr>
          <w:rFonts w:ascii="Times New Roman" w:hAnsi="Times New Roman"/>
        </w:rPr>
        <w:t xml:space="preserve"> szczególną uwagę należy zwrócić na uzupełnianie nasadzeń granicznych cmentarza w postaci szpaleru świerkowego, który należy zachować i odnawiać w przypadku powstania ubytku</w:t>
      </w:r>
      <w:r w:rsidRPr="00A73B84">
        <w:rPr>
          <w:rFonts w:ascii="Times New Roman" w:hAnsi="Times New Roman"/>
        </w:rPr>
        <w:t>;</w:t>
      </w:r>
    </w:p>
    <w:p w14:paraId="6008F5CC" w14:textId="51450931" w:rsidR="00C83A43" w:rsidRPr="00A73B84" w:rsidRDefault="00C83A43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dopuszcza się wycinkę drzew i krzewów w uzasadnionych przypadkach złego stanu sanitarnego zieleni, jednak należy braki te uzupełniać </w:t>
      </w:r>
      <w:proofErr w:type="spellStart"/>
      <w:r w:rsidRPr="00A73B84">
        <w:rPr>
          <w:rFonts w:ascii="Times New Roman" w:hAnsi="Times New Roman"/>
        </w:rPr>
        <w:t>nasadzeniami</w:t>
      </w:r>
      <w:proofErr w:type="spellEnd"/>
      <w:r w:rsidRPr="00A73B84">
        <w:rPr>
          <w:rFonts w:ascii="Times New Roman" w:hAnsi="Times New Roman"/>
        </w:rPr>
        <w:t xml:space="preserve"> tego samego gatunku w przypadku starodrzewu lub innymi gatunkami zgodnie z historycznymi wskazaniami</w:t>
      </w:r>
      <w:r w:rsidR="00BD4672" w:rsidRPr="00A73B84">
        <w:rPr>
          <w:rFonts w:ascii="Times New Roman" w:hAnsi="Times New Roman"/>
        </w:rPr>
        <w:t>;</w:t>
      </w:r>
      <w:r w:rsidRPr="00A73B84">
        <w:rPr>
          <w:rFonts w:ascii="Times New Roman" w:hAnsi="Times New Roman"/>
        </w:rPr>
        <w:t xml:space="preserve"> </w:t>
      </w:r>
    </w:p>
    <w:p w14:paraId="3AF075E1" w14:textId="64B1BE82" w:rsidR="00C83A43" w:rsidRPr="00A73B84" w:rsidRDefault="00BD4672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ustala się nakaz </w:t>
      </w:r>
      <w:r w:rsidR="00C83A43" w:rsidRPr="00A73B84">
        <w:rPr>
          <w:rFonts w:ascii="Times New Roman" w:hAnsi="Times New Roman"/>
        </w:rPr>
        <w:t>usuwani</w:t>
      </w:r>
      <w:r w:rsidRPr="00A73B84">
        <w:rPr>
          <w:rFonts w:ascii="Times New Roman" w:hAnsi="Times New Roman"/>
        </w:rPr>
        <w:t>a</w:t>
      </w:r>
      <w:r w:rsidR="00C83A43" w:rsidRPr="00A73B84">
        <w:rPr>
          <w:rFonts w:ascii="Times New Roman" w:hAnsi="Times New Roman"/>
        </w:rPr>
        <w:t xml:space="preserve"> elementów mających niekorzystny wpływ na stan zachowania albo wygląd cmentarza (np. samosiewy, wysypiska śmieci)</w:t>
      </w:r>
      <w:r w:rsidRPr="00A73B84">
        <w:rPr>
          <w:rFonts w:ascii="Times New Roman" w:hAnsi="Times New Roman"/>
        </w:rPr>
        <w:t>;</w:t>
      </w:r>
    </w:p>
    <w:p w14:paraId="35E71CEB" w14:textId="5267D17C" w:rsidR="00C83A43" w:rsidRPr="00A73B84" w:rsidRDefault="00BD4672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ustala się </w:t>
      </w:r>
      <w:r w:rsidR="00C83A43" w:rsidRPr="00A73B84">
        <w:rPr>
          <w:rFonts w:ascii="Times New Roman" w:hAnsi="Times New Roman"/>
        </w:rPr>
        <w:t>uczytelnienie cmentarza w krajobrazie poprzez odpowiednie oznakowanie obszaru oraz ochronę jego otoczenia i ekspozycji</w:t>
      </w:r>
      <w:r w:rsidRPr="00A73B84">
        <w:rPr>
          <w:rFonts w:ascii="Times New Roman" w:hAnsi="Times New Roman"/>
        </w:rPr>
        <w:t>;</w:t>
      </w:r>
    </w:p>
    <w:p w14:paraId="0B7FF6B3" w14:textId="77777777" w:rsidR="000820D0" w:rsidRPr="00A73B84" w:rsidRDefault="00BD4672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w bezpośrednim otoczeniu cmentarza ustala się </w:t>
      </w:r>
      <w:r w:rsidR="00C83A43" w:rsidRPr="00A73B84">
        <w:rPr>
          <w:rFonts w:ascii="Times New Roman" w:hAnsi="Times New Roman"/>
        </w:rPr>
        <w:t>zakaz lokalizacji inwestycji dysharmonizujących przestrzennie i kompozycyjnie z historycznym cmentarzem oraz jego elementami</w:t>
      </w:r>
      <w:r w:rsidR="000820D0" w:rsidRPr="00A73B84">
        <w:rPr>
          <w:rFonts w:ascii="Times New Roman" w:hAnsi="Times New Roman"/>
        </w:rPr>
        <w:t>;</w:t>
      </w:r>
    </w:p>
    <w:p w14:paraId="66B81240" w14:textId="5E279CD2" w:rsidR="000820D0" w:rsidRPr="00A73B84" w:rsidRDefault="000820D0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przed wykonaniem prac budowlanych dotyczących wymiany ogrodzenia, nawierzchni, budowy nowego obiektu budowlanego oraz wszelkich innych prac mających wpływa na wygląd zabytku, należy uzyskać zalecenia konserwatorskie;</w:t>
      </w:r>
    </w:p>
    <w:p w14:paraId="1E9FBE06" w14:textId="4E8B5895" w:rsidR="000820D0" w:rsidRPr="00A73B84" w:rsidRDefault="000820D0">
      <w:pPr>
        <w:numPr>
          <w:ilvl w:val="0"/>
          <w:numId w:val="591"/>
        </w:numPr>
        <w:spacing w:line="280" w:lineRule="exact"/>
        <w:ind w:left="71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nowe zagospodarowania cmentarza lub jego rewaloryzację należy prowadzić w oparciu o zalecenia konserwatorskie.</w:t>
      </w:r>
    </w:p>
    <w:p w14:paraId="0DC6ACD1" w14:textId="1561076D" w:rsidR="00A35E6B" w:rsidRPr="00A73B84" w:rsidRDefault="00AB7404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7</w:t>
      </w:r>
      <w:r w:rsidR="00A35E6B" w:rsidRPr="00A73B84">
        <w:rPr>
          <w:rFonts w:ascii="Times New Roman" w:hAnsi="Times New Roman"/>
        </w:rPr>
        <w:t xml:space="preserve">. </w:t>
      </w:r>
      <w:r w:rsidR="00902A20" w:rsidRPr="00A73B84">
        <w:rPr>
          <w:rFonts w:ascii="Times New Roman" w:hAnsi="Times New Roman"/>
        </w:rPr>
        <w:t xml:space="preserve">W celu upamiętnienia miejsca lokalizacji dawnego cmentarza żydowskiego, o którym mowa w </w:t>
      </w:r>
      <w:r w:rsidR="00902A20" w:rsidRPr="00A73B84">
        <w:rPr>
          <w:rFonts w:ascii="Times New Roman" w:eastAsia="Times New Roman" w:hAnsi="Times New Roman"/>
          <w:lang w:eastAsia="pl-PL"/>
        </w:rPr>
        <w:t>ust.</w:t>
      </w:r>
      <w:r w:rsidR="00ED7D23" w:rsidRPr="00A73B84">
        <w:rPr>
          <w:rFonts w:ascii="Times New Roman" w:eastAsia="Times New Roman" w:hAnsi="Times New Roman"/>
          <w:lang w:eastAsia="pl-PL"/>
        </w:rPr>
        <w:t> </w:t>
      </w:r>
      <w:r w:rsidR="00902A20" w:rsidRPr="00A73B84">
        <w:rPr>
          <w:rFonts w:ascii="Times New Roman" w:eastAsia="Times New Roman" w:hAnsi="Times New Roman"/>
          <w:lang w:eastAsia="pl-PL"/>
        </w:rPr>
        <w:t>4 pkt 3, a po którym nie zachowały się żadne widoczne ślady, zaleca się umieszczenie tablicy upamiętniającej występowanie w tym miejscu dawnego cmentarza żydowskiego, wkomponowanej w przestrzeń publiczną istniejącej zabudowy, otoczonej elementami zieleni i/lub małej architektury.</w:t>
      </w:r>
    </w:p>
    <w:p w14:paraId="702BFFEC" w14:textId="7E40286C" w:rsidR="00F6394B" w:rsidRPr="00A73B84" w:rsidRDefault="00AB7404" w:rsidP="003D2501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8</w:t>
      </w:r>
      <w:r w:rsidR="00F6394B" w:rsidRPr="00A73B84">
        <w:rPr>
          <w:rFonts w:ascii="Times New Roman" w:hAnsi="Times New Roman"/>
        </w:rPr>
        <w:t xml:space="preserve">. Obszar wskazany na </w:t>
      </w:r>
      <w:r w:rsidR="00D84D0A" w:rsidRPr="00A73B84">
        <w:rPr>
          <w:rFonts w:ascii="Times New Roman" w:hAnsi="Times New Roman"/>
        </w:rPr>
        <w:t>rysunku planu</w:t>
      </w:r>
      <w:r w:rsidR="00F6394B" w:rsidRPr="00A73B84">
        <w:rPr>
          <w:rFonts w:ascii="Times New Roman" w:hAnsi="Times New Roman"/>
        </w:rPr>
        <w:t xml:space="preserve">, znajduje się w granicach strefy ścisłej ochrony konserwatorskiej </w:t>
      </w:r>
      <w:r w:rsidR="00F6394B" w:rsidRPr="00A73B84">
        <w:rPr>
          <w:rFonts w:ascii="Times New Roman" w:eastAsia="TimesNewRomanPSMT" w:hAnsi="Times New Roman"/>
        </w:rPr>
        <w:t>średniowiecznego miasta lokacyjnego</w:t>
      </w:r>
      <w:r w:rsidR="00F6394B" w:rsidRPr="00A73B84">
        <w:rPr>
          <w:rFonts w:ascii="Times New Roman" w:hAnsi="Times New Roman"/>
        </w:rPr>
        <w:t>.</w:t>
      </w:r>
    </w:p>
    <w:p w14:paraId="6305FA31" w14:textId="26432E81" w:rsidR="00F6394B" w:rsidRPr="00A73B84" w:rsidRDefault="00AB7404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9</w:t>
      </w:r>
      <w:r w:rsidR="00F6394B" w:rsidRPr="00A73B84">
        <w:rPr>
          <w:rFonts w:ascii="Times New Roman" w:hAnsi="Times New Roman"/>
        </w:rPr>
        <w:t>. W granicach strefy ścisłej ochrony konserwatorskiej</w:t>
      </w:r>
      <w:r w:rsidR="006B1D1B" w:rsidRPr="00A73B84">
        <w:rPr>
          <w:rFonts w:ascii="Times New Roman" w:hAnsi="Times New Roman"/>
        </w:rPr>
        <w:t xml:space="preserve"> </w:t>
      </w:r>
      <w:r w:rsidR="006B1D1B" w:rsidRPr="00A73B84">
        <w:rPr>
          <w:rFonts w:ascii="Times New Roman" w:eastAsia="TimesNewRomanPSMT" w:hAnsi="Times New Roman"/>
        </w:rPr>
        <w:t>średniowiecznego miasta lokacyjnego</w:t>
      </w:r>
      <w:r w:rsidR="00F6394B" w:rsidRPr="00A73B84">
        <w:rPr>
          <w:rFonts w:ascii="Times New Roman" w:hAnsi="Times New Roman"/>
        </w:rPr>
        <w:t>, niezależnie od ustaleń Rozdziału 12, obowiązują następujące wymogi konserwatorskie:</w:t>
      </w:r>
    </w:p>
    <w:p w14:paraId="1B2755B9" w14:textId="5177745B" w:rsidR="00416858" w:rsidRPr="00A73B84" w:rsidRDefault="00416858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>zachowanie i ochron</w:t>
      </w:r>
      <w:r w:rsidR="00C80AE0" w:rsidRPr="00A73B84">
        <w:rPr>
          <w:rStyle w:val="fontstyle01"/>
          <w:rFonts w:ascii="Times New Roman" w:hAnsi="Times New Roman"/>
          <w:color w:val="auto"/>
          <w:sz w:val="22"/>
          <w:szCs w:val="22"/>
        </w:rPr>
        <w:t>a</w:t>
      </w: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 xml:space="preserve"> elementów zabytkowych (układ urbanistyczny, zabudowa, podział katastralny)</w:t>
      </w:r>
      <w:r w:rsidR="00412361" w:rsidRPr="00A73B84">
        <w:rPr>
          <w:rStyle w:val="fontstyle01"/>
          <w:rFonts w:ascii="Times New Roman" w:hAnsi="Times New Roman"/>
          <w:color w:val="auto"/>
          <w:sz w:val="22"/>
          <w:szCs w:val="22"/>
        </w:rPr>
        <w:t>;</w:t>
      </w:r>
    </w:p>
    <w:p w14:paraId="775C1492" w14:textId="30E3828B" w:rsidR="00F6394B" w:rsidRPr="00A73B84" w:rsidRDefault="00F6394B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dostosowanie nowej zabudowy do historycznej zabudowy w zakresie lokalizacji, </w:t>
      </w:r>
      <w:r w:rsidR="00C80AE0" w:rsidRPr="00A73B84">
        <w:rPr>
          <w:rFonts w:ascii="Times New Roman" w:hAnsi="Times New Roman"/>
        </w:rPr>
        <w:t xml:space="preserve">w tym układu </w:t>
      </w:r>
      <w:proofErr w:type="spellStart"/>
      <w:r w:rsidR="00C80AE0" w:rsidRPr="00A73B84">
        <w:rPr>
          <w:rFonts w:ascii="Times New Roman" w:hAnsi="Times New Roman"/>
        </w:rPr>
        <w:t>pierzejowego</w:t>
      </w:r>
      <w:proofErr w:type="spellEnd"/>
      <w:r w:rsidR="00C80AE0"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hAnsi="Times New Roman"/>
        </w:rPr>
        <w:t xml:space="preserve">skali, bryły, </w:t>
      </w:r>
      <w:r w:rsidR="008613F7" w:rsidRPr="00A73B84">
        <w:rPr>
          <w:rFonts w:ascii="Times New Roman" w:eastAsia="Times New Roman" w:hAnsi="Times New Roman"/>
          <w:lang w:eastAsia="pl-PL"/>
        </w:rPr>
        <w:t>ilości kondygnacji,</w:t>
      </w:r>
      <w:r w:rsidR="008613F7"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</w:rPr>
        <w:t xml:space="preserve">formy architektonicznej, w tym kształtu i wysokości dachu; </w:t>
      </w:r>
    </w:p>
    <w:p w14:paraId="4148F7EE" w14:textId="18928E69" w:rsidR="00F6394B" w:rsidRPr="00A73B84" w:rsidRDefault="00F6394B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przy nowych inwestycjach oraz związanych z modernizacją, rozbudową, przebudową obiektów istniejących, wymaga się nawiązania gabarytami</w:t>
      </w:r>
      <w:r w:rsidR="00416858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sposobem kształtowania bryły</w:t>
      </w:r>
      <w:r w:rsidR="00416858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</w:t>
      </w:r>
      <w:r w:rsidR="00416858" w:rsidRPr="00A73B84">
        <w:rPr>
          <w:rFonts w:ascii="Times New Roman" w:hAnsi="Times New Roman"/>
        </w:rPr>
        <w:t>formą i materiałami (materiały wykończeniowe elewacji, pokrycia dachowe) do lokalnej tradycji architektonicznej zabudowy</w:t>
      </w:r>
      <w:r w:rsidRPr="00A73B84">
        <w:rPr>
          <w:rFonts w:ascii="Times New Roman" w:hAnsi="Times New Roman"/>
        </w:rPr>
        <w:t>; w przypadku istniejącego obiektu - po rozbudowie budynek powinien tworzyć spójną kompozycję z istniejącą częścią;</w:t>
      </w:r>
    </w:p>
    <w:p w14:paraId="275C3BA1" w14:textId="77777777" w:rsidR="00F6394B" w:rsidRPr="00A73B84" w:rsidRDefault="00F6394B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wszelkie działania w obrębie strefy ochrony winny zmierzać do zachowania, konserwacji historycznych elementów kompozycji przestrzennej układu urbanistycznego; </w:t>
      </w:r>
    </w:p>
    <w:p w14:paraId="082CD245" w14:textId="3482F7DF" w:rsidR="00416858" w:rsidRPr="00A73B84" w:rsidRDefault="00416858">
      <w:pPr>
        <w:numPr>
          <w:ilvl w:val="0"/>
          <w:numId w:val="23"/>
        </w:numPr>
        <w:spacing w:line="280" w:lineRule="exact"/>
        <w:ind w:right="-142"/>
        <w:jc w:val="both"/>
        <w:rPr>
          <w:rStyle w:val="fontstyle01"/>
          <w:rFonts w:ascii="Times New Roman" w:hAnsi="Times New Roman"/>
          <w:color w:val="auto"/>
          <w:sz w:val="22"/>
          <w:szCs w:val="22"/>
        </w:rPr>
      </w:pPr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 xml:space="preserve">nakaz likwidacji </w:t>
      </w:r>
      <w:proofErr w:type="spellStart"/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>substandardowych</w:t>
      </w:r>
      <w:proofErr w:type="spellEnd"/>
      <w:r w:rsidRPr="00A73B84">
        <w:rPr>
          <w:rStyle w:val="fontstyle01"/>
          <w:rFonts w:ascii="Times New Roman" w:hAnsi="Times New Roman"/>
          <w:color w:val="auto"/>
          <w:sz w:val="22"/>
          <w:szCs w:val="22"/>
        </w:rPr>
        <w:t xml:space="preserve"> form zabudowy lub ich rehabilitacji, w celu wytworzenia harmonijnego ładu przestrzennego w klimacie i charakterze historycznego i średniowiecznego miasta i o współczesnych standardach użytkowania;</w:t>
      </w:r>
    </w:p>
    <w:p w14:paraId="73AABE48" w14:textId="6479FD35" w:rsidR="00416858" w:rsidRPr="00A73B84" w:rsidRDefault="00416858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zakaz wznoszenia elementów dysharmonijnych, nowych dominant architektonicznych;</w:t>
      </w:r>
    </w:p>
    <w:p w14:paraId="3FC0BDD6" w14:textId="4E6B66DB" w:rsidR="00416858" w:rsidRPr="00A73B84" w:rsidRDefault="00416858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nakaz zachowania historycznej zieleni miejskiej</w:t>
      </w:r>
      <w:r w:rsidR="009A309F" w:rsidRPr="00A73B84">
        <w:rPr>
          <w:rFonts w:ascii="Times New Roman" w:hAnsi="Times New Roman"/>
        </w:rPr>
        <w:t>;</w:t>
      </w:r>
    </w:p>
    <w:p w14:paraId="3BD56BC6" w14:textId="3BE9C168" w:rsidR="009A309F" w:rsidRPr="00A73B84" w:rsidRDefault="009A309F">
      <w:pPr>
        <w:numPr>
          <w:ilvl w:val="0"/>
          <w:numId w:val="23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przypadku prowadzenia prac naruszających strukturę gruntu, obowiązuje wymóg przeprowadzenia niezbędnych badań archeologicznych, na zasadach określonych w przepisach odrębnych, dotyczących ochrony zabytków i opieki nad zabytkami.</w:t>
      </w:r>
    </w:p>
    <w:p w14:paraId="6372BE8E" w14:textId="7E0AB901" w:rsidR="00BC0BF1" w:rsidRPr="00A73B84" w:rsidRDefault="00AB7404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10</w:t>
      </w:r>
      <w:r w:rsidR="00C14BBB" w:rsidRPr="00A73B84">
        <w:rPr>
          <w:rFonts w:ascii="Times New Roman" w:hAnsi="Times New Roman"/>
        </w:rPr>
        <w:t>. </w:t>
      </w:r>
      <w:r w:rsidR="00D45AE3" w:rsidRPr="00A73B84">
        <w:rPr>
          <w:rFonts w:ascii="Times New Roman" w:hAnsi="Times New Roman"/>
        </w:rPr>
        <w:t xml:space="preserve">Obszar wskazany na załączniku graficznym nr 1, znajduje się w granicach strefy </w:t>
      </w:r>
      <w:r w:rsidR="006B1D1B" w:rsidRPr="00A73B84">
        <w:rPr>
          <w:rFonts w:ascii="Times New Roman" w:hAnsi="Times New Roman"/>
        </w:rPr>
        <w:t>pośredniej ochrony konserwatorskiej średniowiecznego miasta lokacyjnego</w:t>
      </w:r>
      <w:r w:rsidR="00BC0BF1" w:rsidRPr="00A73B84">
        <w:rPr>
          <w:rFonts w:ascii="Times New Roman" w:hAnsi="Times New Roman"/>
        </w:rPr>
        <w:t>.</w:t>
      </w:r>
    </w:p>
    <w:p w14:paraId="44052CBF" w14:textId="16223C70" w:rsidR="00BC0BF1" w:rsidRPr="00A73B84" w:rsidRDefault="00902A20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1</w:t>
      </w:r>
      <w:r w:rsidR="00AB7404" w:rsidRPr="00A73B84">
        <w:rPr>
          <w:rFonts w:ascii="Times New Roman" w:hAnsi="Times New Roman"/>
        </w:rPr>
        <w:t>1</w:t>
      </w:r>
      <w:r w:rsidR="00BC0BF1" w:rsidRPr="00A73B84">
        <w:rPr>
          <w:rFonts w:ascii="Times New Roman" w:hAnsi="Times New Roman"/>
        </w:rPr>
        <w:t xml:space="preserve">. W granicach strefy </w:t>
      </w:r>
      <w:r w:rsidR="006B1D1B" w:rsidRPr="00A73B84">
        <w:rPr>
          <w:rFonts w:ascii="Times New Roman" w:hAnsi="Times New Roman"/>
        </w:rPr>
        <w:t>pośredniej ochrony konserwatorskiej średniowiecznego miasta lokacyjnego</w:t>
      </w:r>
      <w:r w:rsidR="00BC0BF1" w:rsidRPr="00A73B84">
        <w:rPr>
          <w:rFonts w:ascii="Times New Roman" w:hAnsi="Times New Roman"/>
        </w:rPr>
        <w:t>, niezależnie od ustaleń Rozdziału 12, obowiązują następujące wymogi konserwatorskie:</w:t>
      </w:r>
    </w:p>
    <w:p w14:paraId="539534B3" w14:textId="053F97E2" w:rsidR="008613F7" w:rsidRPr="00A73B84" w:rsidRDefault="008613F7">
      <w:pPr>
        <w:numPr>
          <w:ilvl w:val="0"/>
          <w:numId w:val="590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ochrona zachowanych elementów zabytkowych: skali i formy architektonicznej oraz zachowanych historycznych podziałów katastralnych na działkach usytuowanych wzdłuż drogi wojewódzkiej;</w:t>
      </w:r>
    </w:p>
    <w:p w14:paraId="15926917" w14:textId="39B0ED87" w:rsidR="00C25089" w:rsidRPr="00A73B84" w:rsidRDefault="00C25089">
      <w:pPr>
        <w:numPr>
          <w:ilvl w:val="0"/>
          <w:numId w:val="590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zachowanie układu przestrzennego oraz dostosowanie nowej zabudowy do historycznej zabudowy w zakresie lokalizacji, skali, bryły, formy architektonicznej, w tym kształtu i wysokości dachu</w:t>
      </w:r>
      <w:r w:rsidR="00BF080A" w:rsidRPr="00A73B84">
        <w:rPr>
          <w:rFonts w:ascii="Times New Roman" w:hAnsi="Times New Roman"/>
        </w:rPr>
        <w:t>;</w:t>
      </w:r>
      <w:r w:rsidRPr="00A73B84">
        <w:rPr>
          <w:rFonts w:ascii="Times New Roman" w:hAnsi="Times New Roman"/>
        </w:rPr>
        <w:t xml:space="preserve"> </w:t>
      </w:r>
    </w:p>
    <w:p w14:paraId="2CD658B2" w14:textId="6C4B45D0" w:rsidR="00C25089" w:rsidRPr="00A73B84" w:rsidRDefault="00C80AE0">
      <w:pPr>
        <w:numPr>
          <w:ilvl w:val="0"/>
          <w:numId w:val="590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przy nowych inwestycjach oraz związanych z modernizacją, rozbudową, przebudową obiektów istniejących, wymaga się nawiązania gabarytami, sposobem kształtowania bryły, formą i materiałami (materiały wykończeniowe elewacji, pokrycia dachowe) do lokalnej tradycji architektonicznej zabudowy; w przypadku istniejącego obiektu - po rozbudowie budynek powinien tworzyć spójną kompozycję z istniejącą częścią;</w:t>
      </w:r>
    </w:p>
    <w:p w14:paraId="459C50AA" w14:textId="77777777" w:rsidR="003D2501" w:rsidRPr="00A73B84" w:rsidRDefault="00C25089">
      <w:pPr>
        <w:numPr>
          <w:ilvl w:val="0"/>
          <w:numId w:val="590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zakaz wznoszenia elementów dysharmonijnych, nowych dominant architektonicznych</w:t>
      </w:r>
      <w:r w:rsidR="003D2501" w:rsidRPr="00A73B84">
        <w:rPr>
          <w:rFonts w:ascii="Times New Roman" w:hAnsi="Times New Roman"/>
        </w:rPr>
        <w:t>;</w:t>
      </w:r>
    </w:p>
    <w:p w14:paraId="7ABEBCEE" w14:textId="1A5CA0A8" w:rsidR="000F788F" w:rsidRPr="00A73B84" w:rsidRDefault="003D2501" w:rsidP="00744493">
      <w:pPr>
        <w:numPr>
          <w:ilvl w:val="0"/>
          <w:numId w:val="590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 prowadzenia prac naruszających strukturę gruntu, obowiązuje wymóg przeprowadzenia niezbędnych badań archeologicznych, na zasadach określonych w przepisach odrębnych, dotyczących ochrony zabytków i opieki nad zabytkami</w:t>
      </w:r>
      <w:r w:rsidR="00C80AE0" w:rsidRPr="00A73B84">
        <w:rPr>
          <w:rFonts w:ascii="Times New Roman" w:hAnsi="Times New Roman"/>
        </w:rPr>
        <w:t>.</w:t>
      </w:r>
      <w:r w:rsidR="00C25089" w:rsidRPr="00A73B84">
        <w:rPr>
          <w:rFonts w:ascii="Times New Roman" w:hAnsi="Times New Roman"/>
        </w:rPr>
        <w:t xml:space="preserve"> </w:t>
      </w:r>
    </w:p>
    <w:p w14:paraId="267BAD83" w14:textId="3F8C6E5F" w:rsidR="000F788F" w:rsidRPr="00A73B84" w:rsidRDefault="00234D8F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1</w:t>
      </w:r>
      <w:r w:rsidR="00AB7404" w:rsidRPr="00A73B84">
        <w:rPr>
          <w:rFonts w:ascii="Times New Roman" w:eastAsia="Times New Roman" w:hAnsi="Times New Roman"/>
          <w:lang w:eastAsia="pl-PL"/>
        </w:rPr>
        <w:t>2</w:t>
      </w:r>
      <w:r w:rsidR="00B079C3" w:rsidRPr="00A73B84">
        <w:rPr>
          <w:rFonts w:ascii="Times New Roman" w:eastAsia="Times New Roman" w:hAnsi="Times New Roman"/>
          <w:lang w:eastAsia="pl-PL"/>
        </w:rPr>
        <w:t>. </w:t>
      </w:r>
      <w:r w:rsidR="00F6394B" w:rsidRPr="00A73B84">
        <w:rPr>
          <w:rFonts w:ascii="Times New Roman" w:eastAsia="TimesNewRomanPSMT" w:hAnsi="Times New Roman"/>
        </w:rPr>
        <w:t>Na obszarze opracowania planu występują następujące stanowiska archeologiczne</w:t>
      </w:r>
      <w:r w:rsidR="004472FA" w:rsidRPr="00A73B84">
        <w:rPr>
          <w:rFonts w:ascii="Times New Roman" w:eastAsia="TimesNewRomanPSMT" w:hAnsi="Times New Roman"/>
        </w:rPr>
        <w:t>, ujęte w wojewódzkiej ewidencji zabytków, objęte strefami ochrony konserwatorskiej stanowisk archeologicznych</w:t>
      </w:r>
      <w:r w:rsidR="00F6394B" w:rsidRPr="00A73B84">
        <w:rPr>
          <w:rFonts w:ascii="Times New Roman" w:eastAsia="TimesNewRomanPSMT" w:hAnsi="Times New Roman"/>
        </w:rPr>
        <w:t>:</w:t>
      </w:r>
    </w:p>
    <w:p w14:paraId="7C20969F" w14:textId="030EB691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 m.1 (ślad osadnictwa późnośredniowiecznego, punkt osadnictwa nowożytnego),</w:t>
      </w:r>
    </w:p>
    <w:p w14:paraId="093F5869" w14:textId="1D6F4164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25-28/2 m.2 (ślad osadnictwa późnośredniowiecznego, punkt osadnictwa nowożytnego),</w:t>
      </w:r>
    </w:p>
    <w:p w14:paraId="5E2F775B" w14:textId="513D2D78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25-28/3 m.3 (ślad osadnictwa kultury łużyckiej/pomorskiej, ślad osadnictwa późnośredniowiecznego, osada nowożytna),</w:t>
      </w:r>
    </w:p>
    <w:p w14:paraId="5E02B546" w14:textId="1060DC4A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25-28/4 m.4 (ślad osadnictwa późnośredniowiecznego, ślad osadnictwa nowożytnego),</w:t>
      </w:r>
    </w:p>
    <w:p w14:paraId="28F128C1" w14:textId="00A91144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25-28/5 m.5 (ślad osadnictwa późnośredniowiecznego, osada nowożytna),</w:t>
      </w:r>
    </w:p>
    <w:p w14:paraId="46B54449" w14:textId="5CFDE997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25-28/6 m.6 (ślad osadnictwa nowożytnego),</w:t>
      </w:r>
    </w:p>
    <w:p w14:paraId="33098BFF" w14:textId="0D1723DA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25-28/7 m.7 (ślad osadnictwa późnośredniowiecznego, ślad osadnictwa nowożytnego),</w:t>
      </w:r>
    </w:p>
    <w:p w14:paraId="104C898F" w14:textId="3271584F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25-28/8 m.8 (ślad osadnictwa późnośredniowiecznego, ślad osadnictwa nowożytnego),</w:t>
      </w:r>
    </w:p>
    <w:p w14:paraId="6345F735" w14:textId="0C7A9B77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25-28/9 m.9 (ślad osadnictwa kultury łużyckiej/pomorskiej, ślad osadnictwa późnośredniowiecznego, ślad osadnictwa nowożytnego),</w:t>
      </w:r>
    </w:p>
    <w:p w14:paraId="0E29984E" w14:textId="74F3B779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25-28/10 m.10 (ślad osadnictwa późnośredniowiecznego, ślad osadnictwa nowożytnego),</w:t>
      </w:r>
    </w:p>
    <w:p w14:paraId="6CC498F6" w14:textId="12945EC5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25-28/11 m.11 (ślad osadnictwa wczesnośredniowiecznego?),</w:t>
      </w:r>
    </w:p>
    <w:p w14:paraId="4D2D1126" w14:textId="0214DFC6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25-28/12 m.12 (punkt osadnictwa kultury łużyckiej/pomorskiej, osada kultury wielbarskiej, ślad osadnictwa wczesnośredniowiecznego, ślad osadnictwa nowożytnego),</w:t>
      </w:r>
    </w:p>
    <w:p w14:paraId="54F7BB57" w14:textId="2D95D8FF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25-28/13 m.13 (ślad osadnictwa kultury łużyckiej/pomorskiej, ślad osadnictwa kultury wielbarskiej, ślad osadnictwa nowożytnego),</w:t>
      </w:r>
    </w:p>
    <w:p w14:paraId="3EDADEF5" w14:textId="1F39BAE6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25-28/14 m.14 (ślad osadnictwa wczesnośredniowiecznego, ślad osadnictwa późnośredniowiecznego, ślad osadnictwa nowożytnego),</w:t>
      </w:r>
    </w:p>
    <w:p w14:paraId="6DA83B7C" w14:textId="65AD5CC4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25-28/43 m.9 (ślad osadniczy nowożytny, punkt osadniczy o nieokreślonej klasyfikacji chronologiczno-kulturowej),</w:t>
      </w:r>
    </w:p>
    <w:p w14:paraId="69FF061F" w14:textId="3406E71E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25-28/15 m.15 (ślad osadnictwa nowożytnego),</w:t>
      </w:r>
    </w:p>
    <w:p w14:paraId="779AB9B0" w14:textId="4CC1CF3F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25-28/25 m.8 (ślad osadnictwa kultury wielbarskiej, ślad osadnictwa wczesnośredniowiecznego, ślad osadnictwa nowożytnego),</w:t>
      </w:r>
    </w:p>
    <w:p w14:paraId="05D27A65" w14:textId="0F49F712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25-28/26 m.9 (ślad osadnictwa wczesnośredniowiecznego, ślad osadnictwa nowożytnego),</w:t>
      </w:r>
    </w:p>
    <w:p w14:paraId="76AE2611" w14:textId="1CE43763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25-28/27 m.10 (ślad osadnictwa późnośredniowiecznego, ślad osadnictwa nowożytnego),</w:t>
      </w:r>
    </w:p>
    <w:p w14:paraId="11F74EEB" w14:textId="431008C1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25-28/60 m.18 (cmentarz późnośredniowieczny/nowożytny - otoczenie kościoła parafialnego p.w. Wniebowzięcia NMP w rejestrze zabytków - A 94),</w:t>
      </w:r>
    </w:p>
    <w:p w14:paraId="579B40D9" w14:textId="1F0C5E7E" w:rsidR="004472FA" w:rsidRPr="00A73B84" w:rsidRDefault="004472FA">
      <w:pPr>
        <w:pStyle w:val="Bezodstpw"/>
        <w:numPr>
          <w:ilvl w:val="0"/>
          <w:numId w:val="32"/>
        </w:numPr>
        <w:ind w:left="851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AZP 25-28/61 m.19 (osada późnośredniowieczna, osada nowożytna),</w:t>
      </w:r>
    </w:p>
    <w:p w14:paraId="6DFC296A" w14:textId="3FF4A669" w:rsidR="006B1D1B" w:rsidRPr="00A73B84" w:rsidRDefault="004472FA">
      <w:pPr>
        <w:pStyle w:val="Teksttreci170"/>
        <w:numPr>
          <w:ilvl w:val="0"/>
          <w:numId w:val="32"/>
        </w:numPr>
        <w:shd w:val="clear" w:color="auto" w:fill="auto"/>
        <w:tabs>
          <w:tab w:val="left" w:pos="702"/>
        </w:tabs>
        <w:spacing w:before="0" w:line="280" w:lineRule="exact"/>
        <w:ind w:left="851" w:right="-142" w:hanging="425"/>
        <w:jc w:val="both"/>
        <w:rPr>
          <w:rFonts w:ascii="Times New Roman" w:hAnsi="Times New Roman"/>
          <w:sz w:val="22"/>
          <w:szCs w:val="22"/>
        </w:rPr>
      </w:pPr>
      <w:r w:rsidRPr="00A73B84">
        <w:rPr>
          <w:rFonts w:ascii="Times New Roman" w:hAnsi="Times New Roman"/>
          <w:sz w:val="22"/>
          <w:szCs w:val="22"/>
        </w:rPr>
        <w:t>AZP 26-28/1 m.18 (osada nowożytna).</w:t>
      </w:r>
    </w:p>
    <w:p w14:paraId="63015A49" w14:textId="1D9FB4C9" w:rsidR="0081782B" w:rsidRPr="00A73B84" w:rsidRDefault="00234D8F" w:rsidP="008D37C6">
      <w:pPr>
        <w:spacing w:before="120" w:line="280" w:lineRule="exact"/>
        <w:ind w:left="0" w:right="-142"/>
        <w:jc w:val="both"/>
        <w:outlineLvl w:val="8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1</w:t>
      </w:r>
      <w:r w:rsidR="00AB7404" w:rsidRPr="00A73B84">
        <w:rPr>
          <w:rFonts w:ascii="Times New Roman" w:eastAsia="Times New Roman" w:hAnsi="Times New Roman"/>
          <w:lang w:eastAsia="pl-PL"/>
        </w:rPr>
        <w:t>3</w:t>
      </w:r>
      <w:r w:rsidR="0081782B" w:rsidRPr="00A73B84">
        <w:rPr>
          <w:rFonts w:ascii="Times New Roman" w:eastAsia="Times New Roman" w:hAnsi="Times New Roman"/>
          <w:lang w:eastAsia="pl-PL"/>
        </w:rPr>
        <w:t>. </w:t>
      </w:r>
      <w:r w:rsidR="008D37C6" w:rsidRPr="00A73B84">
        <w:rPr>
          <w:rFonts w:ascii="Times New Roman" w:eastAsia="Times New Roman" w:hAnsi="Times New Roman"/>
          <w:lang w:eastAsia="pl-PL"/>
        </w:rPr>
        <w:t>Dla terenów położonych w obrębie stref ochrony konserwatorskiej stanowisk archeologicznych, o których mowa w ust. 12, w przypadku prowadzenia prac naruszających strukturę gruntu, obowiązuje wymóg przeprowadzenia niezbędnych badań archeologicznych, na zasadach określonych w przepisach odrębnych, dotyczących ochrony zabytków i opieki nad zabytkami</w:t>
      </w:r>
      <w:r w:rsidR="004472FA" w:rsidRPr="00A73B84">
        <w:rPr>
          <w:rFonts w:ascii="Times New Roman" w:eastAsia="Times New Roman" w:hAnsi="Times New Roman"/>
          <w:lang w:eastAsia="pl-PL"/>
        </w:rPr>
        <w:t>.</w:t>
      </w:r>
    </w:p>
    <w:p w14:paraId="45F18A12" w14:textId="77777777" w:rsidR="00F6394B" w:rsidRPr="00A73B84" w:rsidRDefault="00F6394B" w:rsidP="00B33B73">
      <w:pPr>
        <w:spacing w:before="240" w:line="280" w:lineRule="exact"/>
        <w:ind w:right="-142"/>
        <w:jc w:val="center"/>
        <w:rPr>
          <w:rFonts w:ascii="Times New Roman" w:eastAsia="TimesNewRomanPSMT" w:hAnsi="Times New Roman"/>
          <w:b/>
        </w:rPr>
      </w:pPr>
      <w:r w:rsidRPr="00A73B84">
        <w:rPr>
          <w:rFonts w:ascii="Times New Roman" w:hAnsi="Times New Roman"/>
          <w:b/>
          <w:lang w:eastAsia="pl-PL"/>
        </w:rPr>
        <w:t>Rozdział 5</w:t>
      </w:r>
      <w:r w:rsidRPr="00A73B84">
        <w:rPr>
          <w:rFonts w:ascii="Times New Roman" w:hAnsi="Times New Roman"/>
          <w:b/>
          <w:lang w:eastAsia="pl-PL"/>
        </w:rPr>
        <w:br/>
      </w:r>
      <w:r w:rsidRPr="00A73B84">
        <w:rPr>
          <w:rFonts w:ascii="Times New Roman" w:eastAsia="TimesNewRomanPSMT" w:hAnsi="Times New Roman"/>
          <w:b/>
        </w:rPr>
        <w:t>Wymagania wynikające z potrzeb kształtowania przestrzeni publicznych</w:t>
      </w:r>
    </w:p>
    <w:p w14:paraId="5E4AAF6D" w14:textId="77777777" w:rsidR="00DC498B" w:rsidRPr="00A73B84" w:rsidRDefault="00F6394B" w:rsidP="00B33B73">
      <w:pPr>
        <w:spacing w:before="24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  <w:bCs/>
        </w:rPr>
        <w:t xml:space="preserve">§ 9. </w:t>
      </w:r>
      <w:r w:rsidRPr="00A73B84">
        <w:rPr>
          <w:rFonts w:ascii="Times New Roman" w:hAnsi="Times New Roman"/>
        </w:rPr>
        <w:t xml:space="preserve">1. </w:t>
      </w:r>
      <w:r w:rsidR="005805F2" w:rsidRPr="00A73B84">
        <w:rPr>
          <w:rFonts w:ascii="Times New Roman" w:hAnsi="Times New Roman"/>
          <w:lang w:eastAsia="pl-PL"/>
        </w:rPr>
        <w:t xml:space="preserve">W obszarze planu </w:t>
      </w:r>
      <w:r w:rsidR="005805F2" w:rsidRPr="00A73B84">
        <w:rPr>
          <w:rFonts w:ascii="Times New Roman" w:hAnsi="Times New Roman"/>
        </w:rPr>
        <w:t>przestrzeń publiczną stanowią</w:t>
      </w:r>
      <w:r w:rsidR="008C3F51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</w:t>
      </w:r>
    </w:p>
    <w:p w14:paraId="7238CF19" w14:textId="466F60DA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edukacji lub usług sportu i rekreacji lub usług kultury i rozrywki – UE-US</w:t>
      </w:r>
      <w:r w:rsidR="00531DB8" w:rsidRPr="00A73B84">
        <w:rPr>
          <w:rFonts w:ascii="Times New Roman" w:eastAsia="Times New Roman" w:hAnsi="Times New Roman"/>
        </w:rPr>
        <w:t>-UK</w:t>
      </w:r>
      <w:r w:rsidRPr="00A73B84">
        <w:rPr>
          <w:rFonts w:ascii="Times New Roman" w:eastAsia="Times New Roman" w:hAnsi="Times New Roman"/>
        </w:rPr>
        <w:t>;</w:t>
      </w:r>
    </w:p>
    <w:p w14:paraId="086DDE82" w14:textId="11A7AF72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sportu i rekreacji </w:t>
      </w:r>
      <w:r w:rsidR="00702677" w:rsidRPr="00A73B84">
        <w:rPr>
          <w:rFonts w:ascii="Times New Roman" w:eastAsia="Times New Roman" w:hAnsi="Times New Roman"/>
        </w:rPr>
        <w:t>lub</w:t>
      </w:r>
      <w:r w:rsidRPr="00A73B84">
        <w:rPr>
          <w:rFonts w:ascii="Times New Roman" w:eastAsia="Times New Roman" w:hAnsi="Times New Roman"/>
        </w:rPr>
        <w:t xml:space="preserve"> usług kultury i rozrywki – US-UK;</w:t>
      </w:r>
    </w:p>
    <w:p w14:paraId="79FDCE68" w14:textId="7B9D9AE0" w:rsidR="0019595E" w:rsidRPr="00A73B84" w:rsidRDefault="0019595E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sportu i rekreacji </w:t>
      </w:r>
      <w:r w:rsidR="00544FEE" w:rsidRPr="00A73B84">
        <w:rPr>
          <w:rFonts w:ascii="Times New Roman" w:eastAsia="Times New Roman" w:hAnsi="Times New Roman"/>
        </w:rPr>
        <w:t xml:space="preserve">lub usług kultury i rozrywki </w:t>
      </w:r>
      <w:r w:rsidR="00702677" w:rsidRPr="00A73B84">
        <w:rPr>
          <w:rFonts w:ascii="Times New Roman" w:eastAsia="Times New Roman" w:hAnsi="Times New Roman"/>
        </w:rPr>
        <w:t>lub</w:t>
      </w:r>
      <w:r w:rsidRPr="00A73B84">
        <w:rPr>
          <w:rFonts w:ascii="Times New Roman" w:eastAsia="Times New Roman" w:hAnsi="Times New Roman"/>
        </w:rPr>
        <w:t xml:space="preserve"> zieleni urządzonej – US-UK-ZP;</w:t>
      </w:r>
    </w:p>
    <w:p w14:paraId="18E459EE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kultu religijnego – UR;</w:t>
      </w:r>
    </w:p>
    <w:p w14:paraId="0B5AB38A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bezpieczeństwa i porządku publicznego – UB;</w:t>
      </w:r>
    </w:p>
    <w:p w14:paraId="31A671D3" w14:textId="7771EF60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bezpieczeństwa i porządku publicznego </w:t>
      </w:r>
      <w:r w:rsidR="00702677" w:rsidRPr="00A73B84">
        <w:rPr>
          <w:rFonts w:ascii="Times New Roman" w:eastAsia="Times New Roman" w:hAnsi="Times New Roman"/>
        </w:rPr>
        <w:t>lub</w:t>
      </w:r>
      <w:r w:rsidRPr="00A73B84">
        <w:rPr>
          <w:rFonts w:ascii="Times New Roman" w:eastAsia="Times New Roman" w:hAnsi="Times New Roman"/>
        </w:rPr>
        <w:t xml:space="preserve"> usług biurowych i administracji –</w:t>
      </w:r>
      <w:r w:rsidR="009D0FBE" w:rsidRPr="00A73B84">
        <w:rPr>
          <w:rFonts w:ascii="Times New Roman" w:eastAsia="Times New Roman" w:hAnsi="Times New Roman"/>
        </w:rPr>
        <w:t xml:space="preserve"> </w:t>
      </w:r>
      <w:r w:rsidRPr="00A73B84">
        <w:rPr>
          <w:rFonts w:ascii="Times New Roman" w:eastAsia="Times New Roman" w:hAnsi="Times New Roman"/>
        </w:rPr>
        <w:t>UB-UA;</w:t>
      </w:r>
    </w:p>
    <w:p w14:paraId="2F4C7689" w14:textId="1ECB4710" w:rsidR="009D0FBE" w:rsidRPr="00A73B84" w:rsidRDefault="009D0FBE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usług biurowych i administracji – UA;</w:t>
      </w:r>
    </w:p>
    <w:p w14:paraId="59698A6F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tereny </w:t>
      </w:r>
      <w:r w:rsidRPr="00A73B84">
        <w:rPr>
          <w:rFonts w:ascii="Times New Roman" w:hAnsi="Times New Roman"/>
          <w:shd w:val="clear" w:color="auto" w:fill="FFFFFF"/>
        </w:rPr>
        <w:t xml:space="preserve">zieleni urządzonej </w:t>
      </w:r>
      <w:r w:rsidRPr="00A73B84">
        <w:rPr>
          <w:rFonts w:ascii="Times New Roman" w:hAnsi="Times New Roman"/>
        </w:rPr>
        <w:t>– ZP;</w:t>
      </w:r>
    </w:p>
    <w:p w14:paraId="40F0BBE9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tereny </w:t>
      </w:r>
      <w:r w:rsidRPr="00A73B84">
        <w:rPr>
          <w:rFonts w:ascii="Times New Roman" w:hAnsi="Times New Roman"/>
          <w:shd w:val="clear" w:color="auto" w:fill="FFFFFF"/>
        </w:rPr>
        <w:t xml:space="preserve">zieleni urządzonej niskiej </w:t>
      </w:r>
      <w:r w:rsidRPr="00A73B84">
        <w:rPr>
          <w:rFonts w:ascii="Times New Roman" w:hAnsi="Times New Roman"/>
        </w:rPr>
        <w:t>– ZPN;</w:t>
      </w:r>
    </w:p>
    <w:p w14:paraId="6E65AF96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cmentarza czynnego – CC;</w:t>
      </w:r>
    </w:p>
    <w:p w14:paraId="44A1386B" w14:textId="01BD6285" w:rsidR="0031666B" w:rsidRPr="00A73B84" w:rsidRDefault="0031666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 cmentarza zamkniętego – CZ;</w:t>
      </w:r>
    </w:p>
    <w:p w14:paraId="08678313" w14:textId="26BB2AA0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usług </w:t>
      </w:r>
      <w:r w:rsidR="00702677" w:rsidRPr="00A73B84">
        <w:rPr>
          <w:rFonts w:ascii="Times New Roman" w:eastAsia="Times New Roman" w:hAnsi="Times New Roman"/>
        </w:rPr>
        <w:t>lub</w:t>
      </w:r>
      <w:r w:rsidRPr="00A73B84">
        <w:rPr>
          <w:rFonts w:ascii="Times New Roman" w:eastAsia="Times New Roman" w:hAnsi="Times New Roman"/>
        </w:rPr>
        <w:t xml:space="preserve"> parkingu – U-KOP;</w:t>
      </w:r>
    </w:p>
    <w:p w14:paraId="061C1239" w14:textId="68F9296A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tereny parkingu </w:t>
      </w:r>
      <w:r w:rsidR="00702677" w:rsidRPr="00A73B84">
        <w:rPr>
          <w:rFonts w:ascii="Times New Roman" w:eastAsia="Times New Roman" w:hAnsi="Times New Roman"/>
        </w:rPr>
        <w:t>lub</w:t>
      </w:r>
      <w:r w:rsidRPr="00A73B84">
        <w:rPr>
          <w:rFonts w:ascii="Times New Roman" w:eastAsia="Times New Roman" w:hAnsi="Times New Roman"/>
        </w:rPr>
        <w:t xml:space="preserve"> zieleni urządzonej – KOP-ZP;</w:t>
      </w:r>
    </w:p>
    <w:p w14:paraId="7DF3CF86" w14:textId="5B1CBEF0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placu lub rynku – KOR;</w:t>
      </w:r>
    </w:p>
    <w:p w14:paraId="0D6D3813" w14:textId="78D5DA05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dróg głównych – KDG;</w:t>
      </w:r>
    </w:p>
    <w:p w14:paraId="320CF610" w14:textId="3F19F40B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dróg zbiorczych – KDZ;</w:t>
      </w:r>
    </w:p>
    <w:p w14:paraId="36489064" w14:textId="61B41825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dróg lokalnych – KDL;</w:t>
      </w:r>
    </w:p>
    <w:p w14:paraId="18D8183C" w14:textId="550F2E9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dróg dojazdowych – KDD;</w:t>
      </w:r>
    </w:p>
    <w:p w14:paraId="35266959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komunikacji drogowej wewnętrznej – KR;</w:t>
      </w:r>
    </w:p>
    <w:p w14:paraId="1DA453FA" w14:textId="77777777" w:rsidR="00DC498B" w:rsidRPr="00A73B84" w:rsidRDefault="00DC498B">
      <w:pPr>
        <w:numPr>
          <w:ilvl w:val="0"/>
          <w:numId w:val="138"/>
        </w:numPr>
        <w:tabs>
          <w:tab w:val="left" w:pos="851"/>
        </w:tabs>
        <w:spacing w:line="280" w:lineRule="exact"/>
        <w:ind w:left="851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tereny komunikacji pieszo-rowerowej – KP.</w:t>
      </w:r>
    </w:p>
    <w:p w14:paraId="44364CBA" w14:textId="77777777" w:rsidR="00F6394B" w:rsidRPr="00A73B84" w:rsidRDefault="00CE5EF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</w:t>
      </w:r>
      <w:r w:rsidR="00D61858" w:rsidRPr="00A73B84">
        <w:rPr>
          <w:rFonts w:ascii="Times New Roman" w:hAnsi="Times New Roman"/>
        </w:rPr>
        <w:t xml:space="preserve">. </w:t>
      </w:r>
      <w:r w:rsidR="00F6394B" w:rsidRPr="00A73B84">
        <w:rPr>
          <w:rFonts w:ascii="Times New Roman" w:hAnsi="Times New Roman"/>
        </w:rPr>
        <w:t>W zakresie wymagań wynikających z potrzeb kształtowania przestrzeni publicznych:</w:t>
      </w:r>
    </w:p>
    <w:p w14:paraId="722A4A2B" w14:textId="77777777" w:rsidR="00CE5EF0" w:rsidRPr="00A73B84" w:rsidRDefault="00CE5EF0">
      <w:pPr>
        <w:numPr>
          <w:ilvl w:val="0"/>
          <w:numId w:val="44"/>
        </w:numPr>
        <w:tabs>
          <w:tab w:val="left" w:pos="709"/>
        </w:tabs>
        <w:spacing w:line="280" w:lineRule="exact"/>
        <w:ind w:left="709" w:right="-142" w:hanging="30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szczegółowe zasady kształtowania przestrzeni publicznych określono w ustaleniach szczegółowych dla terenów;</w:t>
      </w:r>
    </w:p>
    <w:p w14:paraId="5B6C4237" w14:textId="77777777" w:rsidR="00F6394B" w:rsidRPr="00A73B84" w:rsidRDefault="00F6394B">
      <w:pPr>
        <w:numPr>
          <w:ilvl w:val="0"/>
          <w:numId w:val="44"/>
        </w:numPr>
        <w:tabs>
          <w:tab w:val="left" w:pos="709"/>
        </w:tabs>
        <w:spacing w:line="280" w:lineRule="exact"/>
        <w:ind w:left="709" w:right="-142" w:hanging="30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umieszczanie urządzeń technicznych, zieleni oraz prowadzenie sieci infrastruktury technicznej, w formie nie kolidującej z przeznaczeniem podstawowym i zgodnie z przepisami odrębnymi</w:t>
      </w:r>
      <w:r w:rsidR="00CE5EF0" w:rsidRPr="00A73B84">
        <w:rPr>
          <w:rFonts w:ascii="Times New Roman" w:hAnsi="Times New Roman"/>
        </w:rPr>
        <w:t>;</w:t>
      </w:r>
    </w:p>
    <w:p w14:paraId="068EF03D" w14:textId="77777777" w:rsidR="00F6394B" w:rsidRPr="00A73B84" w:rsidRDefault="00F6394B">
      <w:pPr>
        <w:numPr>
          <w:ilvl w:val="0"/>
          <w:numId w:val="44"/>
        </w:numPr>
        <w:tabs>
          <w:tab w:val="left" w:pos="709"/>
        </w:tabs>
        <w:spacing w:line="280" w:lineRule="exact"/>
        <w:ind w:left="709" w:right="-142" w:hanging="306"/>
        <w:jc w:val="both"/>
        <w:rPr>
          <w:rFonts w:ascii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</w:rPr>
        <w:t>w zagospodarowaniu przestrzeni publicznych przewidzieć udogodnienia dla osób niepełnosprawnych, w szczególności poruszających się na wózkach inwalidzkich.</w:t>
      </w:r>
    </w:p>
    <w:p w14:paraId="34A31712" w14:textId="77777777" w:rsidR="004B5E7F" w:rsidRPr="00A73B84" w:rsidRDefault="009C1282" w:rsidP="00B33B73">
      <w:pPr>
        <w:spacing w:before="240" w:line="280" w:lineRule="exact"/>
        <w:ind w:right="-142"/>
        <w:jc w:val="center"/>
        <w:rPr>
          <w:rFonts w:ascii="Times New Roman" w:hAnsi="Times New Roman"/>
          <w:b/>
          <w:bCs/>
        </w:rPr>
      </w:pPr>
      <w:r w:rsidRPr="00A73B84">
        <w:rPr>
          <w:rFonts w:ascii="Times New Roman" w:hAnsi="Times New Roman"/>
          <w:b/>
          <w:lang w:eastAsia="pl-PL"/>
        </w:rPr>
        <w:t xml:space="preserve">Rozdział </w:t>
      </w:r>
      <w:r w:rsidR="008C3F51" w:rsidRPr="00A73B84">
        <w:rPr>
          <w:rFonts w:ascii="Times New Roman" w:hAnsi="Times New Roman"/>
          <w:b/>
          <w:lang w:eastAsia="pl-PL"/>
        </w:rPr>
        <w:t>6</w:t>
      </w:r>
      <w:r w:rsidR="00C57B70" w:rsidRPr="00A73B84">
        <w:rPr>
          <w:rFonts w:ascii="Times New Roman" w:hAnsi="Times New Roman"/>
          <w:b/>
          <w:lang w:eastAsia="pl-PL"/>
        </w:rPr>
        <w:br/>
      </w:r>
      <w:r w:rsidR="004B5E7F" w:rsidRPr="00A73B84">
        <w:rPr>
          <w:rFonts w:ascii="Times New Roman" w:hAnsi="Times New Roman"/>
          <w:b/>
          <w:bCs/>
        </w:rPr>
        <w:t xml:space="preserve">Granice i sposoby zagospodarowania terenów lub obiektów podlegających ochronie, </w:t>
      </w:r>
      <w:r w:rsidR="005805F2" w:rsidRPr="00A73B84">
        <w:rPr>
          <w:rFonts w:ascii="Times New Roman" w:hAnsi="Times New Roman"/>
          <w:b/>
          <w:bCs/>
        </w:rPr>
        <w:br/>
      </w:r>
      <w:r w:rsidR="004B5E7F" w:rsidRPr="00A73B84">
        <w:rPr>
          <w:rFonts w:ascii="Times New Roman" w:hAnsi="Times New Roman"/>
          <w:b/>
          <w:bCs/>
        </w:rPr>
        <w:t>na podstawie odrębnych przepisów</w:t>
      </w:r>
      <w:r w:rsidR="008421A4" w:rsidRPr="00A73B84">
        <w:rPr>
          <w:rFonts w:ascii="Times New Roman" w:hAnsi="Times New Roman"/>
          <w:b/>
          <w:bCs/>
        </w:rPr>
        <w:t>.</w:t>
      </w:r>
      <w:r w:rsidR="004B5E7F" w:rsidRPr="00A73B84">
        <w:rPr>
          <w:rFonts w:ascii="Times New Roman" w:hAnsi="Times New Roman"/>
          <w:b/>
          <w:bCs/>
        </w:rPr>
        <w:t xml:space="preserve"> </w:t>
      </w:r>
    </w:p>
    <w:p w14:paraId="6FB8EF3E" w14:textId="77777777" w:rsidR="004B5E7F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hAnsi="Times New Roman"/>
          <w:lang w:bidi="pl-PL"/>
        </w:rPr>
      </w:pPr>
      <w:r w:rsidRPr="00A73B84">
        <w:rPr>
          <w:rFonts w:ascii="Times New Roman" w:hAnsi="Times New Roman"/>
          <w:b/>
          <w:bCs/>
        </w:rPr>
        <w:t>§ </w:t>
      </w:r>
      <w:r w:rsidR="008C3F51" w:rsidRPr="00A73B84">
        <w:rPr>
          <w:rFonts w:ascii="Times New Roman" w:hAnsi="Times New Roman"/>
          <w:b/>
          <w:bCs/>
        </w:rPr>
        <w:t>10</w:t>
      </w:r>
      <w:r w:rsidRPr="00A73B84">
        <w:rPr>
          <w:rFonts w:ascii="Times New Roman" w:hAnsi="Times New Roman"/>
          <w:b/>
          <w:bCs/>
        </w:rPr>
        <w:t>.</w:t>
      </w:r>
      <w:r w:rsidR="00F3298A" w:rsidRPr="00A73B84">
        <w:rPr>
          <w:rFonts w:ascii="Times New Roman" w:hAnsi="Times New Roman"/>
          <w:b/>
          <w:bCs/>
        </w:rPr>
        <w:t> </w:t>
      </w:r>
      <w:r w:rsidR="00B54B31" w:rsidRPr="00A73B84">
        <w:rPr>
          <w:rFonts w:ascii="Times New Roman" w:hAnsi="Times New Roman"/>
          <w:bCs/>
        </w:rPr>
        <w:t>1.</w:t>
      </w:r>
      <w:r w:rsidR="00B54B31" w:rsidRPr="00A73B84">
        <w:rPr>
          <w:rFonts w:ascii="Times New Roman" w:hAnsi="Times New Roman"/>
          <w:b/>
          <w:bCs/>
        </w:rPr>
        <w:t> </w:t>
      </w:r>
      <w:r w:rsidR="00AE0991" w:rsidRPr="00A73B84">
        <w:rPr>
          <w:rFonts w:ascii="Times New Roman" w:hAnsi="Times New Roman"/>
        </w:rPr>
        <w:t>U</w:t>
      </w:r>
      <w:r w:rsidR="00AC5860" w:rsidRPr="00A73B84">
        <w:rPr>
          <w:rFonts w:ascii="Times New Roman" w:hAnsi="Times New Roman"/>
        </w:rPr>
        <w:t xml:space="preserve">stalenia w zakresie ochrony </w:t>
      </w:r>
      <w:r w:rsidR="00B079C3" w:rsidRPr="00A73B84">
        <w:rPr>
          <w:rFonts w:ascii="Times New Roman" w:eastAsia="Times New Roman" w:hAnsi="Times New Roman"/>
          <w:bCs/>
          <w:iCs/>
          <w:lang w:eastAsia="pl-PL"/>
        </w:rPr>
        <w:t>środowiska, przyrody i krajobrazu kulturowego oraz ochrony</w:t>
      </w:r>
      <w:r w:rsidR="00AC5860" w:rsidRPr="00A73B84">
        <w:rPr>
          <w:rFonts w:ascii="Times New Roman" w:hAnsi="Times New Roman"/>
        </w:rPr>
        <w:t xml:space="preserve"> dziedzictwa kulturowego i zabytków określono w §</w:t>
      </w:r>
      <w:r w:rsidR="00F54DA1" w:rsidRPr="00A73B84">
        <w:rPr>
          <w:rFonts w:ascii="Times New Roman" w:hAnsi="Times New Roman"/>
        </w:rPr>
        <w:t> </w:t>
      </w:r>
      <w:r w:rsidR="004B0307" w:rsidRPr="00A73B84">
        <w:rPr>
          <w:rFonts w:ascii="Times New Roman" w:hAnsi="Times New Roman"/>
        </w:rPr>
        <w:t xml:space="preserve">7 </w:t>
      </w:r>
      <w:r w:rsidR="00AE0991" w:rsidRPr="00A73B84">
        <w:rPr>
          <w:rFonts w:ascii="Times New Roman" w:hAnsi="Times New Roman"/>
        </w:rPr>
        <w:t>i §</w:t>
      </w:r>
      <w:r w:rsidR="004B0307" w:rsidRPr="00A73B84">
        <w:rPr>
          <w:rFonts w:ascii="Times New Roman" w:hAnsi="Times New Roman"/>
        </w:rPr>
        <w:t> 8</w:t>
      </w:r>
      <w:r w:rsidR="00AC5860" w:rsidRPr="00A73B84">
        <w:rPr>
          <w:rFonts w:ascii="Times New Roman" w:hAnsi="Times New Roman"/>
        </w:rPr>
        <w:t xml:space="preserve"> uchwały</w:t>
      </w:r>
      <w:r w:rsidRPr="00A73B84">
        <w:rPr>
          <w:rFonts w:ascii="Times New Roman" w:hAnsi="Times New Roman"/>
          <w:lang w:bidi="pl-PL"/>
        </w:rPr>
        <w:t>.</w:t>
      </w:r>
    </w:p>
    <w:p w14:paraId="24BF1855" w14:textId="77777777" w:rsidR="008C3F51" w:rsidRPr="00A73B84" w:rsidRDefault="00B54B31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Cs/>
        </w:rPr>
        <w:t>2. </w:t>
      </w:r>
      <w:r w:rsidR="00FF7267" w:rsidRPr="00A73B84">
        <w:rPr>
          <w:rFonts w:ascii="Times New Roman" w:hAnsi="Times New Roman"/>
          <w:bCs/>
        </w:rPr>
        <w:t>Cały o</w:t>
      </w:r>
      <w:r w:rsidR="008C3F51" w:rsidRPr="00A73B84">
        <w:rPr>
          <w:rStyle w:val="FontStyle96"/>
          <w:sz w:val="22"/>
          <w:szCs w:val="22"/>
        </w:rPr>
        <w:t xml:space="preserve">bszar objęty planem znajduje się w granicach Głównego Zbiornika Wód Podziemnych - </w:t>
      </w:r>
      <w:r w:rsidR="00FF7267" w:rsidRPr="00A73B84">
        <w:rPr>
          <w:rFonts w:ascii="Times New Roman" w:eastAsia="TimesNewRomanPSMT" w:hAnsi="Times New Roman"/>
        </w:rPr>
        <w:t>GZWP Nr 126 Zbiornik Szczecinek</w:t>
      </w:r>
      <w:r w:rsidR="008C3F51" w:rsidRPr="00A73B84">
        <w:rPr>
          <w:rStyle w:val="FontStyle96"/>
          <w:sz w:val="22"/>
          <w:szCs w:val="22"/>
        </w:rPr>
        <w:t>, dla którego obowiązują przepisy odrębne</w:t>
      </w:r>
      <w:r w:rsidR="008C3F51" w:rsidRPr="00A73B84">
        <w:rPr>
          <w:rFonts w:ascii="Times New Roman" w:hAnsi="Times New Roman"/>
        </w:rPr>
        <w:t xml:space="preserve"> .</w:t>
      </w:r>
    </w:p>
    <w:p w14:paraId="521543A1" w14:textId="77777777" w:rsidR="00811BCC" w:rsidRPr="00A73B84" w:rsidRDefault="008C3F51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3. </w:t>
      </w:r>
      <w:r w:rsidR="00F75CEC" w:rsidRPr="00A73B84">
        <w:rPr>
          <w:rFonts w:ascii="Times New Roman" w:hAnsi="Times New Roman"/>
        </w:rPr>
        <w:t xml:space="preserve">Ustala się obowiązek przestrzegania przepisów odrębnych związanych z położeniem części obszaru objętego planem, zgodnie z rysunkiem planu, </w:t>
      </w:r>
      <w:r w:rsidR="00811BCC" w:rsidRPr="00A73B84">
        <w:rPr>
          <w:rFonts w:ascii="Times New Roman" w:hAnsi="Times New Roman"/>
        </w:rPr>
        <w:t>w granicach</w:t>
      </w:r>
      <w:r w:rsidR="00F75CEC" w:rsidRPr="00A73B84">
        <w:rPr>
          <w:rFonts w:ascii="Times New Roman" w:hAnsi="Times New Roman"/>
        </w:rPr>
        <w:t xml:space="preserve"> złoża surowców ilastych ceramiki budowlanej </w:t>
      </w:r>
      <w:r w:rsidR="00E74916" w:rsidRPr="00A73B84">
        <w:rPr>
          <w:rFonts w:ascii="Times New Roman" w:hAnsi="Times New Roman"/>
        </w:rPr>
        <w:t xml:space="preserve">(kopaliny pospolitej) </w:t>
      </w:r>
      <w:r w:rsidR="00F75CEC" w:rsidRPr="00A73B84">
        <w:rPr>
          <w:rFonts w:ascii="Times New Roman" w:hAnsi="Times New Roman"/>
        </w:rPr>
        <w:t>Nr </w:t>
      </w:r>
      <w:r w:rsidR="00E74916" w:rsidRPr="00A73B84">
        <w:rPr>
          <w:rFonts w:ascii="Times New Roman" w:hAnsi="Times New Roman"/>
        </w:rPr>
        <w:t>IB </w:t>
      </w:r>
      <w:r w:rsidR="00F75CEC" w:rsidRPr="00A73B84">
        <w:rPr>
          <w:rFonts w:ascii="Times New Roman" w:hAnsi="Times New Roman"/>
        </w:rPr>
        <w:t>2477 „Czarne”.</w:t>
      </w:r>
    </w:p>
    <w:p w14:paraId="14D04DA9" w14:textId="39B6A4F2" w:rsidR="004B5E7F" w:rsidRPr="00A73B84" w:rsidRDefault="004B5E7F" w:rsidP="00B33B73">
      <w:pPr>
        <w:spacing w:before="240" w:line="280" w:lineRule="exact"/>
        <w:ind w:left="0" w:right="-142"/>
        <w:jc w:val="center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 xml:space="preserve">Rozdział </w:t>
      </w:r>
      <w:r w:rsidR="00FF7267" w:rsidRPr="00A73B84">
        <w:rPr>
          <w:rFonts w:ascii="Times New Roman" w:eastAsia="Times New Roman" w:hAnsi="Times New Roman"/>
          <w:b/>
          <w:lang w:eastAsia="pl-PL"/>
        </w:rPr>
        <w:t>7</w:t>
      </w:r>
      <w:r w:rsidR="00702AA4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eastAsia="Times New Roman" w:hAnsi="Times New Roman"/>
          <w:b/>
          <w:lang w:eastAsia="pl-PL"/>
        </w:rPr>
        <w:t>Szczegółowe zasady i warunki scalania i podziału nieruchomości objętych planem</w:t>
      </w:r>
    </w:p>
    <w:p w14:paraId="163FFB87" w14:textId="77777777" w:rsidR="004B5E7F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FF7267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Na obszarze planu nie wyznacza się granic obszarów wymagających scalania i podziału nieruchomości. </w:t>
      </w:r>
    </w:p>
    <w:p w14:paraId="2FA12730" w14:textId="7DB333F3" w:rsidR="00995A8F" w:rsidRPr="00A73B84" w:rsidRDefault="00995A8F" w:rsidP="00B33B73">
      <w:pPr>
        <w:spacing w:before="120"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2. </w:t>
      </w:r>
      <w:r w:rsidR="00FF7267" w:rsidRPr="00A73B84">
        <w:rPr>
          <w:rFonts w:ascii="Times New Roman" w:eastAsia="TimesNewRomanPSMT" w:hAnsi="Times New Roman"/>
        </w:rPr>
        <w:t>W przypadku scalenia i podziału nieruchomości na wniosek właścicieli lub użytkowników wieczystych</w:t>
      </w:r>
      <w:r w:rsidR="00861204" w:rsidRPr="00A73B84">
        <w:rPr>
          <w:rFonts w:ascii="Times New Roman" w:eastAsia="TimesNewRomanPSMT" w:hAnsi="Times New Roman"/>
        </w:rPr>
        <w:t>,</w:t>
      </w:r>
      <w:r w:rsidR="00FF7267" w:rsidRPr="00A73B84">
        <w:rPr>
          <w:rFonts w:ascii="Times New Roman" w:eastAsia="TimesNewRomanPSMT" w:hAnsi="Times New Roman"/>
        </w:rPr>
        <w:t xml:space="preserve"> obowiązują następujące ustalenia</w:t>
      </w:r>
      <w:r w:rsidRPr="00A73B84">
        <w:rPr>
          <w:rFonts w:ascii="Times New Roman" w:hAnsi="Times New Roman"/>
          <w:lang w:eastAsia="pl-PL"/>
        </w:rPr>
        <w:t xml:space="preserve">: </w:t>
      </w:r>
    </w:p>
    <w:p w14:paraId="5469184E" w14:textId="43B5697C" w:rsidR="00156BC5" w:rsidRPr="00A73B84" w:rsidRDefault="00E479D1" w:rsidP="00B33B73">
      <w:pPr>
        <w:numPr>
          <w:ilvl w:val="0"/>
          <w:numId w:val="18"/>
        </w:numPr>
        <w:spacing w:line="280" w:lineRule="exact"/>
        <w:ind w:right="-142" w:hanging="436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minimalne powierzchnie działek:</w:t>
      </w:r>
    </w:p>
    <w:p w14:paraId="6586C051" w14:textId="640AC6F4" w:rsidR="00E479D1" w:rsidRPr="00A73B84" w:rsidRDefault="00E479D1">
      <w:pPr>
        <w:pStyle w:val="Teksttreci1"/>
        <w:numPr>
          <w:ilvl w:val="0"/>
          <w:numId w:val="520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dla </w:t>
      </w:r>
      <w:r w:rsidR="00E25E1E" w:rsidRPr="00A73B84">
        <w:rPr>
          <w:sz w:val="22"/>
          <w:szCs w:val="22"/>
        </w:rPr>
        <w:t>terenów zabudowy mieszkaniowej wolnostojącej</w:t>
      </w:r>
      <w:r w:rsidR="00531DB8" w:rsidRPr="00A73B84">
        <w:rPr>
          <w:sz w:val="22"/>
          <w:szCs w:val="22"/>
        </w:rPr>
        <w:t>, terenów zabudowy wielorodzinnej</w:t>
      </w:r>
      <w:r w:rsidR="00E25E1E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–</w:t>
      </w:r>
      <w:r w:rsidR="00261A58" w:rsidRPr="00A73B84">
        <w:rPr>
          <w:sz w:val="22"/>
          <w:szCs w:val="22"/>
        </w:rPr>
        <w:t xml:space="preserve"> </w:t>
      </w:r>
      <w:r w:rsidR="00E25E1E" w:rsidRPr="00A73B84">
        <w:rPr>
          <w:sz w:val="22"/>
          <w:szCs w:val="22"/>
        </w:rPr>
        <w:t>9</w:t>
      </w:r>
      <w:r w:rsidRPr="00A73B84">
        <w:rPr>
          <w:sz w:val="22"/>
          <w:szCs w:val="22"/>
        </w:rPr>
        <w:t>00m</w:t>
      </w:r>
      <w:r w:rsidRPr="00A73B84">
        <w:rPr>
          <w:sz w:val="22"/>
          <w:szCs w:val="22"/>
          <w:vertAlign w:val="superscript"/>
        </w:rPr>
        <w:t>2</w:t>
      </w:r>
      <w:r w:rsidRPr="00A73B84">
        <w:rPr>
          <w:sz w:val="22"/>
          <w:szCs w:val="22"/>
        </w:rPr>
        <w:t>,</w:t>
      </w:r>
    </w:p>
    <w:p w14:paraId="587C8293" w14:textId="12F5EBE9" w:rsidR="00261A58" w:rsidRPr="00A73B84" w:rsidRDefault="00E25E1E">
      <w:pPr>
        <w:pStyle w:val="Teksttreci1"/>
        <w:numPr>
          <w:ilvl w:val="0"/>
          <w:numId w:val="520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dla terenów</w:t>
      </w:r>
      <w:r w:rsidR="00261A5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 xml:space="preserve">zabudowy mieszkaniowej bliźniaczej </w:t>
      </w:r>
      <w:r w:rsidR="00261A58" w:rsidRPr="00A73B84">
        <w:rPr>
          <w:sz w:val="22"/>
          <w:szCs w:val="22"/>
        </w:rPr>
        <w:t xml:space="preserve">- </w:t>
      </w:r>
      <w:r w:rsidRPr="00A73B84">
        <w:rPr>
          <w:sz w:val="22"/>
          <w:szCs w:val="22"/>
        </w:rPr>
        <w:t>50</w:t>
      </w:r>
      <w:r w:rsidR="00261A58" w:rsidRPr="00A73B84">
        <w:rPr>
          <w:sz w:val="22"/>
          <w:szCs w:val="22"/>
        </w:rPr>
        <w:t>0m</w:t>
      </w:r>
      <w:r w:rsidR="00261A58" w:rsidRPr="00A73B84">
        <w:rPr>
          <w:sz w:val="22"/>
          <w:szCs w:val="22"/>
          <w:vertAlign w:val="superscript"/>
        </w:rPr>
        <w:t>2</w:t>
      </w:r>
      <w:r w:rsidR="00261A58" w:rsidRPr="00A73B84">
        <w:rPr>
          <w:sz w:val="22"/>
          <w:szCs w:val="22"/>
        </w:rPr>
        <w:t>,</w:t>
      </w:r>
    </w:p>
    <w:p w14:paraId="7EB49B05" w14:textId="561E00A3" w:rsidR="00261A58" w:rsidRPr="00A73B84" w:rsidRDefault="00E25E1E">
      <w:pPr>
        <w:pStyle w:val="Teksttreci1"/>
        <w:numPr>
          <w:ilvl w:val="0"/>
          <w:numId w:val="520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dla terenów</w:t>
      </w:r>
      <w:r w:rsidR="00261A5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zabudowy usługowej</w:t>
      </w:r>
      <w:r w:rsidR="00261A58" w:rsidRPr="00A73B84">
        <w:rPr>
          <w:sz w:val="22"/>
          <w:szCs w:val="22"/>
        </w:rPr>
        <w:t xml:space="preserve"> – </w:t>
      </w:r>
      <w:r w:rsidRPr="00A73B84">
        <w:rPr>
          <w:sz w:val="22"/>
          <w:szCs w:val="22"/>
        </w:rPr>
        <w:t>3</w:t>
      </w:r>
      <w:r w:rsidR="00261A58" w:rsidRPr="00A73B84">
        <w:rPr>
          <w:sz w:val="22"/>
          <w:szCs w:val="22"/>
        </w:rPr>
        <w:t>00 m</w:t>
      </w:r>
      <w:r w:rsidR="00261A58" w:rsidRPr="00A73B84">
        <w:rPr>
          <w:sz w:val="22"/>
          <w:szCs w:val="22"/>
          <w:vertAlign w:val="superscript"/>
        </w:rPr>
        <w:t>2</w:t>
      </w:r>
      <w:r w:rsidR="00261A58" w:rsidRPr="00A73B84">
        <w:rPr>
          <w:sz w:val="22"/>
          <w:szCs w:val="22"/>
        </w:rPr>
        <w:t>,</w:t>
      </w:r>
    </w:p>
    <w:p w14:paraId="48385B20" w14:textId="43A63646" w:rsidR="00261A58" w:rsidRPr="00A73B84" w:rsidRDefault="00E25E1E">
      <w:pPr>
        <w:pStyle w:val="Teksttreci1"/>
        <w:numPr>
          <w:ilvl w:val="0"/>
          <w:numId w:val="520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dla terenów zabudowy produkcyjnej, składowej i magazynowej </w:t>
      </w:r>
      <w:r w:rsidR="00261A58" w:rsidRPr="00A73B84">
        <w:rPr>
          <w:sz w:val="22"/>
          <w:szCs w:val="22"/>
        </w:rPr>
        <w:t xml:space="preserve">- </w:t>
      </w:r>
      <w:r w:rsidRPr="00A73B84">
        <w:rPr>
          <w:sz w:val="22"/>
          <w:szCs w:val="22"/>
        </w:rPr>
        <w:t>100</w:t>
      </w:r>
      <w:r w:rsidR="00261A58" w:rsidRPr="00A73B84">
        <w:rPr>
          <w:sz w:val="22"/>
          <w:szCs w:val="22"/>
        </w:rPr>
        <w:t>0m</w:t>
      </w:r>
      <w:r w:rsidR="00261A58" w:rsidRPr="00A73B84">
        <w:rPr>
          <w:sz w:val="22"/>
          <w:szCs w:val="22"/>
          <w:vertAlign w:val="superscript"/>
        </w:rPr>
        <w:t>2</w:t>
      </w:r>
      <w:r w:rsidR="00261A58" w:rsidRPr="00A73B84">
        <w:rPr>
          <w:sz w:val="22"/>
          <w:szCs w:val="22"/>
        </w:rPr>
        <w:t>,</w:t>
      </w:r>
    </w:p>
    <w:p w14:paraId="48B56DFC" w14:textId="77777777" w:rsidR="00E479D1" w:rsidRPr="00A73B84" w:rsidRDefault="00E479D1">
      <w:pPr>
        <w:pStyle w:val="Teksttreci1"/>
        <w:numPr>
          <w:ilvl w:val="0"/>
          <w:numId w:val="520"/>
        </w:numPr>
        <w:shd w:val="clear" w:color="auto" w:fill="auto"/>
        <w:tabs>
          <w:tab w:val="left" w:pos="525"/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dla pozostałych terenów, </w:t>
      </w:r>
      <w:r w:rsidRPr="00A73B84">
        <w:rPr>
          <w:sz w:val="22"/>
          <w:szCs w:val="22"/>
          <w:lang w:eastAsia="pl-PL"/>
        </w:rPr>
        <w:t>przeznaczonych na cele inne niż rolne i leśne</w:t>
      </w:r>
      <w:r w:rsidRPr="00A73B84">
        <w:rPr>
          <w:sz w:val="22"/>
          <w:szCs w:val="22"/>
        </w:rPr>
        <w:t xml:space="preserve"> – 2m</w:t>
      </w:r>
      <w:r w:rsidRPr="00A73B84">
        <w:rPr>
          <w:sz w:val="22"/>
          <w:szCs w:val="22"/>
          <w:vertAlign w:val="superscript"/>
        </w:rPr>
        <w:t>2</w:t>
      </w:r>
      <w:r w:rsidRPr="00A73B84">
        <w:rPr>
          <w:sz w:val="22"/>
          <w:szCs w:val="22"/>
        </w:rPr>
        <w:t>;</w:t>
      </w:r>
    </w:p>
    <w:p w14:paraId="2F957F41" w14:textId="5FF019EC" w:rsidR="00995A8F" w:rsidRPr="00A73B84" w:rsidRDefault="00E479D1" w:rsidP="00B33B73">
      <w:pPr>
        <w:numPr>
          <w:ilvl w:val="0"/>
          <w:numId w:val="18"/>
        </w:numPr>
        <w:spacing w:line="280" w:lineRule="exact"/>
        <w:ind w:right="-142" w:hanging="436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minimalne szerokości frontów działek:</w:t>
      </w:r>
    </w:p>
    <w:p w14:paraId="153FC060" w14:textId="1046B27C" w:rsidR="00995A8F" w:rsidRPr="00A73B84" w:rsidRDefault="00E25E1E" w:rsidP="00B33B73">
      <w:pPr>
        <w:numPr>
          <w:ilvl w:val="1"/>
          <w:numId w:val="19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dla terenów zabudowy mieszkaniowej wolnostojącej</w:t>
      </w:r>
      <w:r w:rsidR="00531DB8" w:rsidRPr="00A73B84">
        <w:rPr>
          <w:rFonts w:ascii="Times New Roman" w:hAnsi="Times New Roman"/>
        </w:rPr>
        <w:t xml:space="preserve">, </w:t>
      </w:r>
      <w:r w:rsidR="00531DB8" w:rsidRPr="00A73B84">
        <w:rPr>
          <w:rFonts w:ascii="Times New Roman" w:hAnsi="Times New Roman"/>
        </w:rPr>
        <w:t>terenów zabudowy wielorodzinnej</w:t>
      </w:r>
      <w:r w:rsidRPr="00A73B84">
        <w:rPr>
          <w:rFonts w:ascii="Times New Roman" w:hAnsi="Times New Roman"/>
        </w:rPr>
        <w:t xml:space="preserve"> </w:t>
      </w:r>
      <w:r w:rsidR="00E479D1" w:rsidRPr="00A73B84">
        <w:rPr>
          <w:rFonts w:ascii="Times New Roman" w:hAnsi="Times New Roman"/>
        </w:rPr>
        <w:t>- 1</w:t>
      </w:r>
      <w:r w:rsidRPr="00A73B84">
        <w:rPr>
          <w:rFonts w:ascii="Times New Roman" w:hAnsi="Times New Roman"/>
        </w:rPr>
        <w:t>5</w:t>
      </w:r>
      <w:r w:rsidR="00E479D1" w:rsidRPr="00A73B84">
        <w:rPr>
          <w:rFonts w:ascii="Times New Roman" w:hAnsi="Times New Roman"/>
        </w:rPr>
        <w:t>m</w:t>
      </w:r>
      <w:r w:rsidR="00995A8F" w:rsidRPr="00A73B84">
        <w:rPr>
          <w:rFonts w:ascii="Times New Roman" w:hAnsi="Times New Roman"/>
          <w:lang w:eastAsia="pl-PL"/>
        </w:rPr>
        <w:t>,</w:t>
      </w:r>
    </w:p>
    <w:p w14:paraId="5CA1A4C8" w14:textId="2BD7C621" w:rsidR="00261A58" w:rsidRPr="00A73B84" w:rsidRDefault="00E25E1E" w:rsidP="00B33B73">
      <w:pPr>
        <w:numPr>
          <w:ilvl w:val="1"/>
          <w:numId w:val="19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dla terenów zabudowy mieszkaniowej bliźniaczej  i terenów zabudowy usługowej </w:t>
      </w:r>
      <w:r w:rsidR="00261A58" w:rsidRPr="00A73B84">
        <w:rPr>
          <w:rFonts w:ascii="Times New Roman" w:hAnsi="Times New Roman"/>
          <w:lang w:eastAsia="pl-PL"/>
        </w:rPr>
        <w:t xml:space="preserve">– </w:t>
      </w:r>
      <w:r w:rsidRPr="00A73B84">
        <w:rPr>
          <w:rFonts w:ascii="Times New Roman" w:hAnsi="Times New Roman"/>
          <w:lang w:eastAsia="pl-PL"/>
        </w:rPr>
        <w:t>8</w:t>
      </w:r>
      <w:r w:rsidR="00261A58" w:rsidRPr="00A73B84">
        <w:rPr>
          <w:rFonts w:ascii="Times New Roman" w:hAnsi="Times New Roman"/>
          <w:lang w:eastAsia="pl-PL"/>
        </w:rPr>
        <w:t>m,</w:t>
      </w:r>
    </w:p>
    <w:p w14:paraId="6FE323C5" w14:textId="69B5638A" w:rsidR="00E479D1" w:rsidRPr="00A73B84" w:rsidRDefault="00E25E1E" w:rsidP="00B33B73">
      <w:pPr>
        <w:numPr>
          <w:ilvl w:val="1"/>
          <w:numId w:val="19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dla terenów zabudowy produkcyjnej, składowej i magazynowej </w:t>
      </w:r>
      <w:r w:rsidR="00E479D1" w:rsidRPr="00A73B84">
        <w:rPr>
          <w:rFonts w:ascii="Times New Roman" w:hAnsi="Times New Roman"/>
          <w:lang w:eastAsia="pl-PL"/>
        </w:rPr>
        <w:t>- 20 m,</w:t>
      </w:r>
    </w:p>
    <w:p w14:paraId="49C3DB98" w14:textId="2CE86AD0" w:rsidR="00995A8F" w:rsidRPr="00A73B84" w:rsidRDefault="00E479D1" w:rsidP="00B33B73">
      <w:pPr>
        <w:numPr>
          <w:ilvl w:val="1"/>
          <w:numId w:val="19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dla pozostałych terenów </w:t>
      </w:r>
      <w:r w:rsidRPr="00A73B84">
        <w:rPr>
          <w:rFonts w:ascii="Times New Roman" w:hAnsi="Times New Roman"/>
          <w:lang w:eastAsia="pl-PL"/>
        </w:rPr>
        <w:t>przeznaczonych na cele inne niż rolne i leśne</w:t>
      </w:r>
      <w:r w:rsidRPr="00A73B84">
        <w:rPr>
          <w:rFonts w:ascii="Times New Roman" w:hAnsi="Times New Roman"/>
        </w:rPr>
        <w:t xml:space="preserve"> - 2m;</w:t>
      </w:r>
    </w:p>
    <w:p w14:paraId="5D83728B" w14:textId="77777777" w:rsidR="00861204" w:rsidRPr="00A73B84" w:rsidRDefault="003006B1" w:rsidP="00B33B73">
      <w:pPr>
        <w:numPr>
          <w:ilvl w:val="0"/>
          <w:numId w:val="18"/>
        </w:numPr>
        <w:spacing w:line="280" w:lineRule="exact"/>
        <w:ind w:right="-142" w:hanging="436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kąt położenia granicy działki w stosunku do pasa drogowego w przedziale pomiędzy 60° a 120°</w:t>
      </w:r>
      <w:r w:rsidR="00861204" w:rsidRPr="00A73B84">
        <w:rPr>
          <w:rFonts w:ascii="Times New Roman" w:hAnsi="Times New Roman"/>
          <w:lang w:eastAsia="pl-PL"/>
        </w:rPr>
        <w:t>;</w:t>
      </w:r>
    </w:p>
    <w:p w14:paraId="79CC4350" w14:textId="16CE26CD" w:rsidR="003006B1" w:rsidRPr="00A73B84" w:rsidRDefault="00861204" w:rsidP="00B33B73">
      <w:pPr>
        <w:numPr>
          <w:ilvl w:val="0"/>
          <w:numId w:val="18"/>
        </w:numPr>
        <w:spacing w:line="280" w:lineRule="exact"/>
        <w:ind w:right="-142" w:hanging="436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</w:t>
      </w:r>
      <w:r w:rsidR="003006B1" w:rsidRPr="00A73B84">
        <w:rPr>
          <w:rFonts w:ascii="Times New Roman" w:hAnsi="Times New Roman"/>
          <w:lang w:eastAsia="pl-PL"/>
        </w:rPr>
        <w:t>.</w:t>
      </w:r>
    </w:p>
    <w:p w14:paraId="1182A9A1" w14:textId="77777777" w:rsidR="004B5E7F" w:rsidRPr="00A73B84" w:rsidRDefault="004B5E7F" w:rsidP="00B33B73">
      <w:pPr>
        <w:spacing w:before="24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Rozdział </w:t>
      </w:r>
      <w:r w:rsidR="00FF7267" w:rsidRPr="00A73B84">
        <w:rPr>
          <w:rFonts w:ascii="Times New Roman" w:eastAsia="Times New Roman" w:hAnsi="Times New Roman"/>
          <w:b/>
          <w:lang w:eastAsia="pl-PL"/>
        </w:rPr>
        <w:t>8</w:t>
      </w:r>
      <w:r w:rsidR="0081782B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hAnsi="Times New Roman"/>
          <w:b/>
        </w:rPr>
        <w:t>Szczególne warunki zagospodarowania terenów oraz ograniczenia w ich użytkowaniu</w:t>
      </w:r>
      <w:r w:rsidR="00C926C3" w:rsidRPr="00A73B84">
        <w:rPr>
          <w:rFonts w:ascii="Times New Roman" w:hAnsi="Times New Roman"/>
          <w:b/>
        </w:rPr>
        <w:t xml:space="preserve">, </w:t>
      </w:r>
      <w:r w:rsidR="00C926C3" w:rsidRPr="00A73B84">
        <w:rPr>
          <w:rFonts w:ascii="Times New Roman" w:hAnsi="Times New Roman"/>
          <w:b/>
        </w:rPr>
        <w:br/>
        <w:t>w tym zakaz zabudowy</w:t>
      </w:r>
    </w:p>
    <w:p w14:paraId="5CB247E0" w14:textId="408D2CC1" w:rsidR="008F7A8B" w:rsidRPr="00A73B84" w:rsidRDefault="004B5E7F" w:rsidP="00D8083D">
      <w:pPr>
        <w:spacing w:before="120" w:line="280" w:lineRule="exact"/>
        <w:ind w:left="0" w:right="-142"/>
        <w:jc w:val="both"/>
        <w:rPr>
          <w:rFonts w:ascii="Times New Roman" w:hAnsi="Times New Roman"/>
          <w:bCs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50702F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="00137E02" w:rsidRPr="00A73B84">
        <w:rPr>
          <w:rFonts w:ascii="Times New Roman" w:hAnsi="Times New Roman"/>
        </w:rPr>
        <w:t> </w:t>
      </w:r>
      <w:r w:rsidR="00F473AC" w:rsidRPr="00A73B84">
        <w:rPr>
          <w:rFonts w:ascii="Times New Roman" w:hAnsi="Times New Roman"/>
        </w:rPr>
        <w:t>1</w:t>
      </w:r>
      <w:r w:rsidR="000C78EA" w:rsidRPr="00A73B84">
        <w:rPr>
          <w:rFonts w:ascii="Times New Roman" w:hAnsi="Times New Roman"/>
        </w:rPr>
        <w:t>. </w:t>
      </w:r>
      <w:r w:rsidR="00D8083D" w:rsidRPr="00A73B84">
        <w:rPr>
          <w:rFonts w:ascii="Times New Roman" w:hAnsi="Times New Roman"/>
          <w:bCs/>
        </w:rPr>
        <w:t>Wskazuje się strefę ochronną obszarów kolejowych, w odległości 20 m od granicy terenów kolejowych, w granicach, której w celu zapewnienia eksploatacji linii kolejowej, działania urządzeń związanych z prowadzeniem ruchu kolejowego, a także bezpieczeństwa ruchu kolejowego, w sąsiedztwie obszaru kolejowego obowiązują nakazy, zakazy oraz ograniczenia w sposobie zagospodarowania terenu, wynikające z przepisów odrębnych z zakresu transportu kolejowego</w:t>
      </w:r>
      <w:r w:rsidR="008F7A8B" w:rsidRPr="00A73B84">
        <w:rPr>
          <w:rFonts w:ascii="Times New Roman" w:hAnsi="Times New Roman"/>
          <w:bCs/>
        </w:rPr>
        <w:t>.</w:t>
      </w:r>
    </w:p>
    <w:p w14:paraId="3E7C33AB" w14:textId="6CF45496" w:rsidR="00FF7267" w:rsidRPr="00A73B84" w:rsidRDefault="008F7A8B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</w:t>
      </w:r>
      <w:r w:rsidR="00FF7267" w:rsidRPr="00A73B84">
        <w:rPr>
          <w:rFonts w:ascii="Times New Roman" w:hAnsi="Times New Roman"/>
        </w:rPr>
        <w:t xml:space="preserve">Wskazuje się strefę technologiczną od istniejących napowietrznych linii elektroenergetycznych średniego napięcia </w:t>
      </w:r>
      <w:r w:rsidR="00D8083D" w:rsidRPr="00A73B84">
        <w:rPr>
          <w:rFonts w:ascii="Times New Roman" w:hAnsi="Times New Roman"/>
        </w:rPr>
        <w:t>11</w:t>
      </w:r>
      <w:r w:rsidR="00FF7267" w:rsidRPr="00A73B84">
        <w:rPr>
          <w:rFonts w:ascii="Times New Roman" w:hAnsi="Times New Roman"/>
        </w:rPr>
        <w:t xml:space="preserve">0kV, wynoszącą </w:t>
      </w:r>
      <w:r w:rsidR="00D8083D" w:rsidRPr="00A73B84">
        <w:rPr>
          <w:rFonts w:ascii="Times New Roman" w:hAnsi="Times New Roman"/>
        </w:rPr>
        <w:t>39</w:t>
      </w:r>
      <w:r w:rsidR="00FF7267" w:rsidRPr="00A73B84">
        <w:rPr>
          <w:rFonts w:ascii="Times New Roman" w:hAnsi="Times New Roman"/>
        </w:rPr>
        <w:t xml:space="preserve">m, po </w:t>
      </w:r>
      <w:r w:rsidR="00D8083D" w:rsidRPr="00A73B84">
        <w:rPr>
          <w:rFonts w:ascii="Times New Roman" w:hAnsi="Times New Roman"/>
        </w:rPr>
        <w:t>19,5</w:t>
      </w:r>
      <w:r w:rsidR="00FF7267" w:rsidRPr="00A73B84">
        <w:rPr>
          <w:rFonts w:ascii="Times New Roman" w:hAnsi="Times New Roman"/>
        </w:rPr>
        <w:t>m od osi linii, w obrębie której obowiązują przepisy odrębne, w tym</w:t>
      </w:r>
    </w:p>
    <w:p w14:paraId="3DD6F20D" w14:textId="77777777" w:rsidR="002D773C" w:rsidRPr="00A73B84" w:rsidRDefault="002D773C">
      <w:pPr>
        <w:numPr>
          <w:ilvl w:val="0"/>
          <w:numId w:val="21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zakaz sadzenia zakaz sadzenia roślinności wysokiej (o wysokości powyżej 3m) i o rozbudowanym systemie korzeniowym;</w:t>
      </w:r>
    </w:p>
    <w:p w14:paraId="7A10A8C6" w14:textId="77777777" w:rsidR="002D773C" w:rsidRPr="00A73B84" w:rsidRDefault="002D773C">
      <w:pPr>
        <w:numPr>
          <w:ilvl w:val="0"/>
          <w:numId w:val="21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zapewnienie dostępu i dojazdu, w tym ciężkim sprzętem, do linii i słupów.</w:t>
      </w:r>
    </w:p>
    <w:p w14:paraId="0CE0F506" w14:textId="4AE2F8BC" w:rsidR="00D8083D" w:rsidRPr="00A73B84" w:rsidRDefault="00D8083D" w:rsidP="00B33B73">
      <w:pPr>
        <w:suppressAutoHyphens/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3. </w:t>
      </w:r>
      <w:r w:rsidR="00BE2650" w:rsidRPr="00A73B84">
        <w:rPr>
          <w:rFonts w:ascii="Times New Roman" w:hAnsi="Times New Roman"/>
        </w:rPr>
        <w:t>D</w:t>
      </w:r>
      <w:r w:rsidR="00BE2650" w:rsidRPr="00A73B84">
        <w:rPr>
          <w:rFonts w:ascii="Times New Roman" w:hAnsi="Times New Roman"/>
        </w:rPr>
        <w:t xml:space="preserve">la pozostałych sieci infrastruktury technicznej, </w:t>
      </w:r>
      <w:r w:rsidR="00BE2650" w:rsidRPr="00A73B84">
        <w:rPr>
          <w:rFonts w:ascii="Times New Roman" w:hAnsi="Times New Roman"/>
        </w:rPr>
        <w:t>obowiązują</w:t>
      </w:r>
      <w:r w:rsidR="00BE2650" w:rsidRPr="00A73B84">
        <w:rPr>
          <w:rFonts w:ascii="Times New Roman" w:hAnsi="Times New Roman"/>
        </w:rPr>
        <w:t xml:space="preserve"> stref</w:t>
      </w:r>
      <w:r w:rsidR="00BE2650" w:rsidRPr="00A73B84">
        <w:rPr>
          <w:rFonts w:ascii="Times New Roman" w:hAnsi="Times New Roman"/>
        </w:rPr>
        <w:t>y</w:t>
      </w:r>
      <w:r w:rsidR="00BE2650" w:rsidRPr="00A73B84">
        <w:rPr>
          <w:rFonts w:ascii="Times New Roman" w:hAnsi="Times New Roman"/>
        </w:rPr>
        <w:t xml:space="preserve"> techniczn</w:t>
      </w:r>
      <w:r w:rsidR="00BE2650" w:rsidRPr="00A73B84">
        <w:rPr>
          <w:rFonts w:ascii="Times New Roman" w:hAnsi="Times New Roman"/>
        </w:rPr>
        <w:t>e</w:t>
      </w:r>
      <w:r w:rsidR="00BE2650" w:rsidRPr="00A73B84">
        <w:rPr>
          <w:rFonts w:ascii="Times New Roman" w:hAnsi="Times New Roman"/>
        </w:rPr>
        <w:t xml:space="preserve"> i ochronn</w:t>
      </w:r>
      <w:r w:rsidR="00BE2650" w:rsidRPr="00A73B84">
        <w:rPr>
          <w:rFonts w:ascii="Times New Roman" w:hAnsi="Times New Roman"/>
        </w:rPr>
        <w:t xml:space="preserve">e </w:t>
      </w:r>
      <w:r w:rsidR="00BE2650" w:rsidRPr="00A73B84">
        <w:rPr>
          <w:rFonts w:ascii="Times New Roman" w:hAnsi="Times New Roman"/>
        </w:rPr>
        <w:t>o szerokościach uzależnionych od średnicy i typu sieci</w:t>
      </w:r>
      <w:r w:rsidRPr="00A73B84">
        <w:rPr>
          <w:rFonts w:ascii="Times New Roman" w:hAnsi="Times New Roman"/>
        </w:rPr>
        <w:t>, zgodnie z przepisami odrębnymi.</w:t>
      </w:r>
    </w:p>
    <w:p w14:paraId="6C279BC7" w14:textId="742364DA" w:rsidR="00FF7267" w:rsidRPr="00A73B84" w:rsidRDefault="00FF7267" w:rsidP="00B33B73">
      <w:pPr>
        <w:suppressAutoHyphens/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4. Wskazuje się strefy ograniczeń zabudowy i zagospodarowania terenu od cmentarzy, dla których obowiązują ograniczenia w zabudowie i zagospodarowaniu terenu, wynikające z przepisów odrębnych, dotyczące zachowania określonych w tych przepisach odległości i zasad:</w:t>
      </w:r>
    </w:p>
    <w:p w14:paraId="46901834" w14:textId="77777777" w:rsidR="00FF7267" w:rsidRPr="00A73B84" w:rsidRDefault="00FF7267">
      <w:pPr>
        <w:numPr>
          <w:ilvl w:val="1"/>
          <w:numId w:val="45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oznaczonej na rysunku planu strefie ograniczeń zabudowy i zagospodarowania terenu od cmentarza, o zasięgu 50m wokół granicy cmentarza, obowiązują ustalenia wynikające z przepisów odrębnych, w tym zakaz lokalizacji budynków mieszkalnych, obiektów gastronomicznych, zakładów produkujących lub przechowujących artykuły żywnościowe oraz studni służących zaopatrzeniu w wodę do picia i dla potrzeb gospodarczych;</w:t>
      </w:r>
    </w:p>
    <w:p w14:paraId="20FD66EC" w14:textId="47FE75EB" w:rsidR="00FF7267" w:rsidRPr="00A73B84" w:rsidRDefault="00FF7267">
      <w:pPr>
        <w:numPr>
          <w:ilvl w:val="1"/>
          <w:numId w:val="45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oznaczonej na rysunku planu strefie ograniczeń zabudowy i zagospodarowania terenu od cmentarza, o zasięgu 150m wokół granicy cmentarza obowiązują ustalenia wynikające z przepisów odrębnych, w tym zakaz lokalizacji studni służących zaopatrzeniu w wodę do picia i dla potrzeb gospodarczych</w:t>
      </w:r>
      <w:r w:rsidR="00CB526C" w:rsidRPr="00A73B84">
        <w:rPr>
          <w:rFonts w:ascii="Times New Roman" w:hAnsi="Times New Roman"/>
        </w:rPr>
        <w:t>.</w:t>
      </w:r>
    </w:p>
    <w:p w14:paraId="3625ABD4" w14:textId="46F2CB81" w:rsidR="004B5E7F" w:rsidRPr="00A73B84" w:rsidRDefault="004B5E7F" w:rsidP="00B33B73">
      <w:pPr>
        <w:spacing w:before="24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bCs/>
          <w:iCs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Rozdział </w:t>
      </w:r>
      <w:r w:rsidR="004250C2" w:rsidRPr="00A73B84">
        <w:rPr>
          <w:rFonts w:ascii="Times New Roman" w:eastAsia="Times New Roman" w:hAnsi="Times New Roman"/>
          <w:b/>
          <w:lang w:eastAsia="pl-PL"/>
        </w:rPr>
        <w:t>9</w:t>
      </w:r>
      <w:r w:rsidR="0081782B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eastAsia="Times New Roman" w:hAnsi="Times New Roman"/>
          <w:b/>
          <w:bCs/>
          <w:iCs/>
          <w:lang w:eastAsia="pl-PL"/>
        </w:rPr>
        <w:t>Zasady modernizacji, rozbudowy i budowy systemów komunikacji</w:t>
      </w:r>
      <w:r w:rsidRPr="00A73B84">
        <w:rPr>
          <w:rFonts w:ascii="Times New Roman" w:eastAsia="Times New Roman" w:hAnsi="Times New Roman"/>
          <w:bCs/>
          <w:i/>
          <w:iCs/>
          <w:lang w:eastAsia="pl-PL"/>
        </w:rPr>
        <w:t xml:space="preserve"> </w:t>
      </w:r>
    </w:p>
    <w:p w14:paraId="5E3DBED4" w14:textId="77777777" w:rsidR="00C95229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50702F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.1.</w:t>
      </w:r>
      <w:r w:rsidR="00571825" w:rsidRPr="00A73B84">
        <w:rPr>
          <w:rFonts w:ascii="Times New Roman" w:eastAsia="Times New Roman" w:hAnsi="Times New Roman"/>
          <w:lang w:eastAsia="pl-PL"/>
        </w:rPr>
        <w:t xml:space="preserve"> </w:t>
      </w:r>
      <w:r w:rsidR="00C95229" w:rsidRPr="00A73B84">
        <w:rPr>
          <w:rFonts w:ascii="Times New Roman" w:eastAsia="TimesNewRomanPSMT" w:hAnsi="Times New Roman"/>
        </w:rPr>
        <w:t>Ustala się zewnętrzną obsługę komunikacyjną obszaru opracowania planu poprzez drogi wojewódzkie nr 201 (ul. Szczecinecka, ul. Młyńska, ul. Kościuszki, ul. Człuchowska) i nr 202 (Plac Wolności, ul. Zamkowa, ul. Szosowa) oraz drogi gminne.</w:t>
      </w:r>
    </w:p>
    <w:p w14:paraId="01CEAA8E" w14:textId="77777777" w:rsidR="00571825" w:rsidRPr="00A73B84" w:rsidRDefault="00C95229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</w:t>
      </w:r>
      <w:r w:rsidR="003A0E0E" w:rsidRPr="00A73B84">
        <w:rPr>
          <w:rFonts w:ascii="Times New Roman" w:hAnsi="Times New Roman"/>
        </w:rPr>
        <w:t xml:space="preserve">Ustala się obsługę komunikacyjną poszczególnych terenów z przyległych dróg publicznych lub z dróg publicznych poprzez drogi wewnętrzne, połączonych z układem komunikacyjnym miasta </w:t>
      </w:r>
      <w:r w:rsidRPr="00A73B84">
        <w:rPr>
          <w:rFonts w:ascii="Times New Roman" w:hAnsi="Times New Roman"/>
        </w:rPr>
        <w:t>Czarne</w:t>
      </w:r>
      <w:r w:rsidR="003A0E0E" w:rsidRPr="00A73B84">
        <w:rPr>
          <w:rFonts w:ascii="Times New Roman" w:hAnsi="Times New Roman"/>
        </w:rPr>
        <w:t>, na zasadach określonych w ustaleniach szczegółowych oraz zgodnie z przepisami odrębnymi.</w:t>
      </w:r>
    </w:p>
    <w:p w14:paraId="7071AD66" w14:textId="3169E42C" w:rsidR="003A0E0E" w:rsidRPr="00A73B84" w:rsidRDefault="00C95229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137E02" w:rsidRPr="00A73B84">
        <w:rPr>
          <w:rFonts w:ascii="Times New Roman" w:eastAsia="Times New Roman" w:hAnsi="Times New Roman"/>
          <w:lang w:eastAsia="pl-PL"/>
        </w:rPr>
        <w:t>. </w:t>
      </w:r>
      <w:r w:rsidR="004B5E7F" w:rsidRPr="00A73B84">
        <w:rPr>
          <w:rFonts w:ascii="Times New Roman" w:eastAsia="Times New Roman" w:hAnsi="Times New Roman"/>
          <w:lang w:eastAsia="pl-PL"/>
        </w:rPr>
        <w:t xml:space="preserve">Dopuszcza się wydzielanie </w:t>
      </w:r>
      <w:r w:rsidR="00BE2650" w:rsidRPr="00A73B84">
        <w:rPr>
          <w:rFonts w:ascii="Times New Roman" w:eastAsia="Times New Roman" w:hAnsi="Times New Roman"/>
          <w:lang w:eastAsia="pl-PL"/>
        </w:rPr>
        <w:t>dojazdów</w:t>
      </w:r>
      <w:r w:rsidR="003A0E0E" w:rsidRPr="00A73B84">
        <w:rPr>
          <w:rFonts w:ascii="Times New Roman" w:eastAsia="Times New Roman" w:hAnsi="Times New Roman"/>
          <w:lang w:eastAsia="pl-PL"/>
        </w:rPr>
        <w:t xml:space="preserve"> wewnętrznych</w:t>
      </w:r>
      <w:r w:rsidR="004B5E7F" w:rsidRPr="00A73B84">
        <w:rPr>
          <w:rFonts w:ascii="Times New Roman" w:eastAsia="Times New Roman" w:hAnsi="Times New Roman"/>
          <w:lang w:eastAsia="pl-PL"/>
        </w:rPr>
        <w:t xml:space="preserve">, nie wskazanych na rysunku planu, </w:t>
      </w:r>
      <w:r w:rsidR="003A0E0E" w:rsidRPr="00A73B84">
        <w:rPr>
          <w:rFonts w:ascii="Times New Roman" w:eastAsia="Times New Roman" w:hAnsi="Times New Roman"/>
          <w:lang w:eastAsia="pl-PL"/>
        </w:rPr>
        <w:t>przy czym:</w:t>
      </w:r>
    </w:p>
    <w:p w14:paraId="54161B84" w14:textId="77777777" w:rsidR="003A0E0E" w:rsidRPr="00A73B84" w:rsidRDefault="003A0E0E">
      <w:pPr>
        <w:keepLines/>
        <w:numPr>
          <w:ilvl w:val="0"/>
          <w:numId w:val="39"/>
        </w:numPr>
        <w:spacing w:line="280" w:lineRule="exact"/>
        <w:ind w:left="709" w:right="-142" w:hanging="42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ich szerokość nie może być mniejsza niż 6m;</w:t>
      </w:r>
    </w:p>
    <w:p w14:paraId="6F2A724A" w14:textId="69244534" w:rsidR="00C95229" w:rsidRPr="00A73B84" w:rsidRDefault="003A0E0E">
      <w:pPr>
        <w:keepLines/>
        <w:numPr>
          <w:ilvl w:val="0"/>
          <w:numId w:val="39"/>
        </w:numPr>
        <w:spacing w:line="280" w:lineRule="exact"/>
        <w:ind w:left="709" w:right="-142" w:hanging="42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należy zachować trójkąty widoczności, o wymiarach minimum 3m </w:t>
      </w:r>
      <w:r w:rsidR="00177777" w:rsidRPr="00A73B84">
        <w:rPr>
          <w:rFonts w:ascii="Times New Roman" w:hAnsi="Times New Roman"/>
        </w:rPr>
        <w:t>na</w:t>
      </w:r>
      <w:r w:rsidRPr="00A73B84">
        <w:rPr>
          <w:rFonts w:ascii="Times New Roman" w:hAnsi="Times New Roman"/>
        </w:rPr>
        <w:t xml:space="preserve"> 3m</w:t>
      </w:r>
      <w:r w:rsidR="00BE2650" w:rsidRPr="00A73B84">
        <w:rPr>
          <w:rFonts w:ascii="Times New Roman" w:hAnsi="Times New Roman"/>
        </w:rPr>
        <w:t>.</w:t>
      </w:r>
    </w:p>
    <w:p w14:paraId="2F62413A" w14:textId="77777777" w:rsidR="004B5E7F" w:rsidRPr="00A73B84" w:rsidRDefault="00667CA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B5E7F" w:rsidRPr="00A73B84">
        <w:rPr>
          <w:rFonts w:ascii="Times New Roman" w:eastAsia="Times New Roman" w:hAnsi="Times New Roman"/>
          <w:lang w:eastAsia="pl-PL"/>
        </w:rPr>
        <w:t xml:space="preserve">. W zakresie </w:t>
      </w:r>
      <w:r w:rsidR="00B079C3" w:rsidRPr="00A73B84">
        <w:rPr>
          <w:rFonts w:ascii="Times New Roman" w:hAnsi="Times New Roman"/>
        </w:rPr>
        <w:t>miejsc do parkowania</w:t>
      </w:r>
      <w:r w:rsidR="004B5E7F" w:rsidRPr="00A73B84">
        <w:rPr>
          <w:rFonts w:ascii="Times New Roman" w:eastAsia="Times New Roman" w:hAnsi="Times New Roman"/>
          <w:lang w:eastAsia="pl-PL"/>
        </w:rPr>
        <w:t>:</w:t>
      </w:r>
    </w:p>
    <w:p w14:paraId="676D0B5C" w14:textId="77777777" w:rsidR="004B5E7F" w:rsidRPr="00A73B84" w:rsidRDefault="00DA4C44" w:rsidP="00B33B73">
      <w:pPr>
        <w:numPr>
          <w:ilvl w:val="1"/>
          <w:numId w:val="2"/>
        </w:numPr>
        <w:tabs>
          <w:tab w:val="clear" w:pos="792"/>
          <w:tab w:val="num" w:pos="709"/>
        </w:tabs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przy realizacji inwestycji wymagane jest zapewnienie</w:t>
      </w:r>
      <w:r w:rsidRPr="00A73B84">
        <w:rPr>
          <w:rFonts w:ascii="Times New Roman" w:hAnsi="Times New Roman"/>
        </w:rPr>
        <w:t xml:space="preserve"> na terenie działki budowlanej </w:t>
      </w:r>
      <w:r w:rsidR="00B079C3" w:rsidRPr="00A73B84">
        <w:rPr>
          <w:rFonts w:ascii="Times New Roman" w:hAnsi="Times New Roman"/>
        </w:rPr>
        <w:t>miejsc do parkowania</w:t>
      </w:r>
      <w:r w:rsidRPr="00A73B84">
        <w:rPr>
          <w:rFonts w:ascii="Times New Roman" w:hAnsi="Times New Roman"/>
        </w:rPr>
        <w:t>, w ilości niezbędnej dla obsługi, lecz nie mniejszej niż:</w:t>
      </w:r>
    </w:p>
    <w:p w14:paraId="5D59B897" w14:textId="77777777" w:rsidR="004B5E7F" w:rsidRPr="00A73B84" w:rsidRDefault="00995A8F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1 miejsce </w:t>
      </w:r>
      <w:r w:rsidR="00AF78D1" w:rsidRPr="00A73B84">
        <w:rPr>
          <w:rFonts w:ascii="Times New Roman" w:hAnsi="Times New Roman"/>
        </w:rPr>
        <w:t>do parkowania</w:t>
      </w:r>
      <w:r w:rsidRPr="00A73B84">
        <w:rPr>
          <w:rFonts w:ascii="Times New Roman" w:hAnsi="Times New Roman"/>
        </w:rPr>
        <w:t xml:space="preserve"> na </w:t>
      </w:r>
      <w:r w:rsidR="00C95229" w:rsidRPr="00A73B84">
        <w:rPr>
          <w:rFonts w:ascii="Times New Roman" w:hAnsi="Times New Roman"/>
        </w:rPr>
        <w:t>jeden</w:t>
      </w:r>
      <w:r w:rsidRPr="00A73B84">
        <w:rPr>
          <w:rFonts w:ascii="Times New Roman" w:hAnsi="Times New Roman"/>
        </w:rPr>
        <w:t xml:space="preserve"> lokal mieszkalny</w:t>
      </w:r>
      <w:r w:rsidR="00C95229" w:rsidRPr="00A73B84">
        <w:rPr>
          <w:rFonts w:ascii="Times New Roman" w:hAnsi="Times New Roman"/>
        </w:rPr>
        <w:t xml:space="preserve"> w zabudowie jednorodzinnej</w:t>
      </w:r>
      <w:r w:rsidR="004B5E7F" w:rsidRPr="00A73B84">
        <w:rPr>
          <w:rFonts w:ascii="Times New Roman" w:hAnsi="Times New Roman"/>
          <w:lang w:eastAsia="pl-PL"/>
        </w:rPr>
        <w:t>,</w:t>
      </w:r>
    </w:p>
    <w:p w14:paraId="560B4F79" w14:textId="6FEEFDC9" w:rsidR="00C95229" w:rsidRPr="00A73B84" w:rsidRDefault="00C95229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1,2 miejsca do parkowania na jeden lokal mieszkalny w zabudowie wielorodzinnej</w:t>
      </w:r>
      <w:r w:rsidRPr="00A73B84">
        <w:rPr>
          <w:rFonts w:ascii="Times New Roman" w:hAnsi="Times New Roman"/>
          <w:lang w:eastAsia="pl-PL"/>
        </w:rPr>
        <w:t>,</w:t>
      </w:r>
    </w:p>
    <w:p w14:paraId="0AF4ADE7" w14:textId="4A451927" w:rsidR="00292B0B" w:rsidRPr="00A73B84" w:rsidRDefault="00C23A37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1 miejsce </w:t>
      </w:r>
      <w:r w:rsidR="00AF78D1" w:rsidRPr="00A73B84">
        <w:rPr>
          <w:rFonts w:ascii="Times New Roman" w:hAnsi="Times New Roman"/>
        </w:rPr>
        <w:t>do parkowania</w:t>
      </w:r>
      <w:r w:rsidRPr="00A73B84">
        <w:rPr>
          <w:rFonts w:ascii="Times New Roman" w:hAnsi="Times New Roman"/>
        </w:rPr>
        <w:t xml:space="preserve"> na każde </w:t>
      </w:r>
      <w:r w:rsidR="00C95229" w:rsidRPr="00A73B84">
        <w:rPr>
          <w:rFonts w:ascii="Times New Roman" w:hAnsi="Times New Roman"/>
        </w:rPr>
        <w:t>rozpoczęte 5</w:t>
      </w:r>
      <w:r w:rsidR="0081782B" w:rsidRPr="00A73B84">
        <w:rPr>
          <w:rFonts w:ascii="Times New Roman" w:hAnsi="Times New Roman"/>
        </w:rPr>
        <w:t>0</w:t>
      </w:r>
      <w:r w:rsidR="00BE2650" w:rsidRPr="00A73B84">
        <w:rPr>
          <w:rFonts w:ascii="Times New Roman" w:hAnsi="Times New Roman"/>
        </w:rPr>
        <w:t> </w:t>
      </w:r>
      <w:r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 xml:space="preserve"> powierzchni użytkowej</w:t>
      </w:r>
      <w:r w:rsidR="00292B0B" w:rsidRPr="00A73B84">
        <w:rPr>
          <w:rFonts w:ascii="Times New Roman" w:hAnsi="Times New Roman"/>
        </w:rPr>
        <w:t xml:space="preserve"> usług,</w:t>
      </w:r>
    </w:p>
    <w:p w14:paraId="67C01B55" w14:textId="77777777" w:rsidR="00FC4347" w:rsidRPr="00A73B84" w:rsidRDefault="00FC4347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1 miejsce do parkowania na 3 miejsca noclegowe,</w:t>
      </w:r>
    </w:p>
    <w:p w14:paraId="4FE5705B" w14:textId="77777777" w:rsidR="00667CAA" w:rsidRPr="00A73B84" w:rsidRDefault="00667CAA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u w:color="000000"/>
        </w:rPr>
        <w:t>dla terenów: produkcji oraz składów i magazynów:</w:t>
      </w:r>
    </w:p>
    <w:p w14:paraId="30144327" w14:textId="77777777" w:rsidR="00C63CEC" w:rsidRPr="00A73B84" w:rsidRDefault="00C63CEC">
      <w:pPr>
        <w:numPr>
          <w:ilvl w:val="1"/>
          <w:numId w:val="174"/>
        </w:numPr>
        <w:spacing w:line="280" w:lineRule="exact"/>
        <w:ind w:left="1560" w:right="-142" w:hanging="426"/>
        <w:jc w:val="both"/>
        <w:rPr>
          <w:rFonts w:ascii="Times New Roman" w:hAnsi="Times New Roman"/>
          <w:u w:color="000000"/>
        </w:rPr>
      </w:pPr>
      <w:r w:rsidRPr="00A73B84">
        <w:rPr>
          <w:rFonts w:ascii="Times New Roman" w:hAnsi="Times New Roman"/>
          <w:u w:color="000000"/>
        </w:rPr>
        <w:t>dla samochodów osobowych: nie mniej niż 1 miejsce parkingowe na 4 stanowiska pracy,</w:t>
      </w:r>
    </w:p>
    <w:p w14:paraId="1460FED2" w14:textId="77777777" w:rsidR="00C63CEC" w:rsidRPr="00A73B84" w:rsidRDefault="00C63CEC">
      <w:pPr>
        <w:numPr>
          <w:ilvl w:val="1"/>
          <w:numId w:val="174"/>
        </w:numPr>
        <w:spacing w:line="280" w:lineRule="exact"/>
        <w:ind w:left="1560" w:right="-142" w:hanging="426"/>
        <w:jc w:val="both"/>
        <w:rPr>
          <w:rFonts w:ascii="Times New Roman" w:hAnsi="Times New Roman"/>
          <w:u w:color="000000"/>
        </w:rPr>
      </w:pPr>
      <w:r w:rsidRPr="00A73B84">
        <w:rPr>
          <w:rFonts w:ascii="Times New Roman" w:hAnsi="Times New Roman"/>
          <w:u w:color="000000"/>
        </w:rPr>
        <w:t xml:space="preserve">dla samochodów ciężarowych: </w:t>
      </w:r>
    </w:p>
    <w:p w14:paraId="681C74FC" w14:textId="77777777" w:rsidR="00C63CEC" w:rsidRPr="00A73B84" w:rsidRDefault="00C63CEC" w:rsidP="00B33B73">
      <w:pPr>
        <w:ind w:left="1843" w:right="-142" w:hanging="283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</w:rPr>
        <w:t>--</w:t>
      </w:r>
      <w:r w:rsidR="00127BB0" w:rsidRPr="00A73B84">
        <w:rPr>
          <w:rFonts w:ascii="Times New Roman" w:hAnsi="Times New Roman"/>
          <w:b/>
        </w:rPr>
        <w:t> </w:t>
      </w:r>
      <w:r w:rsidRPr="00A73B84">
        <w:rPr>
          <w:rFonts w:ascii="Times New Roman" w:hAnsi="Times New Roman"/>
        </w:rPr>
        <w:t>nie mniej niż 2 miejsca do parkowania dla budynków o powierzchni całkowitej do 1000m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,</w:t>
      </w:r>
    </w:p>
    <w:p w14:paraId="26C0D851" w14:textId="77777777" w:rsidR="00667CAA" w:rsidRPr="00A73B84" w:rsidRDefault="00667CAA" w:rsidP="00B33B73">
      <w:pPr>
        <w:ind w:left="1843" w:right="-142" w:hanging="283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</w:rPr>
        <w:t>--</w:t>
      </w:r>
      <w:r w:rsidR="00127BB0" w:rsidRPr="00A73B84">
        <w:rPr>
          <w:rFonts w:ascii="Times New Roman" w:hAnsi="Times New Roman"/>
        </w:rPr>
        <w:t> </w:t>
      </w:r>
      <w:r w:rsidRPr="00A73B84">
        <w:rPr>
          <w:rFonts w:ascii="Times New Roman" w:hAnsi="Times New Roman"/>
        </w:rPr>
        <w:t>następne 1 miejsce do parkowania na każde następne rozpoczęte 1000m</w:t>
      </w:r>
      <w:r w:rsidRPr="00A73B84">
        <w:rPr>
          <w:rFonts w:ascii="Times New Roman" w:hAnsi="Times New Roman"/>
          <w:vertAlign w:val="superscript"/>
        </w:rPr>
        <w:t xml:space="preserve">2 </w:t>
      </w:r>
      <w:r w:rsidRPr="00A73B84">
        <w:rPr>
          <w:rFonts w:ascii="Times New Roman" w:hAnsi="Times New Roman"/>
        </w:rPr>
        <w:t>powierzchni całkowitej,</w:t>
      </w:r>
    </w:p>
    <w:p w14:paraId="4F375D10" w14:textId="52A20AA3" w:rsidR="00C63CEC" w:rsidRPr="00A73B84" w:rsidRDefault="00667CAA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u w:color="000000"/>
        </w:rPr>
      </w:pPr>
      <w:r w:rsidRPr="00A73B84">
        <w:rPr>
          <w:rFonts w:ascii="Times New Roman" w:hAnsi="Times New Roman"/>
          <w:u w:color="000000"/>
        </w:rPr>
        <w:t xml:space="preserve">dla terenów cmentarza czynnego 1CC, 2CC - nie mniej niż </w:t>
      </w:r>
      <w:r w:rsidRPr="00A73B84">
        <w:rPr>
          <w:rFonts w:ascii="Times New Roman" w:hAnsi="Times New Roman"/>
        </w:rPr>
        <w:t>1 miejsce parkingowe na 500m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 xml:space="preserve"> powierzchni terenu cmentarza</w:t>
      </w:r>
      <w:r w:rsidRPr="00A73B84">
        <w:rPr>
          <w:rFonts w:ascii="Times New Roman" w:hAnsi="Times New Roman"/>
          <w:u w:color="000000"/>
        </w:rPr>
        <w:t>,</w:t>
      </w:r>
      <w:r w:rsidR="00C63CEC" w:rsidRPr="00A73B84">
        <w:rPr>
          <w:rFonts w:ascii="Times New Roman" w:hAnsi="Times New Roman"/>
          <w:u w:color="000000"/>
        </w:rPr>
        <w:t xml:space="preserve"> z zastrzeżeniem </w:t>
      </w:r>
      <w:r w:rsidRPr="00A73B84">
        <w:rPr>
          <w:rFonts w:ascii="Times New Roman" w:hAnsi="Times New Roman"/>
          <w:u w:color="000000"/>
        </w:rPr>
        <w:t>lit. g</w:t>
      </w:r>
      <w:r w:rsidR="00C63CEC" w:rsidRPr="00A73B84">
        <w:rPr>
          <w:rFonts w:ascii="Times New Roman" w:hAnsi="Times New Roman"/>
          <w:u w:color="000000"/>
        </w:rPr>
        <w:t>,</w:t>
      </w:r>
    </w:p>
    <w:p w14:paraId="19FA0D26" w14:textId="06C742CC" w:rsidR="00C23A37" w:rsidRPr="00A73B84" w:rsidRDefault="00C63CEC" w:rsidP="00B33B73">
      <w:pPr>
        <w:numPr>
          <w:ilvl w:val="4"/>
          <w:numId w:val="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>do bilansu miejsc parkingowych</w:t>
      </w:r>
      <w:bookmarkStart w:id="0" w:name="page10"/>
      <w:bookmarkEnd w:id="0"/>
      <w:r w:rsidRPr="00A73B84">
        <w:rPr>
          <w:rFonts w:ascii="Times New Roman" w:hAnsi="Times New Roman"/>
          <w:u w:color="000000"/>
        </w:rPr>
        <w:t xml:space="preserve"> </w:t>
      </w:r>
      <w:r w:rsidRPr="00A73B84">
        <w:rPr>
          <w:rFonts w:ascii="Times New Roman" w:eastAsia="Times New Roman" w:hAnsi="Times New Roman"/>
        </w:rPr>
        <w:t xml:space="preserve">dla </w:t>
      </w:r>
      <w:r w:rsidRPr="00A73B84">
        <w:rPr>
          <w:rFonts w:ascii="Times New Roman" w:hAnsi="Times New Roman"/>
        </w:rPr>
        <w:t>teren</w:t>
      </w:r>
      <w:r w:rsidR="00667CAA" w:rsidRPr="00A73B84">
        <w:rPr>
          <w:rFonts w:ascii="Times New Roman" w:hAnsi="Times New Roman"/>
        </w:rPr>
        <w:t>ów</w:t>
      </w:r>
      <w:r w:rsidRPr="00A73B84">
        <w:rPr>
          <w:rFonts w:ascii="Times New Roman" w:hAnsi="Times New Roman"/>
        </w:rPr>
        <w:t xml:space="preserve"> 1CC</w:t>
      </w:r>
      <w:r w:rsidR="00667CAA" w:rsidRPr="00A73B84">
        <w:rPr>
          <w:rFonts w:ascii="Times New Roman" w:hAnsi="Times New Roman"/>
        </w:rPr>
        <w:t xml:space="preserve"> i 2CC,</w:t>
      </w:r>
      <w:r w:rsidRPr="00A73B84">
        <w:rPr>
          <w:rFonts w:ascii="Times New Roman" w:hAnsi="Times New Roman"/>
        </w:rPr>
        <w:t xml:space="preserve"> dopuszcza się wliczanie miejsc zlokalizowanych w liniach rozgraniczających </w:t>
      </w:r>
      <w:r w:rsidR="00667CAA" w:rsidRPr="00A73B84">
        <w:rPr>
          <w:rFonts w:ascii="Times New Roman" w:hAnsi="Times New Roman"/>
        </w:rPr>
        <w:t>terenów komunikacji drogowej publicznej oraz terenów parkingów</w:t>
      </w:r>
      <w:r w:rsidR="009861FB" w:rsidRPr="00A73B84">
        <w:rPr>
          <w:rFonts w:ascii="Times New Roman" w:hAnsi="Times New Roman"/>
        </w:rPr>
        <w:t xml:space="preserve"> (KOP)</w:t>
      </w:r>
      <w:r w:rsidR="00667CAA" w:rsidRPr="00A73B84">
        <w:rPr>
          <w:rFonts w:ascii="Times New Roman" w:hAnsi="Times New Roman"/>
        </w:rPr>
        <w:t>;</w:t>
      </w:r>
    </w:p>
    <w:p w14:paraId="28D73895" w14:textId="77777777" w:rsidR="00DA4C44" w:rsidRPr="00A73B84" w:rsidRDefault="00DA4C44" w:rsidP="00B33B73">
      <w:pPr>
        <w:numPr>
          <w:ilvl w:val="1"/>
          <w:numId w:val="2"/>
        </w:numPr>
        <w:tabs>
          <w:tab w:val="clear" w:pos="792"/>
          <w:tab w:val="num" w:pos="709"/>
        </w:tabs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dopuszcza się realizację </w:t>
      </w:r>
      <w:r w:rsidR="00B079C3" w:rsidRPr="00A73B84">
        <w:rPr>
          <w:rFonts w:ascii="Times New Roman" w:hAnsi="Times New Roman"/>
        </w:rPr>
        <w:t xml:space="preserve">miejsc do parkowania </w:t>
      </w:r>
      <w:r w:rsidRPr="00A73B84">
        <w:rPr>
          <w:rFonts w:ascii="Times New Roman" w:hAnsi="Times New Roman"/>
        </w:rPr>
        <w:t>w formie:</w:t>
      </w:r>
    </w:p>
    <w:p w14:paraId="63A2746F" w14:textId="574D29DB" w:rsidR="00DA4C44" w:rsidRPr="00A73B84" w:rsidRDefault="00DA4C44" w:rsidP="00B33B73">
      <w:pPr>
        <w:numPr>
          <w:ilvl w:val="2"/>
          <w:numId w:val="2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miejsc do parkowania</w:t>
      </w:r>
      <w:r w:rsidR="00BE2650" w:rsidRPr="00A73B84">
        <w:rPr>
          <w:rFonts w:ascii="Times New Roman" w:hAnsi="Times New Roman"/>
        </w:rPr>
        <w:t xml:space="preserve"> </w:t>
      </w:r>
      <w:r w:rsidR="004C4EBD" w:rsidRPr="00A73B84">
        <w:rPr>
          <w:rFonts w:ascii="Times New Roman" w:hAnsi="Times New Roman"/>
        </w:rPr>
        <w:t>na</w:t>
      </w:r>
      <w:r w:rsidR="00BE2650" w:rsidRPr="00A73B84">
        <w:rPr>
          <w:rFonts w:ascii="Times New Roman" w:hAnsi="Times New Roman"/>
        </w:rPr>
        <w:t xml:space="preserve"> poziomie terenu</w:t>
      </w:r>
      <w:r w:rsidRPr="00A73B84">
        <w:rPr>
          <w:rFonts w:ascii="Times New Roman" w:hAnsi="Times New Roman"/>
        </w:rPr>
        <w:t xml:space="preserve">, </w:t>
      </w:r>
    </w:p>
    <w:p w14:paraId="6A59AB07" w14:textId="77777777" w:rsidR="00DA4C44" w:rsidRPr="00A73B84" w:rsidRDefault="00DA4C44" w:rsidP="00B33B73">
      <w:pPr>
        <w:numPr>
          <w:ilvl w:val="2"/>
          <w:numId w:val="2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wiat,</w:t>
      </w:r>
    </w:p>
    <w:p w14:paraId="0D030A2E" w14:textId="77777777" w:rsidR="00DA4C44" w:rsidRPr="00A73B84" w:rsidRDefault="00DA4C44" w:rsidP="00B33B73">
      <w:pPr>
        <w:numPr>
          <w:ilvl w:val="2"/>
          <w:numId w:val="2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garaży</w:t>
      </w:r>
      <w:r w:rsidR="00696FA8" w:rsidRPr="00A73B84">
        <w:rPr>
          <w:rFonts w:ascii="Times New Roman" w:hAnsi="Times New Roman"/>
        </w:rPr>
        <w:t>, w tym:</w:t>
      </w:r>
      <w:r w:rsidR="008722D7" w:rsidRPr="00A73B84">
        <w:rPr>
          <w:rFonts w:ascii="Times New Roman" w:hAnsi="Times New Roman"/>
        </w:rPr>
        <w:t xml:space="preserve"> wolnostojących, wbudowanych lub podziemnych</w:t>
      </w:r>
      <w:r w:rsidRPr="00A73B84">
        <w:rPr>
          <w:rFonts w:ascii="Times New Roman" w:hAnsi="Times New Roman"/>
        </w:rPr>
        <w:t>;</w:t>
      </w:r>
    </w:p>
    <w:p w14:paraId="48AA49FF" w14:textId="77777777" w:rsidR="00C95229" w:rsidRPr="00A73B84" w:rsidRDefault="00C95229" w:rsidP="00B33B73">
      <w:pPr>
        <w:numPr>
          <w:ilvl w:val="1"/>
          <w:numId w:val="2"/>
        </w:numPr>
        <w:tabs>
          <w:tab w:val="clear" w:pos="792"/>
          <w:tab w:val="num" w:pos="709"/>
        </w:tabs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obowiązuje urządzenie miejsc postojowych dla pojazdów zaopatrzonych w kartę parkingową: </w:t>
      </w:r>
    </w:p>
    <w:p w14:paraId="47E599D2" w14:textId="77777777" w:rsidR="00C95229" w:rsidRPr="00A73B84" w:rsidRDefault="00C95229">
      <w:pPr>
        <w:widowControl w:val="0"/>
        <w:numPr>
          <w:ilvl w:val="3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280" w:lineRule="exact"/>
        <w:ind w:left="1134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lang w:eastAsia="pl-PL"/>
        </w:rPr>
        <w:t>na terenach, na których wymogi w tym zakresie ustalają przepisy odrębne – zgodnie z tymi przepisami,</w:t>
      </w:r>
    </w:p>
    <w:p w14:paraId="4E4AF37E" w14:textId="1F49633C" w:rsidR="00C95229" w:rsidRPr="00A73B84" w:rsidRDefault="00C95229">
      <w:pPr>
        <w:widowControl w:val="0"/>
        <w:numPr>
          <w:ilvl w:val="3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280" w:lineRule="exact"/>
        <w:ind w:left="1134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lang w:eastAsia="pl-PL"/>
        </w:rPr>
        <w:t>na pozostałych terenach</w:t>
      </w:r>
      <w:r w:rsidR="009861FB" w:rsidRPr="00A73B84">
        <w:rPr>
          <w:rFonts w:ascii="Times New Roman" w:hAnsi="Times New Roman"/>
          <w:lang w:eastAsia="pl-PL"/>
        </w:rPr>
        <w:t xml:space="preserve"> </w:t>
      </w:r>
      <w:r w:rsidRPr="00A73B84">
        <w:rPr>
          <w:rFonts w:ascii="Times New Roman" w:hAnsi="Times New Roman"/>
          <w:lang w:eastAsia="pl-PL"/>
        </w:rPr>
        <w:t xml:space="preserve">– </w:t>
      </w:r>
      <w:r w:rsidR="009861FB" w:rsidRPr="00A73B84">
        <w:rPr>
          <w:rFonts w:ascii="Times New Roman" w:hAnsi="Times New Roman"/>
          <w:lang w:eastAsia="pl-PL"/>
        </w:rPr>
        <w:t xml:space="preserve">minimum </w:t>
      </w:r>
      <w:r w:rsidRPr="00A73B84">
        <w:rPr>
          <w:rFonts w:ascii="Times New Roman" w:hAnsi="Times New Roman"/>
          <w:lang w:eastAsia="pl-PL"/>
        </w:rPr>
        <w:t xml:space="preserve">4% ogólnej liczby </w:t>
      </w:r>
      <w:r w:rsidR="009861FB" w:rsidRPr="00A73B84">
        <w:rPr>
          <w:rFonts w:ascii="Times New Roman" w:hAnsi="Times New Roman"/>
          <w:lang w:eastAsia="pl-PL"/>
        </w:rPr>
        <w:t>miejsc postojowych</w:t>
      </w:r>
      <w:r w:rsidRPr="00A73B84">
        <w:rPr>
          <w:rFonts w:ascii="Times New Roman" w:hAnsi="Times New Roman"/>
          <w:lang w:eastAsia="pl-PL"/>
        </w:rPr>
        <w:t>, jednak nie mniej niż 1 miejsce postojowe</w:t>
      </w:r>
      <w:r w:rsidRPr="00A73B84">
        <w:rPr>
          <w:rFonts w:ascii="Times New Roman" w:hAnsi="Times New Roman"/>
        </w:rPr>
        <w:t>.</w:t>
      </w:r>
    </w:p>
    <w:p w14:paraId="2C6BF953" w14:textId="77777777" w:rsidR="004B5E7F" w:rsidRPr="00A73B84" w:rsidRDefault="004B5E7F" w:rsidP="00B33B73">
      <w:pPr>
        <w:spacing w:before="24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 xml:space="preserve">Rozdział </w:t>
      </w:r>
      <w:r w:rsidR="00C95229" w:rsidRPr="00A73B84">
        <w:rPr>
          <w:rFonts w:ascii="Times New Roman" w:eastAsia="Times New Roman" w:hAnsi="Times New Roman"/>
          <w:b/>
          <w:lang w:eastAsia="pl-PL"/>
        </w:rPr>
        <w:t>10</w:t>
      </w:r>
      <w:r w:rsidR="003006B1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eastAsia="Times New Roman" w:hAnsi="Times New Roman"/>
          <w:b/>
          <w:lang w:eastAsia="pl-PL"/>
        </w:rPr>
        <w:t xml:space="preserve">Zasady modernizacji, rozbudowy i budowy systemów infrastruktury technicznej </w:t>
      </w:r>
    </w:p>
    <w:p w14:paraId="4548A2BE" w14:textId="77777777" w:rsidR="00025CF3" w:rsidRPr="00A73B84" w:rsidRDefault="004B5E7F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50702F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Ustala się</w:t>
      </w:r>
      <w:r w:rsidR="00025CF3" w:rsidRPr="00A73B84">
        <w:rPr>
          <w:rFonts w:ascii="Times New Roman" w:hAnsi="Times New Roman"/>
        </w:rPr>
        <w:t xml:space="preserve"> powiązanie sieci infrastruktury technicznej z układem zewnętrznym oraz zapewnienie dostępu do sieci, zgodnie z przepisami odrębnymi w zakresie prawa budowlanego</w:t>
      </w:r>
      <w:r w:rsidR="00424636" w:rsidRPr="00A73B84">
        <w:rPr>
          <w:rFonts w:ascii="Times New Roman" w:hAnsi="Times New Roman"/>
        </w:rPr>
        <w:t>.</w:t>
      </w:r>
    </w:p>
    <w:p w14:paraId="0E9838B4" w14:textId="77777777" w:rsidR="00025CF3" w:rsidRPr="00A73B84" w:rsidRDefault="004B5E7F" w:rsidP="00B33B73">
      <w:pPr>
        <w:pStyle w:val="Akapitzlist"/>
        <w:numPr>
          <w:ilvl w:val="0"/>
          <w:numId w:val="3"/>
        </w:numPr>
        <w:tabs>
          <w:tab w:val="clear" w:pos="360"/>
          <w:tab w:val="num" w:pos="0"/>
          <w:tab w:val="left" w:pos="284"/>
        </w:tabs>
        <w:spacing w:before="120" w:line="280" w:lineRule="exact"/>
        <w:ind w:left="0" w:right="-142" w:firstLine="0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Na wszystkich terenach w obszarze planu</w:t>
      </w:r>
      <w:r w:rsidR="00025CF3" w:rsidRPr="00A73B84">
        <w:rPr>
          <w:rFonts w:ascii="Times New Roman" w:eastAsia="Times New Roman" w:hAnsi="Times New Roman"/>
          <w:lang w:eastAsia="pl-PL"/>
        </w:rPr>
        <w:t>:</w:t>
      </w:r>
    </w:p>
    <w:p w14:paraId="00C41787" w14:textId="77777777" w:rsidR="00BF0AA7" w:rsidRPr="00A73B84" w:rsidRDefault="00BF0AA7" w:rsidP="00B33B73">
      <w:pPr>
        <w:pStyle w:val="Teksttreci0"/>
        <w:numPr>
          <w:ilvl w:val="2"/>
          <w:numId w:val="1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lokalizację dystrybucyjnej infrastruktury technicznej, </w:t>
      </w:r>
      <w:r w:rsidR="00134EE1" w:rsidRPr="00A73B84">
        <w:rPr>
          <w:bCs/>
          <w:iCs/>
          <w:sz w:val="22"/>
          <w:szCs w:val="22"/>
        </w:rPr>
        <w:t>zgodnie z przepisami odrębnymi</w:t>
      </w:r>
      <w:r w:rsidR="003C74F3" w:rsidRPr="00A73B84">
        <w:rPr>
          <w:bCs/>
          <w:iCs/>
          <w:sz w:val="22"/>
          <w:szCs w:val="22"/>
        </w:rPr>
        <w:t>, w tym również na wydzielonych działkach</w:t>
      </w:r>
      <w:r w:rsidRPr="00A73B84">
        <w:rPr>
          <w:sz w:val="22"/>
          <w:szCs w:val="22"/>
        </w:rPr>
        <w:t>;</w:t>
      </w:r>
    </w:p>
    <w:p w14:paraId="7DC74A1D" w14:textId="77777777" w:rsidR="00BF0AA7" w:rsidRPr="00A73B84" w:rsidRDefault="004250C2" w:rsidP="00B33B73">
      <w:pPr>
        <w:pStyle w:val="Teksttreci0"/>
        <w:numPr>
          <w:ilvl w:val="2"/>
          <w:numId w:val="1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budowę, przebudowę oraz rozbudowę infrastruktury technicznej oraz zmianę przebiegu istniejących sieci infrastruktury technicznej, w sposób nie ograniczający podstawowego przeznaczenia terenów wydzielonych liniami rozgraniczającymi</w:t>
      </w:r>
      <w:r w:rsidR="00BF0AA7" w:rsidRPr="00A73B84">
        <w:rPr>
          <w:sz w:val="22"/>
          <w:szCs w:val="22"/>
        </w:rPr>
        <w:t>;</w:t>
      </w:r>
    </w:p>
    <w:p w14:paraId="617343F4" w14:textId="77777777" w:rsidR="004250C2" w:rsidRPr="00A73B84" w:rsidRDefault="004250C2" w:rsidP="00B33B73">
      <w:pPr>
        <w:pStyle w:val="Teksttreci0"/>
        <w:numPr>
          <w:ilvl w:val="2"/>
          <w:numId w:val="1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likwidację istniejących obiektów i sieci infrastruktury technicznej;</w:t>
      </w:r>
    </w:p>
    <w:p w14:paraId="1E02D1F7" w14:textId="77777777" w:rsidR="004250C2" w:rsidRPr="00A73B84" w:rsidRDefault="004250C2" w:rsidP="00B33B73">
      <w:pPr>
        <w:pStyle w:val="Teksttreci0"/>
        <w:numPr>
          <w:ilvl w:val="2"/>
          <w:numId w:val="1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sieci infrastruktury technicznej należy realizować w miarę możliwości jako podziemne;</w:t>
      </w:r>
    </w:p>
    <w:p w14:paraId="6D3DC0E7" w14:textId="77777777" w:rsidR="00BF0AA7" w:rsidRPr="00A73B84" w:rsidRDefault="00BF0AA7" w:rsidP="00B33B73">
      <w:pPr>
        <w:pStyle w:val="Teksttreci0"/>
        <w:numPr>
          <w:ilvl w:val="2"/>
          <w:numId w:val="1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parametry infrastruktury technicznej należy dostosować do wymagań przepisów odrębnych</w:t>
      </w:r>
      <w:r w:rsidR="003C74F3" w:rsidRPr="00A73B84">
        <w:rPr>
          <w:sz w:val="22"/>
          <w:szCs w:val="22"/>
        </w:rPr>
        <w:t>.</w:t>
      </w:r>
    </w:p>
    <w:p w14:paraId="751E4564" w14:textId="77777777" w:rsidR="004B5E7F" w:rsidRPr="00A73B84" w:rsidRDefault="004B5E7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50702F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="00BB44BB" w:rsidRPr="00A73B84">
        <w:rPr>
          <w:rFonts w:ascii="Times New Roman" w:eastAsia="Times New Roman" w:hAnsi="Times New Roman"/>
          <w:lang w:eastAsia="pl-PL"/>
        </w:rPr>
        <w:t> </w:t>
      </w:r>
      <w:r w:rsidRPr="00A73B84">
        <w:rPr>
          <w:rFonts w:ascii="Times New Roman" w:eastAsia="Times New Roman" w:hAnsi="Times New Roman"/>
          <w:lang w:eastAsia="pl-PL"/>
        </w:rPr>
        <w:t>W zakresie zaopatrzenia w wodę:</w:t>
      </w:r>
    </w:p>
    <w:p w14:paraId="255907B0" w14:textId="77777777" w:rsidR="004B5E7F" w:rsidRPr="00A73B84" w:rsidRDefault="004250C2" w:rsidP="00B33B73">
      <w:pPr>
        <w:numPr>
          <w:ilvl w:val="0"/>
          <w:numId w:val="6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</w:t>
      </w:r>
      <w:r w:rsidR="004B5E7F" w:rsidRPr="00A73B84">
        <w:rPr>
          <w:rFonts w:ascii="Times New Roman" w:hAnsi="Times New Roman"/>
        </w:rPr>
        <w:t>zaopatrzenie w wodę w systemie zbiorowym z</w:t>
      </w:r>
      <w:r w:rsidR="00DA4C44" w:rsidRPr="00A73B84">
        <w:rPr>
          <w:rFonts w:ascii="Times New Roman" w:hAnsi="Times New Roman"/>
        </w:rPr>
        <w:t xml:space="preserve"> </w:t>
      </w:r>
      <w:r w:rsidR="00A442D8" w:rsidRPr="00A73B84">
        <w:rPr>
          <w:rFonts w:ascii="Times New Roman" w:hAnsi="Times New Roman"/>
        </w:rPr>
        <w:t xml:space="preserve">sieci </w:t>
      </w:r>
      <w:r w:rsidR="00DA4C44" w:rsidRPr="00A73B84">
        <w:rPr>
          <w:rFonts w:ascii="Times New Roman" w:hAnsi="Times New Roman"/>
        </w:rPr>
        <w:t>wodociągowej</w:t>
      </w:r>
      <w:r w:rsidR="004B5E7F" w:rsidRPr="00A73B84">
        <w:rPr>
          <w:rFonts w:ascii="Times New Roman" w:hAnsi="Times New Roman"/>
        </w:rPr>
        <w:t>;</w:t>
      </w:r>
    </w:p>
    <w:p w14:paraId="6388B63D" w14:textId="77777777" w:rsidR="004250C2" w:rsidRPr="00A73B84" w:rsidRDefault="004250C2" w:rsidP="00B33B73">
      <w:pPr>
        <w:numPr>
          <w:ilvl w:val="0"/>
          <w:numId w:val="6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</w:t>
      </w:r>
      <w:r w:rsidR="00BB44BB" w:rsidRPr="00A73B84">
        <w:rPr>
          <w:rFonts w:ascii="Times New Roman" w:hAnsi="Times New Roman"/>
        </w:rPr>
        <w:t>zaopatrzenie w wodę</w:t>
      </w:r>
      <w:r w:rsidR="003A0E0E" w:rsidRPr="00A73B84">
        <w:rPr>
          <w:rFonts w:ascii="Times New Roman" w:hAnsi="Times New Roman"/>
        </w:rPr>
        <w:t xml:space="preserve"> do celów przeciwpożarowych</w:t>
      </w:r>
      <w:r w:rsidR="00BB44BB" w:rsidRPr="00A73B84">
        <w:rPr>
          <w:rFonts w:ascii="Times New Roman" w:hAnsi="Times New Roman"/>
        </w:rPr>
        <w:t>, zgodnie z przepisami odrębnymi</w:t>
      </w:r>
      <w:r w:rsidRPr="00A73B84">
        <w:rPr>
          <w:rFonts w:ascii="Times New Roman" w:hAnsi="Times New Roman"/>
        </w:rPr>
        <w:t>;</w:t>
      </w:r>
    </w:p>
    <w:p w14:paraId="0EC4310F" w14:textId="77777777" w:rsidR="00BB44BB" w:rsidRPr="00A73B84" w:rsidRDefault="004250C2" w:rsidP="00B33B73">
      <w:pPr>
        <w:numPr>
          <w:ilvl w:val="0"/>
          <w:numId w:val="6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zapewnienie dla ludności źródła wody pitnej, przewidzianej na okres ograniczonych dostaw, zgodnie z przepisami odrębnymi</w:t>
      </w:r>
      <w:r w:rsidR="00BB44BB" w:rsidRPr="00A73B84">
        <w:rPr>
          <w:rFonts w:ascii="Times New Roman" w:hAnsi="Times New Roman"/>
        </w:rPr>
        <w:t>.</w:t>
      </w:r>
    </w:p>
    <w:p w14:paraId="179AB956" w14:textId="77777777" w:rsidR="004B5E7F" w:rsidRPr="00A73B84" w:rsidRDefault="004B5E7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50702F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W zakresie odprowadzania ścieków</w:t>
      </w:r>
      <w:r w:rsidR="004250C2" w:rsidRPr="00A73B84">
        <w:rPr>
          <w:rFonts w:ascii="Times New Roman" w:eastAsia="Times New Roman" w:hAnsi="Times New Roman"/>
          <w:lang w:eastAsia="pl-PL"/>
        </w:rPr>
        <w:t xml:space="preserve"> - </w:t>
      </w:r>
      <w:r w:rsidR="004250C2" w:rsidRPr="00A73B84">
        <w:rPr>
          <w:rFonts w:ascii="Times New Roman" w:eastAsia="TimesNewRomanPSMT" w:hAnsi="Times New Roman"/>
        </w:rPr>
        <w:t>do sieci kanalizacji sanitarnej.</w:t>
      </w:r>
    </w:p>
    <w:p w14:paraId="25C4C427" w14:textId="77777777" w:rsidR="004B5E7F" w:rsidRPr="00A73B84" w:rsidRDefault="004B5E7F" w:rsidP="00B33B73">
      <w:pPr>
        <w:tabs>
          <w:tab w:val="left" w:pos="786"/>
        </w:tabs>
        <w:spacing w:before="240" w:line="280" w:lineRule="exact"/>
        <w:ind w:left="0" w:right="-142"/>
        <w:jc w:val="both"/>
        <w:rPr>
          <w:rFonts w:ascii="Times New Roman" w:eastAsia="TimesNewRomanPSMT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1</w:t>
      </w:r>
      <w:r w:rsidR="0050702F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.</w:t>
      </w:r>
      <w:r w:rsidR="004250C2" w:rsidRPr="00A73B84">
        <w:rPr>
          <w:rFonts w:ascii="Times New Roman" w:eastAsia="Times New Roman" w:hAnsi="Times New Roman"/>
          <w:lang w:eastAsia="pl-PL"/>
        </w:rPr>
        <w:t xml:space="preserve"> 1</w:t>
      </w:r>
      <w:r w:rsidR="004250C2" w:rsidRPr="00A73B84">
        <w:rPr>
          <w:rFonts w:ascii="Times New Roman" w:eastAsia="TimesNewRomanPSMT" w:hAnsi="Times New Roman"/>
        </w:rPr>
        <w:t>.</w:t>
      </w:r>
      <w:r w:rsidR="004250C2" w:rsidRPr="00A73B84">
        <w:rPr>
          <w:rFonts w:ascii="Times New Roman" w:hAnsi="Times New Roman"/>
        </w:rPr>
        <w:t xml:space="preserve"> W zakresie odprowadzenia wód opadowych i roztopowych:</w:t>
      </w:r>
    </w:p>
    <w:p w14:paraId="08A5D095" w14:textId="77777777" w:rsidR="00EC28AB" w:rsidRPr="00A73B84" w:rsidRDefault="00EC28AB">
      <w:pPr>
        <w:numPr>
          <w:ilvl w:val="0"/>
          <w:numId w:val="47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odprowadzenie wód opadowych, roztopowych i gruntowych, zgodnie z wymogami przepisów odrębnych w zakresie ich oczyszczania, przy zastosowaniu systemów:</w:t>
      </w:r>
    </w:p>
    <w:p w14:paraId="5C3F9162" w14:textId="77777777" w:rsidR="00EC28AB" w:rsidRPr="00A73B84" w:rsidRDefault="00EC28AB">
      <w:pPr>
        <w:numPr>
          <w:ilvl w:val="1"/>
          <w:numId w:val="48"/>
        </w:numPr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powierzchniowych w ramach własnych działek poprzez tereny powierzchni biologicznie czynnej lub naziemne zbiorniki retencyjne,</w:t>
      </w:r>
    </w:p>
    <w:p w14:paraId="0DB951B8" w14:textId="77777777" w:rsidR="00EC28AB" w:rsidRPr="00A73B84" w:rsidRDefault="00EC28AB">
      <w:pPr>
        <w:numPr>
          <w:ilvl w:val="1"/>
          <w:numId w:val="48"/>
        </w:numPr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podziemnych, w tym z wykorzystaniem zbiorników retencyjnych i dołów chłonnych,</w:t>
      </w:r>
    </w:p>
    <w:p w14:paraId="1980AFA7" w14:textId="77777777" w:rsidR="00EC28AB" w:rsidRPr="00A73B84" w:rsidRDefault="00EC28AB">
      <w:pPr>
        <w:numPr>
          <w:ilvl w:val="1"/>
          <w:numId w:val="48"/>
        </w:numPr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podczyszczania wód opadowych z terenów komunikacyjnych i innych utwardzonych powierzchni,</w:t>
      </w:r>
    </w:p>
    <w:p w14:paraId="78DF48CB" w14:textId="77777777" w:rsidR="00EC28AB" w:rsidRPr="00A73B84" w:rsidRDefault="00EC28AB">
      <w:pPr>
        <w:numPr>
          <w:ilvl w:val="0"/>
          <w:numId w:val="47"/>
        </w:numPr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należy projektować zagospodarowanie terenu w sposób umożliwiający infiltrację wód opadowych poprzez wszelkiego rodzaju półprzepuszczalne i przepuszczalne powierzchnie chłonne, umożliwiające wsiąkanie oraz wykorzystanie zgromadzonych wód przez rośliny (takie jak: ogrody deszczowe, płyty ażurowe).</w:t>
      </w:r>
    </w:p>
    <w:p w14:paraId="28F89D9E" w14:textId="77777777" w:rsidR="004B5E7F" w:rsidRPr="00A73B84" w:rsidRDefault="004B5E7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397985" w:rsidRPr="00A73B84">
        <w:rPr>
          <w:rFonts w:ascii="Times New Roman" w:eastAsia="Times New Roman" w:hAnsi="Times New Roman"/>
          <w:b/>
          <w:lang w:eastAsia="pl-PL"/>
        </w:rPr>
        <w:t>1</w:t>
      </w:r>
      <w:r w:rsidR="0050702F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>1. W zakresie zaopatrzenia w energię elektryczną</w:t>
      </w:r>
      <w:r w:rsidR="007D785E" w:rsidRPr="00A73B84">
        <w:rPr>
          <w:rFonts w:ascii="Times New Roman" w:hAnsi="Times New Roman"/>
        </w:rPr>
        <w:t xml:space="preserve"> ustala się zasilanie z sieci elektroenergetycznych średniego </w:t>
      </w:r>
      <w:r w:rsidR="003A0E0E" w:rsidRPr="00A73B84">
        <w:rPr>
          <w:rFonts w:ascii="Times New Roman" w:hAnsi="Times New Roman"/>
        </w:rPr>
        <w:t>lub</w:t>
      </w:r>
      <w:r w:rsidR="007D785E" w:rsidRPr="00A73B84">
        <w:rPr>
          <w:rFonts w:ascii="Times New Roman" w:hAnsi="Times New Roman"/>
        </w:rPr>
        <w:t xml:space="preserve"> niskiego napięcia</w:t>
      </w:r>
      <w:r w:rsidR="007D785E" w:rsidRPr="00A73B84">
        <w:rPr>
          <w:rFonts w:ascii="Times New Roman" w:eastAsia="Times New Roman" w:hAnsi="Times New Roman"/>
          <w:lang w:eastAsia="pl-PL"/>
        </w:rPr>
        <w:t>.</w:t>
      </w:r>
    </w:p>
    <w:p w14:paraId="64C37244" w14:textId="77777777" w:rsidR="007D785E" w:rsidRPr="00A73B84" w:rsidRDefault="000E045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2. </w:t>
      </w:r>
      <w:r w:rsidR="004B5E7F" w:rsidRPr="00A73B84">
        <w:rPr>
          <w:rFonts w:ascii="Times New Roman" w:eastAsia="Times New Roman" w:hAnsi="Times New Roman"/>
          <w:lang w:eastAsia="pl-PL"/>
        </w:rPr>
        <w:t>Dopuszcza się</w:t>
      </w:r>
      <w:r w:rsidR="007D785E" w:rsidRPr="00A73B84">
        <w:rPr>
          <w:rFonts w:ascii="Times New Roman" w:eastAsia="Times New Roman" w:hAnsi="Times New Roman"/>
          <w:lang w:eastAsia="pl-PL"/>
        </w:rPr>
        <w:t>:</w:t>
      </w:r>
    </w:p>
    <w:p w14:paraId="39037990" w14:textId="77777777" w:rsidR="007D785E" w:rsidRPr="00A73B84" w:rsidRDefault="007D785E" w:rsidP="00B33B73">
      <w:pPr>
        <w:pStyle w:val="Akapitzlist"/>
        <w:numPr>
          <w:ilvl w:val="0"/>
          <w:numId w:val="11"/>
        </w:numPr>
        <w:spacing w:line="280" w:lineRule="exact"/>
        <w:ind w:left="709" w:right="-142" w:hanging="283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budowę stacji transformatorowych, w tym również na wydzielonych działkach;</w:t>
      </w:r>
    </w:p>
    <w:p w14:paraId="555B6181" w14:textId="77777777" w:rsidR="007D785E" w:rsidRPr="00A73B84" w:rsidRDefault="007D785E" w:rsidP="00B33B73">
      <w:pPr>
        <w:pStyle w:val="Akapitzlist"/>
        <w:numPr>
          <w:ilvl w:val="0"/>
          <w:numId w:val="11"/>
        </w:numPr>
        <w:spacing w:line="280" w:lineRule="exact"/>
        <w:ind w:left="709" w:right="-142" w:hanging="283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zasilanie z odnawialnych źródeł energii</w:t>
      </w:r>
      <w:r w:rsidR="00F66D75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</w:t>
      </w:r>
      <w:r w:rsidR="00F66D75" w:rsidRPr="00A73B84">
        <w:rPr>
          <w:rFonts w:ascii="Times New Roman" w:hAnsi="Times New Roman"/>
        </w:rPr>
        <w:t>zgodnie z przepisami odrębnymi</w:t>
      </w:r>
      <w:r w:rsidRPr="00A73B84">
        <w:rPr>
          <w:rFonts w:ascii="Times New Roman" w:hAnsi="Times New Roman"/>
        </w:rPr>
        <w:t>;</w:t>
      </w:r>
    </w:p>
    <w:p w14:paraId="2DB863B0" w14:textId="77777777" w:rsidR="007D785E" w:rsidRPr="00A73B84" w:rsidRDefault="007D785E" w:rsidP="00B33B73">
      <w:pPr>
        <w:pStyle w:val="Akapitzlist"/>
        <w:numPr>
          <w:ilvl w:val="0"/>
          <w:numId w:val="11"/>
        </w:numPr>
        <w:spacing w:line="280" w:lineRule="exact"/>
        <w:ind w:left="709" w:right="-142" w:hanging="283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realizację nowych sieci i urządzeń na potrzeby oświetlenia dróg.</w:t>
      </w:r>
    </w:p>
    <w:p w14:paraId="15D517E7" w14:textId="77777777" w:rsidR="004B5E7F" w:rsidRPr="00A73B84" w:rsidRDefault="004B5E7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2850DB" w:rsidRPr="00A73B84">
        <w:rPr>
          <w:rFonts w:ascii="Times New Roman" w:eastAsia="Times New Roman" w:hAnsi="Times New Roman"/>
          <w:b/>
          <w:lang w:eastAsia="pl-PL"/>
        </w:rPr>
        <w:t>1</w:t>
      </w:r>
      <w:r w:rsidR="0050702F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W zakresie zaopatrzenia w gaz:</w:t>
      </w:r>
    </w:p>
    <w:p w14:paraId="2B02BEE7" w14:textId="77777777" w:rsidR="004B5E7F" w:rsidRPr="00A73B84" w:rsidRDefault="00F66D75" w:rsidP="00B33B73">
      <w:pPr>
        <w:pStyle w:val="Akapitzlist"/>
        <w:numPr>
          <w:ilvl w:val="1"/>
          <w:numId w:val="5"/>
        </w:numPr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ustala się </w:t>
      </w:r>
      <w:r w:rsidR="004B5E7F" w:rsidRPr="00A73B84">
        <w:rPr>
          <w:rFonts w:ascii="Times New Roman" w:hAnsi="Times New Roman"/>
        </w:rPr>
        <w:t>zaopatrzenie w gaz z sieci gazowej średniego ciśnienia</w:t>
      </w:r>
      <w:r w:rsidR="0018730B" w:rsidRPr="00A73B84">
        <w:rPr>
          <w:rFonts w:ascii="Times New Roman" w:hAnsi="Times New Roman"/>
        </w:rPr>
        <w:t xml:space="preserve"> lub</w:t>
      </w:r>
      <w:r w:rsidR="0018730B" w:rsidRPr="00A73B84">
        <w:rPr>
          <w:rFonts w:ascii="Times New Roman" w:eastAsia="Times New Roman" w:hAnsi="Times New Roman"/>
          <w:lang w:eastAsia="pl-PL"/>
        </w:rPr>
        <w:t xml:space="preserve"> lokalnych i indywidualnych zbiorników gazu</w:t>
      </w:r>
      <w:r w:rsidR="004B5E7F" w:rsidRPr="00A73B84">
        <w:rPr>
          <w:rFonts w:ascii="Times New Roman" w:hAnsi="Times New Roman"/>
        </w:rPr>
        <w:t>;</w:t>
      </w:r>
    </w:p>
    <w:p w14:paraId="2362706C" w14:textId="77777777" w:rsidR="004B5E7F" w:rsidRPr="00A73B84" w:rsidRDefault="004B5E7F" w:rsidP="00B33B73">
      <w:pPr>
        <w:pStyle w:val="Akapitzlist"/>
        <w:numPr>
          <w:ilvl w:val="1"/>
          <w:numId w:val="5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budowę sieci gazowej</w:t>
      </w:r>
      <w:r w:rsidR="000E045E" w:rsidRPr="00A73B84">
        <w:rPr>
          <w:rFonts w:ascii="Times New Roman" w:hAnsi="Times New Roman"/>
        </w:rPr>
        <w:t>, zgodn</w:t>
      </w:r>
      <w:r w:rsidR="00A442D8" w:rsidRPr="00A73B84">
        <w:rPr>
          <w:rFonts w:ascii="Times New Roman" w:hAnsi="Times New Roman"/>
        </w:rPr>
        <w:t>i</w:t>
      </w:r>
      <w:r w:rsidR="000E045E" w:rsidRPr="00A73B84">
        <w:rPr>
          <w:rFonts w:ascii="Times New Roman" w:hAnsi="Times New Roman"/>
        </w:rPr>
        <w:t>e z przepisami odrębnymi.</w:t>
      </w:r>
    </w:p>
    <w:p w14:paraId="127FA42C" w14:textId="77777777" w:rsidR="00015D49" w:rsidRPr="00A73B84" w:rsidRDefault="004B5E7F" w:rsidP="00B33B73">
      <w:pPr>
        <w:keepLines/>
        <w:spacing w:before="120" w:line="280" w:lineRule="exact"/>
        <w:ind w:right="-142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50702F" w:rsidRPr="00A73B84">
        <w:rPr>
          <w:rFonts w:ascii="Times New Roman" w:eastAsia="Times New Roman" w:hAnsi="Times New Roman"/>
          <w:b/>
          <w:lang w:eastAsia="pl-PL"/>
        </w:rPr>
        <w:t>20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015D49" w:rsidRPr="00A73B84">
        <w:rPr>
          <w:rFonts w:ascii="Times New Roman" w:hAnsi="Times New Roman"/>
        </w:rPr>
        <w:t>W zakresie zaopatrzenia w energię cieplną: </w:t>
      </w:r>
    </w:p>
    <w:p w14:paraId="45C9E3A8" w14:textId="77777777" w:rsidR="00EC28AB" w:rsidRPr="00A73B84" w:rsidRDefault="00EC28AB">
      <w:pPr>
        <w:numPr>
          <w:ilvl w:val="0"/>
          <w:numId w:val="49"/>
        </w:numPr>
        <w:spacing w:line="280" w:lineRule="exact"/>
        <w:ind w:left="75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zaopatrzenie w ciepło z sieci centralnego ogrzewania, z sieci gazowej, elektroenergetycznej lub z lokalnych źródeł ciepła;</w:t>
      </w:r>
    </w:p>
    <w:p w14:paraId="6D2F7C4B" w14:textId="77777777" w:rsidR="00EC28AB" w:rsidRPr="00A73B84" w:rsidRDefault="00EC28AB">
      <w:pPr>
        <w:numPr>
          <w:ilvl w:val="0"/>
          <w:numId w:val="49"/>
        </w:numPr>
        <w:spacing w:line="280" w:lineRule="exact"/>
        <w:ind w:left="754" w:right="-142" w:hanging="35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stosowanie proekologicznych systemów grzewczych, o wysokiej sprawności i niskich wskaźnikach emisji zanieczyszczeń do środowiska, zgodnie z uchwałami sejmiku Województwa Pomorskiego;</w:t>
      </w:r>
    </w:p>
    <w:p w14:paraId="51C04866" w14:textId="77777777" w:rsidR="00015D49" w:rsidRPr="00A73B84" w:rsidRDefault="00EC28AB">
      <w:pPr>
        <w:numPr>
          <w:ilvl w:val="3"/>
          <w:numId w:val="4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zaopatrzenie w energię do celów grzewczych z odnawialnych źródeł energii, zgodnie z przepisami odrębnymi.</w:t>
      </w:r>
    </w:p>
    <w:p w14:paraId="58A65455" w14:textId="77777777" w:rsidR="004B5E7F" w:rsidRPr="00A73B84" w:rsidRDefault="004B5E7F" w:rsidP="00B33B73">
      <w:pPr>
        <w:tabs>
          <w:tab w:val="left" w:pos="720"/>
          <w:tab w:val="left" w:pos="1080"/>
        </w:tabs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§ 2</w:t>
      </w:r>
      <w:r w:rsidR="0050702F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EC28AB" w:rsidRPr="00A73B84">
        <w:rPr>
          <w:rFonts w:ascii="Times New Roman" w:hAnsi="Times New Roman"/>
        </w:rPr>
        <w:t>W zakresie obsługi telekomunikacyjnej ustala się zaopatrzenie w sieci teletechniczne z istniejących i projektowanych sieci telekomunikacyjnych, szczególnie sieci szerokopasmowych i światłowodowych.</w:t>
      </w:r>
    </w:p>
    <w:p w14:paraId="123E13B3" w14:textId="77777777" w:rsidR="00352237" w:rsidRPr="00A73B84" w:rsidRDefault="00CF4921" w:rsidP="00B33B73">
      <w:pPr>
        <w:spacing w:before="120" w:line="280" w:lineRule="exact"/>
        <w:ind w:right="-142"/>
        <w:jc w:val="both"/>
        <w:rPr>
          <w:rFonts w:ascii="Times New Roman" w:eastAsia="Times New Roman" w:hAnsi="Times New Roman"/>
        </w:rPr>
      </w:pPr>
      <w:r w:rsidRPr="00A73B84">
        <w:rPr>
          <w:rFonts w:ascii="Times New Roman" w:eastAsia="Times New Roman" w:hAnsi="Times New Roman"/>
          <w:b/>
          <w:lang w:eastAsia="pl-PL"/>
        </w:rPr>
        <w:t>§ 2</w:t>
      </w:r>
      <w:r w:rsidR="0050702F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.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352237" w:rsidRPr="00A73B84">
        <w:rPr>
          <w:rFonts w:ascii="Times New Roman" w:eastAsia="Times New Roman" w:hAnsi="Times New Roman"/>
          <w:lang w:eastAsia="pl-PL"/>
        </w:rPr>
        <w:t xml:space="preserve">W zakresie </w:t>
      </w:r>
      <w:r w:rsidR="00352237" w:rsidRPr="00A73B84">
        <w:rPr>
          <w:rFonts w:ascii="Times New Roman" w:hAnsi="Times New Roman"/>
        </w:rPr>
        <w:t>zasad lokalizacji urządzeń wytwarzających energię z odnawialnych źródeł energii (OZE):</w:t>
      </w:r>
    </w:p>
    <w:p w14:paraId="72867704" w14:textId="77777777" w:rsidR="00352237" w:rsidRPr="00A73B84" w:rsidRDefault="00352237">
      <w:pPr>
        <w:numPr>
          <w:ilvl w:val="0"/>
          <w:numId w:val="3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</w:rPr>
      </w:pPr>
      <w:r w:rsidRPr="00A73B84">
        <w:rPr>
          <w:rFonts w:ascii="Times New Roman" w:eastAsia="Times New Roman" w:hAnsi="Times New Roman"/>
        </w:rPr>
        <w:t xml:space="preserve">ustala się zakaz lokalizacji </w:t>
      </w:r>
      <w:r w:rsidRPr="00A73B84">
        <w:rPr>
          <w:rFonts w:ascii="Times New Roman" w:hAnsi="Times New Roman"/>
        </w:rPr>
        <w:t>źródeł odnawialnych, opartych na wykorzystaniu energii wiatru oraz biogazowni</w:t>
      </w:r>
      <w:r w:rsidRPr="00A73B84">
        <w:rPr>
          <w:rFonts w:ascii="Times New Roman" w:eastAsia="Times New Roman" w:hAnsi="Times New Roman"/>
        </w:rPr>
        <w:t>, niezależnie od ich mocy;</w:t>
      </w:r>
    </w:p>
    <w:p w14:paraId="2B90CF1D" w14:textId="77777777" w:rsidR="00352237" w:rsidRPr="00A73B84" w:rsidRDefault="00352237">
      <w:pPr>
        <w:numPr>
          <w:ilvl w:val="0"/>
          <w:numId w:val="3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</w:rPr>
      </w:pPr>
      <w:r w:rsidRPr="00A73B84">
        <w:rPr>
          <w:rFonts w:ascii="Times New Roman" w:eastAsia="Times New Roman" w:hAnsi="Times New Roman"/>
        </w:rPr>
        <w:t>lokalizacja urządzeń wytwarzających energię z odnawialnych źródeł energii (OZE), innych jak wymienione w pkt 1, dopuszczona jest jako infrastruktura techniczna służąca do obsługi zabudowy i zagospodarowania terenów o funkcji ustalonej w planie, pod warunkiem:</w:t>
      </w:r>
    </w:p>
    <w:p w14:paraId="6D664C58" w14:textId="77777777" w:rsidR="00352237" w:rsidRPr="00A73B84" w:rsidRDefault="00352237">
      <w:pPr>
        <w:numPr>
          <w:ilvl w:val="1"/>
          <w:numId w:val="3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</w:rPr>
      </w:pPr>
      <w:r w:rsidRPr="00A73B84">
        <w:rPr>
          <w:rFonts w:ascii="Times New Roman" w:eastAsia="Times New Roman" w:hAnsi="Times New Roman"/>
        </w:rPr>
        <w:t xml:space="preserve">wykorzystania wyłącznie urządzeń wytwarzających energię z odnawialnych źródeł energii (OZE), obejmujących: energię promieniowania słonecznego, energię </w:t>
      </w:r>
      <w:proofErr w:type="spellStart"/>
      <w:r w:rsidRPr="00A73B84">
        <w:rPr>
          <w:rFonts w:ascii="Times New Roman" w:eastAsia="Times New Roman" w:hAnsi="Times New Roman"/>
        </w:rPr>
        <w:t>aerotermalną</w:t>
      </w:r>
      <w:proofErr w:type="spellEnd"/>
      <w:r w:rsidRPr="00A73B84">
        <w:rPr>
          <w:rFonts w:ascii="Times New Roman" w:eastAsia="Times New Roman" w:hAnsi="Times New Roman"/>
        </w:rPr>
        <w:t xml:space="preserve"> oraz energię geotermalną, </w:t>
      </w:r>
    </w:p>
    <w:p w14:paraId="77B0289C" w14:textId="6EBA937D" w:rsidR="002F1A48" w:rsidRPr="00A73B84" w:rsidRDefault="002F1A48">
      <w:pPr>
        <w:numPr>
          <w:ilvl w:val="1"/>
          <w:numId w:val="3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</w:rPr>
      </w:pPr>
      <w:r w:rsidRPr="00A73B84">
        <w:rPr>
          <w:rFonts w:ascii="Times New Roman" w:hAnsi="Times New Roman"/>
        </w:rPr>
        <w:t>lokalizacji urządzeń wytwarzających energię z odnawialnych źródeł energii (OZE) w sposób nie powodujący negatywnego wpływu na bezpieczeństwo ruchu kolejow</w:t>
      </w:r>
      <w:r w:rsidR="004C4EBD" w:rsidRPr="00A73B84">
        <w:rPr>
          <w:rFonts w:ascii="Times New Roman" w:hAnsi="Times New Roman"/>
        </w:rPr>
        <w:t>ego</w:t>
      </w:r>
      <w:r w:rsidRPr="00A73B84">
        <w:rPr>
          <w:rFonts w:ascii="Times New Roman" w:hAnsi="Times New Roman"/>
        </w:rPr>
        <w:t>, a w szczególności oślepiania maszynistów i wyposażenia tych urządzeń w powłoki antyrefleksyjne.</w:t>
      </w:r>
    </w:p>
    <w:p w14:paraId="38EF92C0" w14:textId="77777777" w:rsidR="004B5E7F" w:rsidRPr="00A73B84" w:rsidRDefault="004B5E7F" w:rsidP="00B33B73">
      <w:pPr>
        <w:spacing w:before="24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Rozdział 1</w:t>
      </w:r>
      <w:r w:rsidR="00EC28AB" w:rsidRPr="00A73B84">
        <w:rPr>
          <w:rFonts w:ascii="Times New Roman" w:eastAsia="Times New Roman" w:hAnsi="Times New Roman"/>
          <w:b/>
          <w:lang w:eastAsia="pl-PL"/>
        </w:rPr>
        <w:t>1</w:t>
      </w:r>
      <w:r w:rsidR="009329B9" w:rsidRPr="00A73B84">
        <w:rPr>
          <w:rFonts w:ascii="Times New Roman" w:eastAsia="Times New Roman" w:hAnsi="Times New Roman"/>
          <w:b/>
          <w:lang w:eastAsia="pl-PL"/>
        </w:rPr>
        <w:br/>
      </w:r>
      <w:r w:rsidR="00C41C10" w:rsidRPr="00A73B84">
        <w:rPr>
          <w:rFonts w:ascii="Times New Roman" w:eastAsia="Times New Roman" w:hAnsi="Times New Roman"/>
          <w:b/>
          <w:lang w:eastAsia="pl-PL"/>
        </w:rPr>
        <w:t>Stawka procentowa</w:t>
      </w:r>
    </w:p>
    <w:p w14:paraId="59DDB4FA" w14:textId="77777777" w:rsidR="00300871" w:rsidRPr="00A73B84" w:rsidRDefault="00300871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hAnsi="Times New Roman"/>
          <w:b/>
          <w:bCs/>
        </w:rPr>
        <w:t>§</w:t>
      </w:r>
      <w:r w:rsidR="00A442D8" w:rsidRPr="00A73B84">
        <w:rPr>
          <w:rFonts w:ascii="Times New Roman" w:hAnsi="Times New Roman"/>
          <w:b/>
          <w:bCs/>
        </w:rPr>
        <w:t> </w:t>
      </w:r>
      <w:r w:rsidRPr="00A73B84">
        <w:rPr>
          <w:rFonts w:ascii="Times New Roman" w:hAnsi="Times New Roman"/>
          <w:b/>
          <w:bCs/>
        </w:rPr>
        <w:t>2</w:t>
      </w:r>
      <w:r w:rsidR="0050702F" w:rsidRPr="00A73B84">
        <w:rPr>
          <w:rFonts w:ascii="Times New Roman" w:hAnsi="Times New Roman"/>
          <w:b/>
          <w:bCs/>
        </w:rPr>
        <w:t>3</w:t>
      </w:r>
      <w:r w:rsidRPr="00A73B84">
        <w:rPr>
          <w:rFonts w:ascii="Times New Roman" w:hAnsi="Times New Roman"/>
          <w:b/>
          <w:bCs/>
        </w:rPr>
        <w:t xml:space="preserve">. </w:t>
      </w:r>
      <w:r w:rsidRPr="00A73B84">
        <w:rPr>
          <w:rFonts w:ascii="Times New Roman" w:hAnsi="Times New Roman"/>
        </w:rPr>
        <w:t>Ustala się stawkę procentową służącą ustaleniu opłaty, o której mowa w art. 36 ust. 4 ustawy</w:t>
      </w:r>
      <w:r w:rsidRPr="00A73B84">
        <w:rPr>
          <w:rFonts w:ascii="Times New Roman" w:hAnsi="Times New Roman"/>
        </w:rPr>
        <w:br/>
        <w:t>o planowaniu i zagospodarowania przestrzennym – w wysokości 30%.</w:t>
      </w:r>
    </w:p>
    <w:p w14:paraId="2974C3DF" w14:textId="77777777" w:rsidR="00300871" w:rsidRPr="00A73B84" w:rsidRDefault="00300871" w:rsidP="00B33B73">
      <w:pPr>
        <w:spacing w:before="24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Rozdział 1</w:t>
      </w:r>
      <w:r w:rsidR="00EC28AB" w:rsidRPr="00A73B84">
        <w:rPr>
          <w:rFonts w:ascii="Times New Roman" w:eastAsia="Times New Roman" w:hAnsi="Times New Roman"/>
          <w:b/>
          <w:lang w:eastAsia="pl-PL"/>
        </w:rPr>
        <w:t>2</w:t>
      </w:r>
      <w:r w:rsidR="009329B9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eastAsia="Times New Roman" w:hAnsi="Times New Roman"/>
          <w:b/>
          <w:lang w:eastAsia="pl-PL"/>
        </w:rPr>
        <w:t>Ustalenia szczegółowe dla terenów</w:t>
      </w:r>
    </w:p>
    <w:p w14:paraId="7F8B0ECF" w14:textId="7F80B148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24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1MNW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B24A0A" w:rsidRPr="00A73B84">
        <w:rPr>
          <w:rFonts w:ascii="Times New Roman" w:eastAsia="Times New Roman" w:hAnsi="Times New Roman"/>
          <w:b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lang w:eastAsia="pl-PL"/>
        </w:rPr>
        <w:t>3</w:t>
      </w:r>
      <w:r w:rsidR="00B24A0A" w:rsidRPr="00A73B84">
        <w:rPr>
          <w:rFonts w:ascii="Times New Roman" w:eastAsia="Times New Roman" w:hAnsi="Times New Roman"/>
          <w:b/>
          <w:lang w:eastAsia="pl-PL"/>
        </w:rPr>
        <w:t>MNW</w:t>
      </w:r>
      <w:r w:rsidR="00B24A0A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>:</w:t>
      </w:r>
    </w:p>
    <w:p w14:paraId="14C4225F" w14:textId="12833793" w:rsidR="00486432" w:rsidRPr="00A73B84" w:rsidRDefault="00486432">
      <w:pPr>
        <w:numPr>
          <w:ilvl w:val="0"/>
          <w:numId w:val="11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155541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C523A5" w:rsidRPr="00A73B84">
        <w:rPr>
          <w:rFonts w:ascii="Times New Roman" w:hAnsi="Times New Roman"/>
          <w:lang w:eastAsia="pl-PL"/>
        </w:rPr>
        <w:t xml:space="preserve">tereny </w:t>
      </w:r>
      <w:r w:rsidRPr="00A73B84">
        <w:rPr>
          <w:rFonts w:ascii="Times New Roman" w:hAnsi="Times New Roman"/>
          <w:lang w:eastAsia="pl-PL"/>
        </w:rPr>
        <w:t>zabudow</w:t>
      </w:r>
      <w:r w:rsidR="00C523A5" w:rsidRPr="00A73B84">
        <w:rPr>
          <w:rFonts w:ascii="Times New Roman" w:hAnsi="Times New Roman"/>
          <w:lang w:eastAsia="pl-PL"/>
        </w:rPr>
        <w:t>y</w:t>
      </w:r>
      <w:r w:rsidRPr="00A73B84">
        <w:rPr>
          <w:rFonts w:ascii="Times New Roman" w:hAnsi="Times New Roman"/>
          <w:lang w:eastAsia="pl-PL"/>
        </w:rPr>
        <w:t xml:space="preserve"> mieszkaniow</w:t>
      </w:r>
      <w:r w:rsidR="00815B46" w:rsidRPr="00A73B84">
        <w:rPr>
          <w:rFonts w:ascii="Times New Roman" w:hAnsi="Times New Roman"/>
          <w:lang w:eastAsia="pl-PL"/>
        </w:rPr>
        <w:t>ej</w:t>
      </w:r>
      <w:r w:rsidRPr="00A73B84">
        <w:rPr>
          <w:rFonts w:ascii="Times New Roman" w:hAnsi="Times New Roman"/>
          <w:lang w:eastAsia="pl-PL"/>
        </w:rPr>
        <w:t xml:space="preserve"> jednorodzinn</w:t>
      </w:r>
      <w:r w:rsidR="00815B46" w:rsidRPr="00A73B84">
        <w:rPr>
          <w:rFonts w:ascii="Times New Roman" w:hAnsi="Times New Roman"/>
          <w:lang w:eastAsia="pl-PL"/>
        </w:rPr>
        <w:t>ej</w:t>
      </w:r>
      <w:r w:rsidRPr="00A73B84">
        <w:rPr>
          <w:rFonts w:ascii="Times New Roman" w:hAnsi="Times New Roman"/>
          <w:lang w:eastAsia="pl-PL"/>
        </w:rPr>
        <w:t xml:space="preserve"> wolnostojąc</w:t>
      </w:r>
      <w:r w:rsidR="00815B46" w:rsidRPr="00A73B84">
        <w:rPr>
          <w:rFonts w:ascii="Times New Roman" w:hAnsi="Times New Roman"/>
          <w:lang w:eastAsia="pl-PL"/>
        </w:rPr>
        <w:t>ej</w:t>
      </w:r>
      <w:r w:rsidRPr="00A73B84">
        <w:rPr>
          <w:rFonts w:ascii="Times New Roman" w:hAnsi="Times New Roman"/>
          <w:lang w:eastAsia="pl-PL"/>
        </w:rPr>
        <w:t>;</w:t>
      </w:r>
    </w:p>
    <w:p w14:paraId="43676410" w14:textId="6EA16732" w:rsidR="00486432" w:rsidRPr="00A73B84" w:rsidRDefault="00486432">
      <w:pPr>
        <w:numPr>
          <w:ilvl w:val="0"/>
          <w:numId w:val="11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155541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C523A5" w:rsidRPr="00A73B84">
        <w:rPr>
          <w:rFonts w:ascii="Times New Roman" w:hAnsi="Times New Roman"/>
          <w:lang w:eastAsia="pl-PL"/>
        </w:rPr>
        <w:t>teren</w:t>
      </w:r>
      <w:r w:rsidR="00815B46" w:rsidRPr="00A73B84">
        <w:rPr>
          <w:rFonts w:ascii="Times New Roman" w:hAnsi="Times New Roman"/>
          <w:lang w:eastAsia="pl-PL"/>
        </w:rPr>
        <w:t>y</w:t>
      </w:r>
      <w:r w:rsidR="00C523A5" w:rsidRPr="00A73B84">
        <w:rPr>
          <w:rFonts w:ascii="Times New Roman" w:hAnsi="Times New Roman"/>
          <w:lang w:eastAsia="pl-PL"/>
        </w:rPr>
        <w:t xml:space="preserve"> </w:t>
      </w:r>
      <w:r w:rsidRPr="00A73B84">
        <w:rPr>
          <w:rFonts w:ascii="Times New Roman" w:hAnsi="Times New Roman"/>
          <w:lang w:eastAsia="pl-PL"/>
        </w:rPr>
        <w:t>usług</w:t>
      </w:r>
      <w:r w:rsidR="00C523A5" w:rsidRPr="00A73B84">
        <w:rPr>
          <w:rFonts w:ascii="Times New Roman" w:hAnsi="Times New Roman"/>
          <w:lang w:eastAsia="pl-PL"/>
        </w:rPr>
        <w:t>.</w:t>
      </w:r>
    </w:p>
    <w:p w14:paraId="47E5511D" w14:textId="325A67C1" w:rsidR="009861FB" w:rsidRPr="00A73B84" w:rsidRDefault="009861FB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4365AB10" w14:textId="77777777" w:rsidR="009861FB" w:rsidRPr="00A73B84" w:rsidRDefault="009861FB">
      <w:pPr>
        <w:pStyle w:val="Teksttreci0"/>
        <w:numPr>
          <w:ilvl w:val="0"/>
          <w:numId w:val="52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bookmarkStart w:id="1" w:name="_Hlk190035343"/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</w:t>
      </w:r>
      <w:bookmarkEnd w:id="1"/>
      <w:r w:rsidRPr="00A73B84">
        <w:rPr>
          <w:sz w:val="22"/>
          <w:szCs w:val="22"/>
        </w:rPr>
        <w:t>;</w:t>
      </w:r>
    </w:p>
    <w:p w14:paraId="2E606360" w14:textId="2A740749" w:rsidR="009861FB" w:rsidRPr="00A73B84" w:rsidRDefault="009861FB">
      <w:pPr>
        <w:pStyle w:val="Teksttreci0"/>
        <w:numPr>
          <w:ilvl w:val="0"/>
          <w:numId w:val="52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bookmarkStart w:id="2" w:name="_Hlk190035355"/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2E8D03CC" w14:textId="06B917D4" w:rsidR="009861FB" w:rsidRPr="00A73B84" w:rsidRDefault="00796832">
      <w:pPr>
        <w:pStyle w:val="Teksttreci0"/>
        <w:numPr>
          <w:ilvl w:val="0"/>
          <w:numId w:val="52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9861FB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9861FB" w:rsidRPr="00A73B84">
        <w:rPr>
          <w:sz w:val="22"/>
          <w:szCs w:val="22"/>
        </w:rPr>
        <w:t>, usług kultu religijnego, usług bezpieczeństwa i porządku publicznego, usług rzemiosła zaliczanych do uciążliwych</w:t>
      </w:r>
      <w:r w:rsidR="004C4EBD" w:rsidRPr="00A73B84">
        <w:rPr>
          <w:sz w:val="22"/>
          <w:szCs w:val="22"/>
        </w:rPr>
        <w:t>.</w:t>
      </w:r>
    </w:p>
    <w:bookmarkEnd w:id="2"/>
    <w:p w14:paraId="70769393" w14:textId="4C380012" w:rsidR="00486432" w:rsidRPr="00A73B84" w:rsidRDefault="009861FB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86432" w:rsidRPr="00A73B84">
        <w:rPr>
          <w:rFonts w:ascii="Times New Roman" w:hAnsi="Times New Roman"/>
        </w:rPr>
        <w:t>. </w:t>
      </w:r>
      <w:r w:rsidRPr="00A73B84">
        <w:rPr>
          <w:rFonts w:ascii="Times New Roman" w:hAnsi="Times New Roman"/>
        </w:rPr>
        <w:t xml:space="preserve">Na terenach, o których 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86432" w:rsidRPr="00A73B84">
        <w:rPr>
          <w:rFonts w:ascii="Times New Roman" w:hAnsi="Times New Roman"/>
        </w:rPr>
        <w:t>:</w:t>
      </w:r>
    </w:p>
    <w:p w14:paraId="10085F79" w14:textId="77777777" w:rsidR="00486432" w:rsidRPr="00A73B84" w:rsidRDefault="00486432">
      <w:pPr>
        <w:numPr>
          <w:ilvl w:val="0"/>
          <w:numId w:val="10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C435C2E" w14:textId="77777777" w:rsidR="00486432" w:rsidRPr="00A73B84" w:rsidRDefault="00486432">
      <w:pPr>
        <w:numPr>
          <w:ilvl w:val="0"/>
          <w:numId w:val="10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2F342588" w14:textId="77777777" w:rsidR="00486432" w:rsidRPr="00A73B84" w:rsidRDefault="00486432">
      <w:pPr>
        <w:numPr>
          <w:ilvl w:val="0"/>
          <w:numId w:val="10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7E909D8E" w14:textId="77777777" w:rsidR="00486432" w:rsidRPr="00A73B84" w:rsidRDefault="00486432">
      <w:pPr>
        <w:numPr>
          <w:ilvl w:val="0"/>
          <w:numId w:val="10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CF957E9" w14:textId="71751F16" w:rsidR="00486432" w:rsidRPr="00A73B84" w:rsidRDefault="00486432">
      <w:pPr>
        <w:numPr>
          <w:ilvl w:val="0"/>
          <w:numId w:val="10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54AE3AEB" w14:textId="77777777" w:rsidR="00486432" w:rsidRPr="00A73B84" w:rsidRDefault="00486432">
      <w:pPr>
        <w:numPr>
          <w:ilvl w:val="0"/>
          <w:numId w:val="10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6009ADE" w14:textId="20DC22D7" w:rsidR="00486432" w:rsidRPr="00A73B84" w:rsidRDefault="0048643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</w:t>
      </w:r>
      <w:r w:rsidR="00FE08F6" w:rsidRPr="00A73B84">
        <w:rPr>
          <w:rFonts w:ascii="Times New Roman" w:hAnsi="Times New Roman"/>
        </w:rPr>
        <w:t>terenach, o których mowa w ust. 1</w:t>
      </w:r>
      <w:r w:rsidRPr="00A73B84">
        <w:rPr>
          <w:rFonts w:ascii="Times New Roman" w:hAnsi="Times New Roman"/>
        </w:rPr>
        <w:t xml:space="preserve">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041F776" w14:textId="6F37E13C" w:rsidR="00486432" w:rsidRPr="00A73B84" w:rsidRDefault="00836E4B">
      <w:pPr>
        <w:numPr>
          <w:ilvl w:val="0"/>
          <w:numId w:val="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486432" w:rsidRPr="00A73B84">
        <w:rPr>
          <w:rFonts w:ascii="Times New Roman" w:hAnsi="Times New Roman"/>
        </w:rPr>
        <w:t>nieprzekraczalne linie zabudowy, zgodnie z rysunkiem planu</w:t>
      </w:r>
      <w:r w:rsidR="00486432" w:rsidRPr="00A73B84">
        <w:rPr>
          <w:rFonts w:ascii="Times New Roman" w:eastAsia="Times New Roman" w:hAnsi="Times New Roman"/>
          <w:lang w:eastAsia="pl-PL"/>
        </w:rPr>
        <w:t>;</w:t>
      </w:r>
    </w:p>
    <w:p w14:paraId="6DBF4846" w14:textId="77777777" w:rsidR="00486432" w:rsidRPr="00A73B84" w:rsidRDefault="00486432">
      <w:pPr>
        <w:numPr>
          <w:ilvl w:val="0"/>
          <w:numId w:val="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</w:t>
      </w:r>
      <w:r w:rsidR="002805B7"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</w:p>
    <w:p w14:paraId="5E44A089" w14:textId="77777777" w:rsidR="00486432" w:rsidRPr="00A73B84" w:rsidRDefault="00486432">
      <w:pPr>
        <w:numPr>
          <w:ilvl w:val="0"/>
          <w:numId w:val="9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minimalna – 0,0</w:t>
      </w:r>
      <w:r w:rsidR="002805B7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09CF9265" w14:textId="77777777" w:rsidR="00486432" w:rsidRPr="00A73B84" w:rsidRDefault="00486432">
      <w:pPr>
        <w:numPr>
          <w:ilvl w:val="0"/>
          <w:numId w:val="9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2805B7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B2FF25F" w14:textId="77777777" w:rsidR="00486432" w:rsidRPr="00A73B84" w:rsidRDefault="00486432">
      <w:pPr>
        <w:numPr>
          <w:ilvl w:val="0"/>
          <w:numId w:val="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2805B7" w:rsidRPr="00A73B84">
        <w:rPr>
          <w:rFonts w:ascii="Times New Roman" w:eastAsia="Times New Roman" w:hAnsi="Times New Roman"/>
          <w:lang w:eastAsia="pl-PL"/>
        </w:rPr>
        <w:t>25%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97223DD" w14:textId="77777777" w:rsidR="00486432" w:rsidRPr="00A73B84" w:rsidRDefault="00486432">
      <w:pPr>
        <w:numPr>
          <w:ilvl w:val="0"/>
          <w:numId w:val="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2805B7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2AD6D125" w14:textId="77777777" w:rsidR="00486432" w:rsidRPr="00A73B84" w:rsidRDefault="00486432">
      <w:pPr>
        <w:numPr>
          <w:ilvl w:val="0"/>
          <w:numId w:val="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0E2235A9" w14:textId="6B83A1C9" w:rsidR="00486432" w:rsidRPr="00A73B84" w:rsidRDefault="00486432">
      <w:pPr>
        <w:numPr>
          <w:ilvl w:val="1"/>
          <w:numId w:val="8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2805B7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– </w:t>
      </w:r>
      <w:r w:rsidR="002805B7" w:rsidRPr="00A73B84">
        <w:rPr>
          <w:rFonts w:ascii="Times New Roman" w:eastAsia="Times New Roman" w:hAnsi="Times New Roman"/>
          <w:lang w:eastAsia="pl-PL"/>
        </w:rPr>
        <w:t>9</w:t>
      </w:r>
      <w:r w:rsidR="00380CDB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>m,</w:t>
      </w:r>
      <w:r w:rsidR="002805B7" w:rsidRPr="00A73B84">
        <w:rPr>
          <w:rFonts w:ascii="Times New Roman" w:eastAsia="Times New Roman" w:hAnsi="Times New Roman"/>
          <w:lang w:eastAsia="pl-PL"/>
        </w:rPr>
        <w:t xml:space="preserve"> </w:t>
      </w:r>
      <w:r w:rsidR="002805B7" w:rsidRPr="00A73B84">
        <w:rPr>
          <w:rFonts w:ascii="Times New Roman" w:eastAsia="TimesNewRomanPSMT" w:hAnsi="Times New Roman"/>
        </w:rPr>
        <w:t>maksymalnie 2 kondygnacje nadziemne,</w:t>
      </w:r>
    </w:p>
    <w:p w14:paraId="5171573B" w14:textId="77777777" w:rsidR="002805B7" w:rsidRPr="00A73B84" w:rsidRDefault="002805B7">
      <w:pPr>
        <w:numPr>
          <w:ilvl w:val="1"/>
          <w:numId w:val="8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nadziemna;</w:t>
      </w:r>
    </w:p>
    <w:p w14:paraId="042C4D2D" w14:textId="77777777" w:rsidR="00486432" w:rsidRPr="00A73B84" w:rsidRDefault="00486432">
      <w:pPr>
        <w:numPr>
          <w:ilvl w:val="1"/>
          <w:numId w:val="8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2805B7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299698D" w14:textId="77777777" w:rsidR="00486432" w:rsidRPr="00A73B84" w:rsidRDefault="009754FB">
      <w:pPr>
        <w:numPr>
          <w:ilvl w:val="0"/>
          <w:numId w:val="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3E72B66" w14:textId="1F343B42" w:rsidR="00486432" w:rsidRPr="00A73B84" w:rsidRDefault="00155541">
      <w:pPr>
        <w:numPr>
          <w:ilvl w:val="1"/>
          <w:numId w:val="11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</w:t>
      </w:r>
      <w:r w:rsidR="00486432" w:rsidRPr="00A73B84">
        <w:rPr>
          <w:rFonts w:ascii="Times New Roman" w:eastAsia="Times New Roman" w:hAnsi="Times New Roman"/>
          <w:lang w:eastAsia="pl-PL"/>
        </w:rPr>
        <w:t xml:space="preserve">symetryczne, dwuspadowe, o kącie nachylenia </w:t>
      </w:r>
      <w:r w:rsidR="00486432" w:rsidRPr="00A73B84">
        <w:rPr>
          <w:rFonts w:ascii="Times New Roman" w:hAnsi="Times New Roman"/>
        </w:rPr>
        <w:t xml:space="preserve">głównych połaci </w:t>
      </w:r>
      <w:r w:rsidR="006604C0" w:rsidRPr="00A73B84">
        <w:rPr>
          <w:rFonts w:ascii="Times New Roman" w:hAnsi="Times New Roman"/>
        </w:rPr>
        <w:t>od 30º do 45º</w:t>
      </w:r>
      <w:r w:rsidR="00486432" w:rsidRPr="00A73B84">
        <w:rPr>
          <w:rFonts w:ascii="Times New Roman" w:hAnsi="Times New Roman"/>
        </w:rPr>
        <w:t>,</w:t>
      </w:r>
    </w:p>
    <w:p w14:paraId="6678D646" w14:textId="77777777" w:rsidR="00486432" w:rsidRPr="00A73B84" w:rsidRDefault="00486432">
      <w:pPr>
        <w:numPr>
          <w:ilvl w:val="1"/>
          <w:numId w:val="11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44C11CB0" w14:textId="373728A3" w:rsidR="00486432" w:rsidRPr="00A73B84" w:rsidRDefault="00A1338E">
      <w:pPr>
        <w:numPr>
          <w:ilvl w:val="1"/>
          <w:numId w:val="11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486432" w:rsidRPr="00A73B84">
        <w:rPr>
          <w:rFonts w:ascii="Times New Roman" w:hAnsi="Times New Roman"/>
        </w:rPr>
        <w:t>.</w:t>
      </w:r>
    </w:p>
    <w:p w14:paraId="6FED426D" w14:textId="2E605982" w:rsidR="006151B0" w:rsidRPr="00A73B84" w:rsidRDefault="006151B0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5. </w:t>
      </w:r>
      <w:r w:rsidR="00FE08F6" w:rsidRPr="00A73B84">
        <w:rPr>
          <w:rFonts w:ascii="Times New Roman" w:hAnsi="Times New Roman"/>
        </w:rPr>
        <w:t xml:space="preserve">Dla </w:t>
      </w:r>
      <w:r w:rsidR="003D4D73" w:rsidRPr="00A73B84">
        <w:rPr>
          <w:rFonts w:ascii="Times New Roman" w:hAnsi="Times New Roman"/>
        </w:rPr>
        <w:t>stanowisk archeologiczn</w:t>
      </w:r>
      <w:r w:rsidR="00FE08F6" w:rsidRPr="00A73B84">
        <w:rPr>
          <w:rFonts w:ascii="Times New Roman" w:hAnsi="Times New Roman"/>
        </w:rPr>
        <w:t xml:space="preserve">ych zlokalizowanych </w:t>
      </w:r>
      <w:r w:rsidR="00EC4F28" w:rsidRPr="00A73B84">
        <w:rPr>
          <w:rFonts w:ascii="Times New Roman" w:hAnsi="Times New Roman"/>
        </w:rPr>
        <w:t>na</w:t>
      </w:r>
      <w:r w:rsidR="00FE08F6" w:rsidRPr="00A73B84">
        <w:rPr>
          <w:rFonts w:ascii="Times New Roman" w:hAnsi="Times New Roman"/>
        </w:rPr>
        <w:t xml:space="preserve"> terenach, o których mowa w ust. 1, </w:t>
      </w:r>
      <w:r w:rsidR="003D4D73" w:rsidRPr="00A73B84">
        <w:rPr>
          <w:rFonts w:ascii="Times New Roman" w:hAnsi="Times New Roman"/>
        </w:rPr>
        <w:t>należy uwzględnić ustalenia zwarte §8 ust. 13.</w:t>
      </w:r>
    </w:p>
    <w:p w14:paraId="3F765CEF" w14:textId="3FD1B69B" w:rsidR="00486432" w:rsidRPr="00A73B84" w:rsidRDefault="00FB32E6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486432" w:rsidRPr="00A73B84">
        <w:rPr>
          <w:rFonts w:ascii="Times New Roman" w:hAnsi="Times New Roman"/>
        </w:rPr>
        <w:t>. Na teren</w:t>
      </w:r>
      <w:r w:rsidR="00A14B94" w:rsidRPr="00A73B84">
        <w:rPr>
          <w:rFonts w:ascii="Times New Roman" w:hAnsi="Times New Roman"/>
        </w:rPr>
        <w:t>ie</w:t>
      </w:r>
      <w:r w:rsidR="00486432" w:rsidRPr="00A73B84">
        <w:rPr>
          <w:rFonts w:ascii="Times New Roman" w:hAnsi="Times New Roman"/>
        </w:rPr>
        <w:t>, o który</w:t>
      </w:r>
      <w:r w:rsidR="00A14B94" w:rsidRPr="00A73B84">
        <w:rPr>
          <w:rFonts w:ascii="Times New Roman" w:hAnsi="Times New Roman"/>
        </w:rPr>
        <w:t>m</w:t>
      </w:r>
      <w:r w:rsidR="00486432" w:rsidRPr="00A73B84">
        <w:rPr>
          <w:rFonts w:ascii="Times New Roman" w:hAnsi="Times New Roman"/>
        </w:rPr>
        <w:t xml:space="preserve"> mowa w ust. 1:</w:t>
      </w:r>
    </w:p>
    <w:p w14:paraId="729132F0" w14:textId="77777777" w:rsidR="00901D5E" w:rsidRPr="00A73B84" w:rsidRDefault="00486432">
      <w:pPr>
        <w:numPr>
          <w:ilvl w:val="0"/>
          <w:numId w:val="9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2805B7" w:rsidRPr="00A73B84">
        <w:rPr>
          <w:rFonts w:ascii="Times New Roman" w:hAnsi="Times New Roman"/>
        </w:rPr>
        <w:t>6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  <w:vertAlign w:val="superscript"/>
        </w:rPr>
        <w:t>;</w:t>
      </w:r>
    </w:p>
    <w:p w14:paraId="2D2272FE" w14:textId="77777777" w:rsidR="00901D5E" w:rsidRPr="00A73B84" w:rsidRDefault="00901D5E">
      <w:pPr>
        <w:numPr>
          <w:ilvl w:val="0"/>
          <w:numId w:val="9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10F29206" w14:textId="62E60388" w:rsidR="00486432" w:rsidRPr="00A73B84" w:rsidRDefault="00486432">
      <w:pPr>
        <w:numPr>
          <w:ilvl w:val="0"/>
          <w:numId w:val="9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44D8B88F" w14:textId="77777777" w:rsidR="000A2E4A" w:rsidRPr="00A73B84" w:rsidRDefault="000A2E4A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2</w:t>
      </w:r>
      <w:r w:rsidR="000828C7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</w:t>
      </w:r>
      <w:r w:rsidR="00A14B94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A14B94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A14B94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b/>
          <w:lang w:eastAsia="pl-PL"/>
        </w:rPr>
        <w:t>2MNW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492D319F" w14:textId="3C80EEA5" w:rsidR="000A2E4A" w:rsidRPr="00A73B84" w:rsidRDefault="000A2E4A">
      <w:pPr>
        <w:numPr>
          <w:ilvl w:val="0"/>
          <w:numId w:val="37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155541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15B46" w:rsidRPr="00A73B84">
        <w:rPr>
          <w:rFonts w:ascii="Times New Roman" w:hAnsi="Times New Roman"/>
          <w:lang w:eastAsia="pl-PL"/>
        </w:rPr>
        <w:t>teren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65D57B46" w14:textId="0722203E" w:rsidR="000A2E4A" w:rsidRPr="00A73B84" w:rsidRDefault="000A2E4A">
      <w:pPr>
        <w:numPr>
          <w:ilvl w:val="0"/>
          <w:numId w:val="37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155541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155541" w:rsidRPr="00A73B84">
        <w:rPr>
          <w:rFonts w:ascii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3E396109" w14:textId="4BCFFBC1" w:rsidR="00155541" w:rsidRPr="00A73B84" w:rsidRDefault="00155541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3A4C69E4" w14:textId="77777777" w:rsidR="00155541" w:rsidRPr="00A73B84" w:rsidRDefault="00155541">
      <w:pPr>
        <w:pStyle w:val="Teksttreci0"/>
        <w:numPr>
          <w:ilvl w:val="0"/>
          <w:numId w:val="524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20871E94" w14:textId="77777777" w:rsidR="00155541" w:rsidRPr="00A73B84" w:rsidRDefault="00155541">
      <w:pPr>
        <w:pStyle w:val="Teksttreci0"/>
        <w:numPr>
          <w:ilvl w:val="0"/>
          <w:numId w:val="524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3E4D45F6" w14:textId="1044C797" w:rsidR="00155541" w:rsidRPr="00A73B84" w:rsidRDefault="00796832">
      <w:pPr>
        <w:pStyle w:val="Teksttreci0"/>
        <w:numPr>
          <w:ilvl w:val="0"/>
          <w:numId w:val="524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155541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155541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49E71674" w14:textId="6C3F70E7" w:rsidR="000A2E4A" w:rsidRPr="00A73B84" w:rsidRDefault="00155541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0A2E4A" w:rsidRPr="00A73B84">
        <w:rPr>
          <w:rFonts w:ascii="Times New Roman" w:hAnsi="Times New Roman"/>
        </w:rPr>
        <w:t xml:space="preserve">. Na </w:t>
      </w:r>
      <w:r w:rsidR="00A14B94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0A2E4A" w:rsidRPr="00A73B84">
        <w:rPr>
          <w:rFonts w:ascii="Times New Roman" w:hAnsi="Times New Roman"/>
        </w:rPr>
        <w:t>:</w:t>
      </w:r>
    </w:p>
    <w:p w14:paraId="41553ACE" w14:textId="77777777" w:rsidR="000A2E4A" w:rsidRPr="00A73B84" w:rsidRDefault="000A2E4A">
      <w:pPr>
        <w:numPr>
          <w:ilvl w:val="0"/>
          <w:numId w:val="34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DBDC26E" w14:textId="77777777" w:rsidR="000A2E4A" w:rsidRPr="00A73B84" w:rsidRDefault="000A2E4A">
      <w:pPr>
        <w:numPr>
          <w:ilvl w:val="0"/>
          <w:numId w:val="34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ciągów pieszych i </w:t>
      </w:r>
      <w:r w:rsidR="000828C7" w:rsidRPr="00A73B84">
        <w:rPr>
          <w:rFonts w:ascii="Times New Roman" w:hAnsi="Times New Roman"/>
        </w:rPr>
        <w:t xml:space="preserve">ścieżek </w:t>
      </w:r>
      <w:r w:rsidRPr="00A73B84">
        <w:rPr>
          <w:rFonts w:ascii="Times New Roman" w:hAnsi="Times New Roman"/>
        </w:rPr>
        <w:t>rowerowych;</w:t>
      </w:r>
    </w:p>
    <w:p w14:paraId="73D8EEBE" w14:textId="77777777" w:rsidR="000A2E4A" w:rsidRPr="00A73B84" w:rsidRDefault="000A2E4A">
      <w:pPr>
        <w:numPr>
          <w:ilvl w:val="0"/>
          <w:numId w:val="34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644BE7BB" w14:textId="77777777" w:rsidR="000A2E4A" w:rsidRPr="00A73B84" w:rsidRDefault="000A2E4A">
      <w:pPr>
        <w:numPr>
          <w:ilvl w:val="0"/>
          <w:numId w:val="34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4F05E2C0" w14:textId="080C4F54" w:rsidR="000A2E4A" w:rsidRPr="00A73B84" w:rsidRDefault="000A2E4A">
      <w:pPr>
        <w:numPr>
          <w:ilvl w:val="0"/>
          <w:numId w:val="34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FD8B638" w14:textId="77777777" w:rsidR="000A2E4A" w:rsidRPr="00A73B84" w:rsidRDefault="000A2E4A">
      <w:pPr>
        <w:numPr>
          <w:ilvl w:val="0"/>
          <w:numId w:val="34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F09B872" w14:textId="2B589CEE" w:rsidR="000A2E4A" w:rsidRPr="00A73B84" w:rsidRDefault="000A2E4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</w:t>
      </w:r>
      <w:r w:rsidR="00A14B94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2F5C6E2" w14:textId="04864F67" w:rsidR="000A2E4A" w:rsidRPr="00A73B84" w:rsidRDefault="00836E4B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lub nieprzekraczalne</w:t>
      </w:r>
      <w:r w:rsidR="000A2E4A" w:rsidRPr="00A73B84">
        <w:rPr>
          <w:rFonts w:ascii="Times New Roman" w:hAnsi="Times New Roman"/>
        </w:rPr>
        <w:t xml:space="preserve"> linie zabudowy, zgodnie z rysunkiem planu</w:t>
      </w:r>
      <w:r w:rsidR="000A2E4A" w:rsidRPr="00A73B84">
        <w:rPr>
          <w:rFonts w:ascii="Times New Roman" w:eastAsia="Times New Roman" w:hAnsi="Times New Roman"/>
          <w:lang w:eastAsia="pl-PL"/>
        </w:rPr>
        <w:t>;</w:t>
      </w:r>
    </w:p>
    <w:p w14:paraId="79DB7AEE" w14:textId="77777777" w:rsidR="000A2E4A" w:rsidRPr="00A73B84" w:rsidRDefault="000A2E4A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7407EA74" w14:textId="77777777" w:rsidR="000A2E4A" w:rsidRPr="00A73B84" w:rsidRDefault="000A2E4A">
      <w:pPr>
        <w:numPr>
          <w:ilvl w:val="0"/>
          <w:numId w:val="34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0,05,</w:t>
      </w:r>
    </w:p>
    <w:p w14:paraId="6EBA56DA" w14:textId="77777777" w:rsidR="000A2E4A" w:rsidRPr="00A73B84" w:rsidRDefault="000A2E4A">
      <w:pPr>
        <w:numPr>
          <w:ilvl w:val="0"/>
          <w:numId w:val="34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maksymalna – 0,</w:t>
      </w:r>
      <w:r w:rsidR="000828C7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DA2ECFE" w14:textId="77777777" w:rsidR="000A2E4A" w:rsidRPr="00A73B84" w:rsidRDefault="000A2E4A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0828C7" w:rsidRPr="00A73B84">
        <w:rPr>
          <w:rFonts w:ascii="Times New Roman" w:eastAsia="Times New Roman" w:hAnsi="Times New Roman"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E6AB997" w14:textId="77777777" w:rsidR="000A2E4A" w:rsidRPr="00A73B84" w:rsidRDefault="000A2E4A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0F5ED6A9" w14:textId="77777777" w:rsidR="000A2E4A" w:rsidRPr="00A73B84" w:rsidRDefault="000A2E4A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45DCE29" w14:textId="77777777" w:rsidR="000A2E4A" w:rsidRPr="00A73B84" w:rsidRDefault="000A2E4A">
      <w:pPr>
        <w:numPr>
          <w:ilvl w:val="1"/>
          <w:numId w:val="34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</w:t>
      </w:r>
      <w:r w:rsidR="000828C7" w:rsidRPr="00A73B84">
        <w:rPr>
          <w:rFonts w:ascii="Times New Roman" w:eastAsia="Times New Roman" w:hAnsi="Times New Roman"/>
          <w:lang w:eastAsia="pl-PL"/>
        </w:rPr>
        <w:t>10,5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5DBAE0A5" w14:textId="77777777" w:rsidR="000A2E4A" w:rsidRPr="00A73B84" w:rsidRDefault="000A2E4A">
      <w:pPr>
        <w:numPr>
          <w:ilvl w:val="1"/>
          <w:numId w:val="34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nadziemna;</w:t>
      </w:r>
    </w:p>
    <w:p w14:paraId="65490D67" w14:textId="77777777" w:rsidR="000A2E4A" w:rsidRPr="00A73B84" w:rsidRDefault="000A2E4A">
      <w:pPr>
        <w:numPr>
          <w:ilvl w:val="1"/>
          <w:numId w:val="34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F27AFF" w:rsidRPr="00A73B84">
        <w:rPr>
          <w:rFonts w:ascii="Times New Roman" w:eastAsia="Times New Roman" w:hAnsi="Times New Roman"/>
          <w:lang w:eastAsia="pl-PL"/>
        </w:rPr>
        <w:t>10,5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E942519" w14:textId="77777777" w:rsidR="000828C7" w:rsidRPr="00A73B84" w:rsidRDefault="000828C7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>szeroko</w:t>
      </w:r>
      <w:r w:rsidRPr="00A73B84">
        <w:rPr>
          <w:rFonts w:ascii="TimesNewRomanPSMT" w:eastAsia="TimesNewRomanPSMT" w:hint="eastAsia"/>
        </w:rPr>
        <w:t>ść</w:t>
      </w:r>
      <w:r w:rsidRPr="00A73B84">
        <w:rPr>
          <w:rFonts w:ascii="TimesNewRomanPSMT" w:eastAsia="TimesNewRomanPSMT" w:hint="eastAsia"/>
        </w:rPr>
        <w:t xml:space="preserve"> elewacji frontowej – maksymalnie 17m</w:t>
      </w:r>
      <w:r w:rsidRPr="00A73B84">
        <w:rPr>
          <w:rFonts w:ascii="TimesNewRomanPSMT" w:eastAsia="TimesNewRomanPSMT"/>
        </w:rPr>
        <w:t>;</w:t>
      </w:r>
    </w:p>
    <w:p w14:paraId="04D963DB" w14:textId="77777777" w:rsidR="000A2E4A" w:rsidRPr="00A73B84" w:rsidRDefault="000A2E4A">
      <w:pPr>
        <w:numPr>
          <w:ilvl w:val="0"/>
          <w:numId w:val="34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2D8852D" w14:textId="32C7731E" w:rsidR="000A2E4A" w:rsidRPr="00A73B84" w:rsidRDefault="000A2E4A">
      <w:pPr>
        <w:numPr>
          <w:ilvl w:val="1"/>
          <w:numId w:val="34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0828C7" w:rsidRPr="00A73B84">
        <w:rPr>
          <w:rFonts w:ascii="Times New Roman" w:hAnsi="Times New Roman"/>
        </w:rPr>
        <w:t>3</w:t>
      </w:r>
      <w:r w:rsidR="00155541" w:rsidRPr="00A73B84">
        <w:rPr>
          <w:rFonts w:ascii="Times New Roman" w:hAnsi="Times New Roman"/>
        </w:rPr>
        <w:t>0</w:t>
      </w:r>
      <w:r w:rsidRPr="00A73B84">
        <w:rPr>
          <w:rFonts w:ascii="Times New Roman" w:hAnsi="Times New Roman"/>
        </w:rPr>
        <w:t>º do 45º,</w:t>
      </w:r>
    </w:p>
    <w:p w14:paraId="6779E729" w14:textId="77777777" w:rsidR="000A2E4A" w:rsidRPr="00A73B84" w:rsidRDefault="000A2E4A">
      <w:pPr>
        <w:numPr>
          <w:ilvl w:val="1"/>
          <w:numId w:val="34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0828C7" w:rsidRPr="00A73B84">
        <w:rPr>
          <w:rFonts w:ascii="Times New Roman" w:hAnsi="Times New Roman"/>
        </w:rPr>
        <w:t>25</w:t>
      </w:r>
      <w:r w:rsidRPr="00A73B84">
        <w:rPr>
          <w:rFonts w:ascii="Times New Roman" w:hAnsi="Times New Roman"/>
        </w:rPr>
        <w:t>º do 45º,</w:t>
      </w:r>
    </w:p>
    <w:p w14:paraId="4AA60B9A" w14:textId="77777777" w:rsidR="000A2E4A" w:rsidRPr="00A73B84" w:rsidRDefault="000A2E4A">
      <w:pPr>
        <w:numPr>
          <w:ilvl w:val="1"/>
          <w:numId w:val="34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5F17E883" w14:textId="6B087D1C" w:rsidR="000A2E4A" w:rsidRPr="00A73B84" w:rsidRDefault="00A1338E">
      <w:pPr>
        <w:numPr>
          <w:ilvl w:val="1"/>
          <w:numId w:val="34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0A2E4A" w:rsidRPr="00A73B84">
        <w:rPr>
          <w:rFonts w:ascii="Times New Roman" w:hAnsi="Times New Roman"/>
        </w:rPr>
        <w:t>.</w:t>
      </w:r>
    </w:p>
    <w:p w14:paraId="333FD410" w14:textId="77777777" w:rsidR="000A2E4A" w:rsidRPr="00A73B84" w:rsidRDefault="000A2E4A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68607175" w14:textId="77777777" w:rsidR="00901D5E" w:rsidRPr="00A73B84" w:rsidRDefault="000A2E4A">
      <w:pPr>
        <w:numPr>
          <w:ilvl w:val="0"/>
          <w:numId w:val="34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0828C7" w:rsidRPr="00A73B84">
        <w:rPr>
          <w:rFonts w:ascii="Times New Roman" w:hAnsi="Times New Roman"/>
        </w:rPr>
        <w:t>7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</w:rPr>
        <w:t>;</w:t>
      </w:r>
    </w:p>
    <w:p w14:paraId="32B747EC" w14:textId="6E6DADC9" w:rsidR="000A2E4A" w:rsidRPr="00A73B84" w:rsidRDefault="00901D5E">
      <w:pPr>
        <w:numPr>
          <w:ilvl w:val="0"/>
          <w:numId w:val="34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3C4F07F8" w14:textId="77777777" w:rsidR="000828C7" w:rsidRPr="00A73B84" w:rsidRDefault="000828C7">
      <w:pPr>
        <w:numPr>
          <w:ilvl w:val="0"/>
          <w:numId w:val="34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3EF189C3" w14:textId="74A6B156" w:rsidR="000A2E4A" w:rsidRPr="00A73B84" w:rsidRDefault="000A2E4A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2</w:t>
      </w:r>
      <w:r w:rsidR="005F7FDC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</w:t>
      </w:r>
      <w:r w:rsidR="005F7FDC"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b/>
          <w:lang w:eastAsia="pl-PL"/>
        </w:rPr>
        <w:t>3MNW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4MNW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5MNW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380CDB" w:rsidRPr="00A73B84">
        <w:rPr>
          <w:rFonts w:ascii="Times New Roman" w:eastAsia="Times New Roman" w:hAnsi="Times New Roman"/>
          <w:b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lang w:eastAsia="pl-PL"/>
        </w:rPr>
        <w:t>4</w:t>
      </w:r>
      <w:r w:rsidR="00380CDB" w:rsidRPr="00A73B84">
        <w:rPr>
          <w:rFonts w:ascii="Times New Roman" w:eastAsia="Times New Roman" w:hAnsi="Times New Roman"/>
          <w:b/>
          <w:lang w:eastAsia="pl-PL"/>
        </w:rPr>
        <w:t>MNW</w:t>
      </w:r>
      <w:r w:rsidR="00380CDB" w:rsidRPr="00A73B84">
        <w:rPr>
          <w:rFonts w:ascii="Times New Roman" w:eastAsia="Times New Roman" w:hAnsi="Times New Roman"/>
          <w:lang w:eastAsia="pl-PL"/>
        </w:rPr>
        <w:t xml:space="preserve">, </w:t>
      </w:r>
      <w:r w:rsidR="00380CDB" w:rsidRPr="00A73B84">
        <w:rPr>
          <w:rFonts w:ascii="Times New Roman" w:eastAsia="Times New Roman" w:hAnsi="Times New Roman"/>
          <w:b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lang w:eastAsia="pl-PL"/>
        </w:rPr>
        <w:t>5</w:t>
      </w:r>
      <w:r w:rsidR="00380CDB" w:rsidRPr="00A73B84">
        <w:rPr>
          <w:rFonts w:ascii="Times New Roman" w:eastAsia="Times New Roman" w:hAnsi="Times New Roman"/>
          <w:b/>
          <w:lang w:eastAsia="pl-PL"/>
        </w:rPr>
        <w:t>MNW</w:t>
      </w:r>
      <w:r w:rsidR="00380CDB" w:rsidRPr="00A73B84">
        <w:rPr>
          <w:rFonts w:ascii="Times New Roman" w:eastAsia="Times New Roman" w:hAnsi="Times New Roman"/>
          <w:lang w:eastAsia="pl-PL"/>
        </w:rPr>
        <w:t xml:space="preserve">, </w:t>
      </w:r>
      <w:r w:rsidR="00380CDB" w:rsidRPr="00A73B84">
        <w:rPr>
          <w:rFonts w:ascii="Times New Roman" w:eastAsia="Times New Roman" w:hAnsi="Times New Roman"/>
          <w:b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lang w:eastAsia="pl-PL"/>
        </w:rPr>
        <w:t>6</w:t>
      </w:r>
      <w:r w:rsidR="00380CDB" w:rsidRPr="00A73B84">
        <w:rPr>
          <w:rFonts w:ascii="Times New Roman" w:eastAsia="Times New Roman" w:hAnsi="Times New Roman"/>
          <w:b/>
          <w:lang w:eastAsia="pl-PL"/>
        </w:rPr>
        <w:t>MNW</w:t>
      </w:r>
      <w:r w:rsidR="00380CDB" w:rsidRPr="00A73B84">
        <w:rPr>
          <w:rFonts w:ascii="Times New Roman" w:eastAsia="Times New Roman" w:hAnsi="Times New Roman"/>
          <w:lang w:eastAsia="pl-PL"/>
        </w:rPr>
        <w:t>,</w:t>
      </w:r>
      <w:r w:rsidR="00380CDB"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>:</w:t>
      </w:r>
    </w:p>
    <w:p w14:paraId="533EE16B" w14:textId="1FA81CF5" w:rsidR="000A2E4A" w:rsidRPr="00A73B84" w:rsidRDefault="000A2E4A">
      <w:pPr>
        <w:numPr>
          <w:ilvl w:val="0"/>
          <w:numId w:val="35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5E6E2C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15B46" w:rsidRPr="00A73B84">
        <w:rPr>
          <w:rFonts w:ascii="Times New Roman" w:hAnsi="Times New Roman"/>
          <w:lang w:eastAsia="pl-PL"/>
        </w:rPr>
        <w:t>tereny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2E5AAF12" w14:textId="1343AA70" w:rsidR="000A2E4A" w:rsidRPr="00A73B84" w:rsidRDefault="000A2E4A">
      <w:pPr>
        <w:numPr>
          <w:ilvl w:val="0"/>
          <w:numId w:val="35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5E6E2C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5E6E2C" w:rsidRPr="00A73B84">
        <w:rPr>
          <w:rFonts w:ascii="Times New Roman" w:hAnsi="Times New Roman"/>
          <w:lang w:eastAsia="pl-PL"/>
        </w:rPr>
        <w:t>tereny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5E6E2C" w:rsidRPr="00A73B84">
        <w:rPr>
          <w:rFonts w:ascii="Times New Roman" w:hAnsi="Times New Roman"/>
          <w:lang w:eastAsia="pl-PL"/>
        </w:rPr>
        <w:t>.</w:t>
      </w:r>
    </w:p>
    <w:p w14:paraId="031A8151" w14:textId="033CF191" w:rsidR="005E6E2C" w:rsidRPr="00A73B84" w:rsidRDefault="005E6E2C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bookmarkStart w:id="3" w:name="_Hlk215164400"/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2ADFBBFF" w14:textId="77777777" w:rsidR="005E6E2C" w:rsidRPr="00A73B84" w:rsidRDefault="005E6E2C">
      <w:pPr>
        <w:pStyle w:val="Teksttreci0"/>
        <w:numPr>
          <w:ilvl w:val="0"/>
          <w:numId w:val="52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357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643BE8A0" w14:textId="77777777" w:rsidR="005E6E2C" w:rsidRPr="00A73B84" w:rsidRDefault="005E6E2C">
      <w:pPr>
        <w:pStyle w:val="Teksttreci0"/>
        <w:numPr>
          <w:ilvl w:val="0"/>
          <w:numId w:val="52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357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69581B70" w14:textId="3B52518D" w:rsidR="005E6E2C" w:rsidRPr="00A73B84" w:rsidRDefault="00796832">
      <w:pPr>
        <w:pStyle w:val="Teksttreci0"/>
        <w:numPr>
          <w:ilvl w:val="0"/>
          <w:numId w:val="52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357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E6E2C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E6E2C" w:rsidRPr="00A73B84">
        <w:rPr>
          <w:sz w:val="22"/>
          <w:szCs w:val="22"/>
        </w:rPr>
        <w:t>, usług kultu religijnego, usług bezpieczeństwa i porządku publicznego, usług rzemiosła zaliczanych do uciążliwych</w:t>
      </w:r>
      <w:bookmarkEnd w:id="3"/>
      <w:r w:rsidR="005E6E2C" w:rsidRPr="00A73B84">
        <w:rPr>
          <w:sz w:val="22"/>
          <w:szCs w:val="22"/>
        </w:rPr>
        <w:t>.</w:t>
      </w:r>
    </w:p>
    <w:p w14:paraId="67FB2046" w14:textId="6DE6C8BC" w:rsidR="000A2E4A" w:rsidRPr="00A73B84" w:rsidRDefault="005E6E2C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0A2E4A" w:rsidRPr="00A73B84">
        <w:rPr>
          <w:rFonts w:ascii="Times New Roman" w:hAnsi="Times New Roman"/>
        </w:rPr>
        <w:t xml:space="preserve">. Na terenach, o których </w:t>
      </w:r>
      <w:bookmarkStart w:id="4" w:name="_Hlk215164465"/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bookmarkEnd w:id="4"/>
      <w:r w:rsidR="000A2E4A" w:rsidRPr="00A73B84">
        <w:rPr>
          <w:rFonts w:ascii="Times New Roman" w:hAnsi="Times New Roman"/>
        </w:rPr>
        <w:t>:</w:t>
      </w:r>
    </w:p>
    <w:p w14:paraId="28121C5C" w14:textId="77777777" w:rsidR="000A2E4A" w:rsidRPr="00A73B84" w:rsidRDefault="000A2E4A">
      <w:pPr>
        <w:numPr>
          <w:ilvl w:val="0"/>
          <w:numId w:val="35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9D6C3B8" w14:textId="77777777" w:rsidR="000A2E4A" w:rsidRPr="00A73B84" w:rsidRDefault="000A2E4A">
      <w:pPr>
        <w:numPr>
          <w:ilvl w:val="0"/>
          <w:numId w:val="35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1F1F62EE" w14:textId="77777777" w:rsidR="000A2E4A" w:rsidRPr="00A73B84" w:rsidRDefault="000A2E4A">
      <w:pPr>
        <w:numPr>
          <w:ilvl w:val="0"/>
          <w:numId w:val="35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12230C52" w14:textId="77777777" w:rsidR="000A2E4A" w:rsidRPr="00A73B84" w:rsidRDefault="000A2E4A">
      <w:pPr>
        <w:numPr>
          <w:ilvl w:val="0"/>
          <w:numId w:val="35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59C60AE" w14:textId="0FFB6E01" w:rsidR="000A2E4A" w:rsidRPr="00A73B84" w:rsidRDefault="000A2E4A">
      <w:pPr>
        <w:numPr>
          <w:ilvl w:val="0"/>
          <w:numId w:val="35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3B35EA93" w14:textId="77777777" w:rsidR="000A2E4A" w:rsidRPr="00A73B84" w:rsidRDefault="000A2E4A">
      <w:pPr>
        <w:numPr>
          <w:ilvl w:val="0"/>
          <w:numId w:val="35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06C68B3" w14:textId="05FAD810" w:rsidR="000A2E4A" w:rsidRPr="00A73B84" w:rsidRDefault="000A2E4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49F95AA4" w14:textId="77777777" w:rsidR="000A2E4A" w:rsidRPr="00A73B84" w:rsidRDefault="000A2E4A">
      <w:pPr>
        <w:numPr>
          <w:ilvl w:val="0"/>
          <w:numId w:val="3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E172795" w14:textId="77777777" w:rsidR="000A2E4A" w:rsidRPr="00A73B84" w:rsidRDefault="000A2E4A">
      <w:pPr>
        <w:numPr>
          <w:ilvl w:val="0"/>
          <w:numId w:val="3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59566F72" w14:textId="77777777" w:rsidR="000A2E4A" w:rsidRPr="00A73B84" w:rsidRDefault="000A2E4A">
      <w:pPr>
        <w:numPr>
          <w:ilvl w:val="0"/>
          <w:numId w:val="353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minimalna – 0,05,</w:t>
      </w:r>
    </w:p>
    <w:p w14:paraId="63FE4D0A" w14:textId="77777777" w:rsidR="000A2E4A" w:rsidRPr="00A73B84" w:rsidRDefault="000A2E4A">
      <w:pPr>
        <w:numPr>
          <w:ilvl w:val="0"/>
          <w:numId w:val="353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5F7FDC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DDE76AA" w14:textId="77777777" w:rsidR="000A2E4A" w:rsidRPr="00A73B84" w:rsidRDefault="000A2E4A">
      <w:pPr>
        <w:numPr>
          <w:ilvl w:val="0"/>
          <w:numId w:val="3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2</w:t>
      </w:r>
      <w:r w:rsidR="005F7FDC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4A7B1F2A" w14:textId="77777777" w:rsidR="000A2E4A" w:rsidRPr="00A73B84" w:rsidRDefault="000A2E4A">
      <w:pPr>
        <w:numPr>
          <w:ilvl w:val="0"/>
          <w:numId w:val="3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5F7FDC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70676C11" w14:textId="77777777" w:rsidR="000A2E4A" w:rsidRPr="00A73B84" w:rsidRDefault="000A2E4A">
      <w:pPr>
        <w:numPr>
          <w:ilvl w:val="0"/>
          <w:numId w:val="3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AA9B1E6" w14:textId="77777777" w:rsidR="000A2E4A" w:rsidRPr="00A73B84" w:rsidRDefault="000A2E4A">
      <w:pPr>
        <w:numPr>
          <w:ilvl w:val="1"/>
          <w:numId w:val="3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9m,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6B1AA9C8" w14:textId="77777777" w:rsidR="000A2E4A" w:rsidRPr="00A73B84" w:rsidRDefault="000A2E4A">
      <w:pPr>
        <w:numPr>
          <w:ilvl w:val="1"/>
          <w:numId w:val="3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nadziemna;</w:t>
      </w:r>
    </w:p>
    <w:p w14:paraId="78F046B4" w14:textId="77777777" w:rsidR="000A2E4A" w:rsidRPr="00A73B84" w:rsidRDefault="000A2E4A">
      <w:pPr>
        <w:numPr>
          <w:ilvl w:val="1"/>
          <w:numId w:val="3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9m;</w:t>
      </w:r>
    </w:p>
    <w:p w14:paraId="34D55AB5" w14:textId="77777777" w:rsidR="000A2E4A" w:rsidRPr="00A73B84" w:rsidRDefault="000A2E4A">
      <w:pPr>
        <w:numPr>
          <w:ilvl w:val="0"/>
          <w:numId w:val="3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88F79B7" w14:textId="77777777" w:rsidR="00815B46" w:rsidRPr="00A73B84" w:rsidRDefault="000A2E4A">
      <w:pPr>
        <w:numPr>
          <w:ilvl w:val="1"/>
          <w:numId w:val="35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815B46" w:rsidRPr="00A73B84">
        <w:rPr>
          <w:rFonts w:ascii="Times New Roman" w:eastAsia="Times New Roman" w:hAnsi="Times New Roman"/>
          <w:lang w:eastAsia="pl-PL"/>
        </w:rPr>
        <w:t>:</w:t>
      </w:r>
    </w:p>
    <w:p w14:paraId="78059A35" w14:textId="6DB6D746" w:rsidR="000A2E4A" w:rsidRPr="00A73B84" w:rsidRDefault="000A2E4A">
      <w:pPr>
        <w:numPr>
          <w:ilvl w:val="2"/>
          <w:numId w:val="355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5F7FDC" w:rsidRPr="00A73B84">
        <w:rPr>
          <w:rFonts w:ascii="Times New Roman" w:hAnsi="Times New Roman"/>
        </w:rPr>
        <w:t>35</w:t>
      </w:r>
      <w:r w:rsidRPr="00A73B84">
        <w:rPr>
          <w:rFonts w:ascii="Times New Roman" w:hAnsi="Times New Roman"/>
        </w:rPr>
        <w:t>º do 45º,</w:t>
      </w:r>
    </w:p>
    <w:p w14:paraId="280AD7AB" w14:textId="400AD6D7" w:rsidR="00815B46" w:rsidRPr="00A73B84" w:rsidRDefault="00815B46">
      <w:pPr>
        <w:numPr>
          <w:ilvl w:val="2"/>
          <w:numId w:val="355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1E45A0B3" w14:textId="57881AD8" w:rsidR="00815B46" w:rsidRPr="00A73B84" w:rsidRDefault="00815B46">
      <w:pPr>
        <w:numPr>
          <w:ilvl w:val="2"/>
          <w:numId w:val="355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 lub szarości</w:t>
      </w:r>
      <w:r w:rsidRPr="00A73B84">
        <w:rPr>
          <w:rFonts w:ascii="Times New Roman" w:hAnsi="Times New Roman"/>
        </w:rPr>
        <w:t>,</w:t>
      </w:r>
    </w:p>
    <w:p w14:paraId="2D7D6645" w14:textId="77777777" w:rsidR="000A2E4A" w:rsidRPr="00A73B84" w:rsidRDefault="000A2E4A">
      <w:pPr>
        <w:numPr>
          <w:ilvl w:val="1"/>
          <w:numId w:val="35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</w:t>
      </w:r>
      <w:r w:rsidR="00DA0DDA" w:rsidRPr="00A73B84">
        <w:rPr>
          <w:rFonts w:ascii="Times New Roman" w:eastAsia="Times New Roman" w:hAnsi="Times New Roman"/>
          <w:lang w:eastAsia="pl-PL"/>
        </w:rPr>
        <w:t xml:space="preserve">– </w:t>
      </w:r>
      <w:r w:rsidR="00DA0DDA"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40A24042" w14:textId="4745CE4A" w:rsidR="00FB32E6" w:rsidRPr="00A73B84" w:rsidRDefault="00FB32E6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5. Dla stanowisk archeologicznych zlokalizowanych </w:t>
      </w:r>
      <w:r w:rsidR="00EC4F28" w:rsidRPr="00A73B84">
        <w:rPr>
          <w:rFonts w:ascii="Times New Roman" w:hAnsi="Times New Roman"/>
        </w:rPr>
        <w:t>na</w:t>
      </w:r>
      <w:r w:rsidRPr="00A73B84">
        <w:rPr>
          <w:rFonts w:ascii="Times New Roman" w:hAnsi="Times New Roman"/>
        </w:rPr>
        <w:t xml:space="preserve"> terenach, o których mowa w ust. 1, należy uwzględnić ustalenia zwarte §8 ust. 13.</w:t>
      </w:r>
    </w:p>
    <w:p w14:paraId="3EC933F7" w14:textId="03C3A7B0" w:rsidR="000A2E4A" w:rsidRPr="00A73B84" w:rsidRDefault="00FB32E6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0A2E4A" w:rsidRPr="00A73B84">
        <w:rPr>
          <w:rFonts w:ascii="Times New Roman" w:hAnsi="Times New Roman"/>
        </w:rPr>
        <w:t>. Na terenach, o których mowa w ust. 1:</w:t>
      </w:r>
    </w:p>
    <w:p w14:paraId="147962CD" w14:textId="77777777" w:rsidR="00901D5E" w:rsidRPr="00A73B84" w:rsidRDefault="000A2E4A">
      <w:pPr>
        <w:numPr>
          <w:ilvl w:val="0"/>
          <w:numId w:val="35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5F7FDC" w:rsidRPr="00A73B84">
        <w:rPr>
          <w:rFonts w:ascii="Times New Roman" w:hAnsi="Times New Roman"/>
        </w:rPr>
        <w:t>10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</w:rPr>
        <w:t>;</w:t>
      </w:r>
    </w:p>
    <w:p w14:paraId="47DB6ED6" w14:textId="5A556FEF" w:rsidR="000A2E4A" w:rsidRPr="00A73B84" w:rsidRDefault="00901D5E">
      <w:pPr>
        <w:numPr>
          <w:ilvl w:val="0"/>
          <w:numId w:val="35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4837D4FE" w14:textId="77777777" w:rsidR="005F7FDC" w:rsidRPr="00A73B84" w:rsidRDefault="005F7FDC">
      <w:pPr>
        <w:numPr>
          <w:ilvl w:val="0"/>
          <w:numId w:val="35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20F2F888" w14:textId="3E225759" w:rsidR="005A66F4" w:rsidRPr="00A73B84" w:rsidRDefault="005A66F4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2</w:t>
      </w:r>
      <w:r w:rsidR="00C8170D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6MNW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7MNW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8MNW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9MNW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10MNW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D66421" w:rsidRPr="00A73B84">
        <w:rPr>
          <w:rFonts w:ascii="Times New Roman" w:eastAsia="Times New Roman" w:hAnsi="Times New Roman"/>
          <w:b/>
          <w:lang w:eastAsia="pl-PL"/>
        </w:rPr>
        <w:t>11MNW</w:t>
      </w:r>
      <w:r w:rsidR="00D66421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>:</w:t>
      </w:r>
    </w:p>
    <w:p w14:paraId="24352E3C" w14:textId="55C852A9" w:rsidR="005A66F4" w:rsidRPr="00A73B84" w:rsidRDefault="005A66F4">
      <w:pPr>
        <w:numPr>
          <w:ilvl w:val="0"/>
          <w:numId w:val="387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B37664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15B46" w:rsidRPr="00A73B84">
        <w:rPr>
          <w:rFonts w:ascii="Times New Roman" w:hAnsi="Times New Roman"/>
          <w:lang w:eastAsia="pl-PL"/>
        </w:rPr>
        <w:t>tereny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273B6973" w14:textId="15D8798B" w:rsidR="005A66F4" w:rsidRPr="00A73B84" w:rsidRDefault="005A66F4">
      <w:pPr>
        <w:numPr>
          <w:ilvl w:val="0"/>
          <w:numId w:val="387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B37664" w:rsidRPr="00A73B84">
        <w:rPr>
          <w:rFonts w:ascii="Times New Roman" w:hAnsi="Times New Roman"/>
          <w:lang w:eastAsia="pl-PL"/>
        </w:rPr>
        <w:t>: tereny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B37664" w:rsidRPr="00A73B84">
        <w:rPr>
          <w:rFonts w:ascii="Times New Roman" w:hAnsi="Times New Roman"/>
          <w:lang w:eastAsia="pl-PL"/>
        </w:rPr>
        <w:t>.</w:t>
      </w:r>
    </w:p>
    <w:p w14:paraId="670B2C69" w14:textId="6C9A62BA" w:rsidR="00B37664" w:rsidRPr="00A73B84" w:rsidRDefault="00B37664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bookmarkStart w:id="5" w:name="_Hlk215164606"/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32B3AD09" w14:textId="77777777" w:rsidR="00B37664" w:rsidRPr="00A73B84" w:rsidRDefault="00B37664">
      <w:pPr>
        <w:pStyle w:val="Teksttreci0"/>
        <w:numPr>
          <w:ilvl w:val="0"/>
          <w:numId w:val="52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357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3201F389" w14:textId="77777777" w:rsidR="00B37664" w:rsidRPr="00A73B84" w:rsidRDefault="00B37664">
      <w:pPr>
        <w:pStyle w:val="Teksttreci0"/>
        <w:numPr>
          <w:ilvl w:val="0"/>
          <w:numId w:val="52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357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0FE88A44" w14:textId="4A06C043" w:rsidR="00B37664" w:rsidRPr="00A73B84" w:rsidRDefault="00796832">
      <w:pPr>
        <w:pStyle w:val="Teksttreci0"/>
        <w:numPr>
          <w:ilvl w:val="0"/>
          <w:numId w:val="52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357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7664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B37664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bookmarkEnd w:id="5"/>
    <w:p w14:paraId="2D49165A" w14:textId="79F39EC2" w:rsidR="005A66F4" w:rsidRPr="00A73B84" w:rsidRDefault="00B37664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A66F4" w:rsidRPr="00A73B84">
        <w:rPr>
          <w:rFonts w:ascii="Times New Roman" w:hAnsi="Times New Roman"/>
        </w:rPr>
        <w:t xml:space="preserve">. Na terenach, o których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A66F4" w:rsidRPr="00A73B84">
        <w:rPr>
          <w:rFonts w:ascii="Times New Roman" w:hAnsi="Times New Roman"/>
        </w:rPr>
        <w:t>:</w:t>
      </w:r>
    </w:p>
    <w:p w14:paraId="67EB4FA9" w14:textId="77777777" w:rsidR="005A66F4" w:rsidRPr="00A73B84" w:rsidRDefault="005A66F4">
      <w:pPr>
        <w:numPr>
          <w:ilvl w:val="0"/>
          <w:numId w:val="38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95C05D9" w14:textId="77777777" w:rsidR="005A66F4" w:rsidRPr="00A73B84" w:rsidRDefault="005A66F4">
      <w:pPr>
        <w:numPr>
          <w:ilvl w:val="0"/>
          <w:numId w:val="38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6A592E8B" w14:textId="77777777" w:rsidR="005A66F4" w:rsidRPr="00A73B84" w:rsidRDefault="005A66F4">
      <w:pPr>
        <w:numPr>
          <w:ilvl w:val="0"/>
          <w:numId w:val="38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7A5B8D18" w14:textId="77777777" w:rsidR="005A66F4" w:rsidRPr="00A73B84" w:rsidRDefault="005A66F4">
      <w:pPr>
        <w:numPr>
          <w:ilvl w:val="0"/>
          <w:numId w:val="38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540C290" w14:textId="184AFEA6" w:rsidR="005A66F4" w:rsidRPr="00A73B84" w:rsidRDefault="005A66F4">
      <w:pPr>
        <w:numPr>
          <w:ilvl w:val="0"/>
          <w:numId w:val="38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074D711" w14:textId="77777777" w:rsidR="005A66F4" w:rsidRPr="00A73B84" w:rsidRDefault="005A66F4">
      <w:pPr>
        <w:numPr>
          <w:ilvl w:val="0"/>
          <w:numId w:val="38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24DB769" w14:textId="3A704D23" w:rsidR="005A66F4" w:rsidRPr="00A73B84" w:rsidRDefault="005A66F4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A820572" w14:textId="4AE6A515" w:rsidR="005A66F4" w:rsidRPr="00A73B84" w:rsidRDefault="00836E4B">
      <w:pPr>
        <w:numPr>
          <w:ilvl w:val="0"/>
          <w:numId w:val="3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lub nieprzekraczalne</w:t>
      </w:r>
      <w:r w:rsidR="005A66F4" w:rsidRPr="00A73B84">
        <w:rPr>
          <w:rFonts w:ascii="Times New Roman" w:hAnsi="Times New Roman"/>
        </w:rPr>
        <w:t xml:space="preserve"> linie zabudowy, zgodnie z rysunkiem planu</w:t>
      </w:r>
      <w:r w:rsidR="005A66F4" w:rsidRPr="00A73B84">
        <w:rPr>
          <w:rFonts w:ascii="Times New Roman" w:eastAsia="Times New Roman" w:hAnsi="Times New Roman"/>
          <w:lang w:eastAsia="pl-PL"/>
        </w:rPr>
        <w:t>;</w:t>
      </w:r>
    </w:p>
    <w:p w14:paraId="0917B923" w14:textId="77777777" w:rsidR="005A66F4" w:rsidRPr="00A73B84" w:rsidRDefault="005A66F4">
      <w:pPr>
        <w:numPr>
          <w:ilvl w:val="0"/>
          <w:numId w:val="3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6E263B92" w14:textId="77777777" w:rsidR="005A66F4" w:rsidRPr="00A73B84" w:rsidRDefault="005A66F4">
      <w:pPr>
        <w:numPr>
          <w:ilvl w:val="0"/>
          <w:numId w:val="39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0,05,</w:t>
      </w:r>
    </w:p>
    <w:p w14:paraId="4BC8314C" w14:textId="3EE77F38" w:rsidR="005A66F4" w:rsidRPr="00A73B84" w:rsidRDefault="005A66F4">
      <w:pPr>
        <w:numPr>
          <w:ilvl w:val="0"/>
          <w:numId w:val="39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B24A0A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A1801C1" w14:textId="77777777" w:rsidR="005A66F4" w:rsidRPr="00A73B84" w:rsidRDefault="005A66F4">
      <w:pPr>
        <w:numPr>
          <w:ilvl w:val="0"/>
          <w:numId w:val="3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66083E73" w14:textId="14499A52" w:rsidR="005A66F4" w:rsidRPr="00A73B84" w:rsidRDefault="005A66F4">
      <w:pPr>
        <w:numPr>
          <w:ilvl w:val="0"/>
          <w:numId w:val="3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B24A0A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6550ACD9" w14:textId="77777777" w:rsidR="005A66F4" w:rsidRPr="00A73B84" w:rsidRDefault="005A66F4">
      <w:pPr>
        <w:numPr>
          <w:ilvl w:val="0"/>
          <w:numId w:val="3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303F053" w14:textId="77777777" w:rsidR="005A66F4" w:rsidRPr="00A73B84" w:rsidRDefault="005A66F4">
      <w:pPr>
        <w:numPr>
          <w:ilvl w:val="1"/>
          <w:numId w:val="52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12m,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292784C8" w14:textId="77777777" w:rsidR="005A66F4" w:rsidRPr="00A73B84" w:rsidRDefault="005A66F4">
      <w:pPr>
        <w:numPr>
          <w:ilvl w:val="1"/>
          <w:numId w:val="52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nadziemna;</w:t>
      </w:r>
    </w:p>
    <w:p w14:paraId="6C1DC452" w14:textId="77777777" w:rsidR="005A66F4" w:rsidRPr="00A73B84" w:rsidRDefault="005A66F4">
      <w:pPr>
        <w:numPr>
          <w:ilvl w:val="1"/>
          <w:numId w:val="52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12m;</w:t>
      </w:r>
    </w:p>
    <w:p w14:paraId="4D016B8F" w14:textId="77777777" w:rsidR="005A66F4" w:rsidRPr="00A73B84" w:rsidRDefault="005A66F4">
      <w:pPr>
        <w:numPr>
          <w:ilvl w:val="0"/>
          <w:numId w:val="3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45C7B0C7" w14:textId="77777777" w:rsidR="00B37664" w:rsidRPr="00A73B84" w:rsidRDefault="005A66F4">
      <w:pPr>
        <w:numPr>
          <w:ilvl w:val="1"/>
          <w:numId w:val="39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B37664" w:rsidRPr="00A73B84">
        <w:rPr>
          <w:rFonts w:ascii="Times New Roman" w:eastAsia="Times New Roman" w:hAnsi="Times New Roman"/>
          <w:lang w:eastAsia="pl-PL"/>
        </w:rPr>
        <w:t>:</w:t>
      </w:r>
    </w:p>
    <w:p w14:paraId="04D45924" w14:textId="77777777" w:rsidR="00B37664" w:rsidRPr="00A73B84" w:rsidRDefault="005A66F4">
      <w:pPr>
        <w:numPr>
          <w:ilvl w:val="2"/>
          <w:numId w:val="392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symetryczne, dwuspadowe lub czterospadowe, o kącie nachylenia </w:t>
      </w:r>
      <w:r w:rsidRPr="00A73B84">
        <w:rPr>
          <w:rFonts w:ascii="Times New Roman" w:hAnsi="Times New Roman"/>
        </w:rPr>
        <w:t>głównych połaci od 15º do 45º,</w:t>
      </w:r>
    </w:p>
    <w:p w14:paraId="4A882AD6" w14:textId="3A13AD8B" w:rsidR="005A66F4" w:rsidRPr="00A73B84" w:rsidRDefault="005A66F4">
      <w:pPr>
        <w:numPr>
          <w:ilvl w:val="2"/>
          <w:numId w:val="392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 </w:t>
      </w:r>
      <w:r w:rsidR="00B37664"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26D4BCC1" w14:textId="7E37193A" w:rsidR="00B37664" w:rsidRPr="00A73B84" w:rsidRDefault="00B37664">
      <w:pPr>
        <w:numPr>
          <w:ilvl w:val="2"/>
          <w:numId w:val="392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 lub szarości;</w:t>
      </w:r>
    </w:p>
    <w:p w14:paraId="4BBAB87F" w14:textId="77777777" w:rsidR="005A66F4" w:rsidRPr="00A73B84" w:rsidRDefault="005A66F4">
      <w:pPr>
        <w:numPr>
          <w:ilvl w:val="1"/>
          <w:numId w:val="39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69D81D82" w14:textId="3646C8A0" w:rsidR="00306F3F" w:rsidRPr="00A73B84" w:rsidRDefault="00306F3F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5. Dla stanowisk archeologicznych zlokalizowanych </w:t>
      </w:r>
      <w:r w:rsidR="00EC4F28" w:rsidRPr="00A73B84">
        <w:rPr>
          <w:rFonts w:ascii="Times New Roman" w:hAnsi="Times New Roman"/>
        </w:rPr>
        <w:t>na</w:t>
      </w:r>
      <w:r w:rsidRPr="00A73B84">
        <w:rPr>
          <w:rFonts w:ascii="Times New Roman" w:hAnsi="Times New Roman"/>
        </w:rPr>
        <w:t xml:space="preserve"> terenach, o których mowa w ust. 1, należy uwzględnić ustalenia zwarte §8 ust. 13.</w:t>
      </w:r>
    </w:p>
    <w:p w14:paraId="5544AD89" w14:textId="1C371DE7" w:rsidR="005A66F4" w:rsidRPr="00A73B84" w:rsidRDefault="00306F3F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5A66F4" w:rsidRPr="00A73B84">
        <w:rPr>
          <w:rFonts w:ascii="Times New Roman" w:hAnsi="Times New Roman"/>
        </w:rPr>
        <w:t>. Na terenach, o których mowa w ust. 1:</w:t>
      </w:r>
    </w:p>
    <w:p w14:paraId="416EDAB9" w14:textId="77777777" w:rsidR="00901D5E" w:rsidRPr="00A73B84" w:rsidRDefault="005A66F4">
      <w:pPr>
        <w:numPr>
          <w:ilvl w:val="0"/>
          <w:numId w:val="391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</w:rPr>
        <w:t>;</w:t>
      </w:r>
    </w:p>
    <w:p w14:paraId="46C252F6" w14:textId="5BAA6E41" w:rsidR="005A66F4" w:rsidRPr="00A73B84" w:rsidRDefault="00901D5E">
      <w:pPr>
        <w:numPr>
          <w:ilvl w:val="0"/>
          <w:numId w:val="391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  <w:r w:rsidR="005A66F4" w:rsidRPr="00A73B84">
        <w:rPr>
          <w:rFonts w:ascii="Times New Roman" w:hAnsi="Times New Roman"/>
        </w:rPr>
        <w:t xml:space="preserve"> </w:t>
      </w:r>
    </w:p>
    <w:p w14:paraId="27F57A51" w14:textId="77777777" w:rsidR="005A66F4" w:rsidRPr="00A73B84" w:rsidRDefault="005A66F4">
      <w:pPr>
        <w:numPr>
          <w:ilvl w:val="0"/>
          <w:numId w:val="391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0F622BD4" w14:textId="27B25EC3" w:rsidR="000A2E4A" w:rsidRPr="00A73B84" w:rsidRDefault="000A2E4A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2</w:t>
      </w:r>
      <w:r w:rsidR="00C8170D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</w:t>
      </w:r>
      <w:r w:rsidR="00A14B94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A14B94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A14B94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5A66F4" w:rsidRPr="00A73B84">
        <w:rPr>
          <w:rFonts w:ascii="Times New Roman" w:eastAsia="Times New Roman" w:hAnsi="Times New Roman"/>
          <w:b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MNW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4438128C" w14:textId="441E8D11" w:rsidR="000A2E4A" w:rsidRPr="00A73B84" w:rsidRDefault="000A2E4A">
      <w:pPr>
        <w:numPr>
          <w:ilvl w:val="0"/>
          <w:numId w:val="357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3D610B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15B46" w:rsidRPr="00A73B84">
        <w:rPr>
          <w:rFonts w:ascii="Times New Roman" w:hAnsi="Times New Roman"/>
          <w:lang w:eastAsia="pl-PL"/>
        </w:rPr>
        <w:t>teren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362C56FB" w14:textId="40E3107C" w:rsidR="000A2E4A" w:rsidRPr="00A73B84" w:rsidRDefault="000A2E4A">
      <w:pPr>
        <w:numPr>
          <w:ilvl w:val="0"/>
          <w:numId w:val="357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3D610B" w:rsidRPr="00A73B84">
        <w:rPr>
          <w:rFonts w:ascii="Times New Roman" w:hAnsi="Times New Roman"/>
          <w:lang w:eastAsia="pl-PL"/>
        </w:rPr>
        <w:t>: teren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3D610B" w:rsidRPr="00A73B84">
        <w:rPr>
          <w:rFonts w:ascii="Times New Roman" w:hAnsi="Times New Roman"/>
          <w:lang w:eastAsia="pl-PL"/>
        </w:rPr>
        <w:t>.</w:t>
      </w:r>
    </w:p>
    <w:p w14:paraId="5C5C5CB1" w14:textId="6330A668" w:rsidR="007264F4" w:rsidRPr="00A73B84" w:rsidRDefault="007264F4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5E5CEA8F" w14:textId="77777777" w:rsidR="007264F4" w:rsidRPr="00A73B84" w:rsidRDefault="007264F4">
      <w:pPr>
        <w:pStyle w:val="Teksttreci0"/>
        <w:numPr>
          <w:ilvl w:val="0"/>
          <w:numId w:val="52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2D9F5E3F" w14:textId="77777777" w:rsidR="007264F4" w:rsidRPr="00A73B84" w:rsidRDefault="007264F4">
      <w:pPr>
        <w:pStyle w:val="Teksttreci0"/>
        <w:numPr>
          <w:ilvl w:val="0"/>
          <w:numId w:val="52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55EF58BF" w14:textId="312CE2B3" w:rsidR="007264F4" w:rsidRPr="00A73B84" w:rsidRDefault="00796832">
      <w:pPr>
        <w:pStyle w:val="Teksttreci0"/>
        <w:numPr>
          <w:ilvl w:val="0"/>
          <w:numId w:val="52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264F4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264F4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E11B805" w14:textId="347EAEC0" w:rsidR="000A2E4A" w:rsidRPr="00A73B84" w:rsidRDefault="007264F4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0A2E4A" w:rsidRPr="00A73B84">
        <w:rPr>
          <w:rFonts w:ascii="Times New Roman" w:hAnsi="Times New Roman"/>
        </w:rPr>
        <w:t xml:space="preserve">. Na </w:t>
      </w:r>
      <w:r w:rsidR="00A14B94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0A2E4A" w:rsidRPr="00A73B84">
        <w:rPr>
          <w:rFonts w:ascii="Times New Roman" w:hAnsi="Times New Roman"/>
        </w:rPr>
        <w:t>:</w:t>
      </w:r>
    </w:p>
    <w:p w14:paraId="68CD73AD" w14:textId="77777777" w:rsidR="000A2E4A" w:rsidRPr="00A73B84" w:rsidRDefault="000A2E4A">
      <w:pPr>
        <w:numPr>
          <w:ilvl w:val="0"/>
          <w:numId w:val="35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CDBA836" w14:textId="77777777" w:rsidR="000A2E4A" w:rsidRPr="00A73B84" w:rsidRDefault="000A2E4A">
      <w:pPr>
        <w:numPr>
          <w:ilvl w:val="0"/>
          <w:numId w:val="35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01D0FCD5" w14:textId="77777777" w:rsidR="000A2E4A" w:rsidRPr="00A73B84" w:rsidRDefault="000A2E4A">
      <w:pPr>
        <w:numPr>
          <w:ilvl w:val="0"/>
          <w:numId w:val="35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980295B" w14:textId="77777777" w:rsidR="000A2E4A" w:rsidRPr="00A73B84" w:rsidRDefault="000A2E4A">
      <w:pPr>
        <w:numPr>
          <w:ilvl w:val="0"/>
          <w:numId w:val="35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4BF67D1" w14:textId="7DCE420A" w:rsidR="000A2E4A" w:rsidRPr="00A73B84" w:rsidRDefault="000A2E4A">
      <w:pPr>
        <w:numPr>
          <w:ilvl w:val="0"/>
          <w:numId w:val="35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DFEB303" w14:textId="77777777" w:rsidR="000A2E4A" w:rsidRPr="00A73B84" w:rsidRDefault="000A2E4A">
      <w:pPr>
        <w:numPr>
          <w:ilvl w:val="0"/>
          <w:numId w:val="35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9336AD4" w14:textId="5C274FE0" w:rsidR="000A2E4A" w:rsidRPr="00A73B84" w:rsidRDefault="000A2E4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</w:t>
      </w:r>
      <w:r w:rsidR="00A14B94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6496002F" w14:textId="13D0944B" w:rsidR="000A2E4A" w:rsidRPr="00A73B84" w:rsidRDefault="00836E4B">
      <w:pPr>
        <w:numPr>
          <w:ilvl w:val="0"/>
          <w:numId w:val="3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0A2E4A" w:rsidRPr="00A73B84">
        <w:rPr>
          <w:rFonts w:ascii="Times New Roman" w:hAnsi="Times New Roman"/>
        </w:rPr>
        <w:t>nieprzekraczalne linie zabudowy, zgodnie z rysunkiem planu</w:t>
      </w:r>
      <w:r w:rsidR="000A2E4A" w:rsidRPr="00A73B84">
        <w:rPr>
          <w:rFonts w:ascii="Times New Roman" w:eastAsia="Times New Roman" w:hAnsi="Times New Roman"/>
          <w:lang w:eastAsia="pl-PL"/>
        </w:rPr>
        <w:t>;</w:t>
      </w:r>
    </w:p>
    <w:p w14:paraId="6991FB9D" w14:textId="77777777" w:rsidR="000A2E4A" w:rsidRPr="00A73B84" w:rsidRDefault="000A2E4A">
      <w:pPr>
        <w:numPr>
          <w:ilvl w:val="0"/>
          <w:numId w:val="3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206EAF7F" w14:textId="77777777" w:rsidR="000A2E4A" w:rsidRPr="00A73B84" w:rsidRDefault="000A2E4A">
      <w:pPr>
        <w:numPr>
          <w:ilvl w:val="0"/>
          <w:numId w:val="35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0,05,</w:t>
      </w:r>
    </w:p>
    <w:p w14:paraId="514F5F78" w14:textId="0F4D2AFC" w:rsidR="000A2E4A" w:rsidRPr="00A73B84" w:rsidRDefault="000A2E4A">
      <w:pPr>
        <w:numPr>
          <w:ilvl w:val="0"/>
          <w:numId w:val="35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B24A0A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D0E719B" w14:textId="2824709F" w:rsidR="000A2E4A" w:rsidRPr="00A73B84" w:rsidRDefault="000A2E4A">
      <w:pPr>
        <w:numPr>
          <w:ilvl w:val="0"/>
          <w:numId w:val="3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CC4449" w:rsidRPr="00A73B84">
        <w:rPr>
          <w:rFonts w:ascii="Times New Roman" w:eastAsia="Times New Roman" w:hAnsi="Times New Roman"/>
          <w:lang w:eastAsia="pl-PL"/>
        </w:rPr>
        <w:t>4</w:t>
      </w:r>
      <w:r w:rsidR="00B24A0A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5E29408B" w14:textId="77777777" w:rsidR="000A2E4A" w:rsidRPr="00A73B84" w:rsidRDefault="000A2E4A">
      <w:pPr>
        <w:numPr>
          <w:ilvl w:val="0"/>
          <w:numId w:val="3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6F9DEA70" w14:textId="77777777" w:rsidR="000A2E4A" w:rsidRPr="00A73B84" w:rsidRDefault="000A2E4A">
      <w:pPr>
        <w:numPr>
          <w:ilvl w:val="0"/>
          <w:numId w:val="3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837B1A4" w14:textId="77777777" w:rsidR="000A2E4A" w:rsidRPr="00A73B84" w:rsidRDefault="000A2E4A">
      <w:pPr>
        <w:numPr>
          <w:ilvl w:val="1"/>
          <w:numId w:val="36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9</w:t>
      </w:r>
      <w:r w:rsidR="005F7FDC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2BA6AA3C" w14:textId="77777777" w:rsidR="000A2E4A" w:rsidRPr="00A73B84" w:rsidRDefault="000A2E4A">
      <w:pPr>
        <w:numPr>
          <w:ilvl w:val="1"/>
          <w:numId w:val="36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nadziemna;</w:t>
      </w:r>
    </w:p>
    <w:p w14:paraId="33DD887A" w14:textId="77777777" w:rsidR="000A2E4A" w:rsidRPr="00A73B84" w:rsidRDefault="000A2E4A">
      <w:pPr>
        <w:numPr>
          <w:ilvl w:val="1"/>
          <w:numId w:val="36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9</w:t>
      </w:r>
      <w:r w:rsidR="005F7FDC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53DFCBE4" w14:textId="77777777" w:rsidR="000A2E4A" w:rsidRPr="00A73B84" w:rsidRDefault="000A2E4A">
      <w:pPr>
        <w:numPr>
          <w:ilvl w:val="0"/>
          <w:numId w:val="3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4B9DD55A" w14:textId="77777777" w:rsidR="005F7FDC" w:rsidRPr="00A73B84" w:rsidRDefault="000A2E4A">
      <w:pPr>
        <w:numPr>
          <w:ilvl w:val="1"/>
          <w:numId w:val="36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5F7FDC" w:rsidRPr="00A73B84">
        <w:rPr>
          <w:rFonts w:ascii="Times New Roman" w:eastAsia="Times New Roman" w:hAnsi="Times New Roman"/>
          <w:lang w:eastAsia="pl-PL"/>
        </w:rPr>
        <w:t>:</w:t>
      </w:r>
    </w:p>
    <w:p w14:paraId="010EAA47" w14:textId="77777777" w:rsidR="000A2E4A" w:rsidRPr="00A73B84" w:rsidRDefault="000A2E4A">
      <w:pPr>
        <w:pStyle w:val="Akapitzlist"/>
        <w:numPr>
          <w:ilvl w:val="0"/>
          <w:numId w:val="363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5F7FDC" w:rsidRPr="00A73B84">
        <w:rPr>
          <w:rFonts w:ascii="Times New Roman" w:hAnsi="Times New Roman"/>
        </w:rPr>
        <w:t>35</w:t>
      </w:r>
      <w:r w:rsidRPr="00A73B84">
        <w:rPr>
          <w:rFonts w:ascii="Times New Roman" w:hAnsi="Times New Roman"/>
        </w:rPr>
        <w:t>º do 45º,</w:t>
      </w:r>
    </w:p>
    <w:p w14:paraId="2AA70B55" w14:textId="77777777" w:rsidR="005F7FDC" w:rsidRPr="00A73B84" w:rsidRDefault="005F7FDC">
      <w:pPr>
        <w:pStyle w:val="Akapitzlist"/>
        <w:numPr>
          <w:ilvl w:val="0"/>
          <w:numId w:val="363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symetryczne, czterospadowe,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656A95CB" w14:textId="77777777" w:rsidR="000A2E4A" w:rsidRPr="00A73B84" w:rsidRDefault="000A2E4A">
      <w:pPr>
        <w:numPr>
          <w:ilvl w:val="1"/>
          <w:numId w:val="36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="005F7FDC" w:rsidRPr="00A73B84">
        <w:rPr>
          <w:rFonts w:ascii="Times New Roman" w:eastAsia="Times New Roman" w:hAnsi="Times New Roman"/>
          <w:lang w:eastAsia="pl-PL"/>
        </w:rPr>
        <w:t xml:space="preserve"> lub czterospadowe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5F7FDC" w:rsidRPr="00A73B84">
        <w:rPr>
          <w:rFonts w:ascii="Times New Roman" w:hAnsi="Times New Roman"/>
        </w:rPr>
        <w:t>25</w:t>
      </w:r>
      <w:r w:rsidRPr="00A73B84">
        <w:rPr>
          <w:rFonts w:ascii="Times New Roman" w:hAnsi="Times New Roman"/>
        </w:rPr>
        <w:t>º do 45º,</w:t>
      </w:r>
    </w:p>
    <w:p w14:paraId="450170E3" w14:textId="77777777" w:rsidR="000A2E4A" w:rsidRPr="00A73B84" w:rsidRDefault="000A2E4A">
      <w:pPr>
        <w:numPr>
          <w:ilvl w:val="1"/>
          <w:numId w:val="36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6354986B" w14:textId="09EF6ADB" w:rsidR="000A2E4A" w:rsidRPr="00A73B84" w:rsidRDefault="00A1338E">
      <w:pPr>
        <w:numPr>
          <w:ilvl w:val="1"/>
          <w:numId w:val="36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0A2E4A" w:rsidRPr="00A73B84">
        <w:rPr>
          <w:rFonts w:ascii="Times New Roman" w:hAnsi="Times New Roman"/>
        </w:rPr>
        <w:t>.</w:t>
      </w:r>
    </w:p>
    <w:p w14:paraId="3F68268D" w14:textId="77777777" w:rsidR="000A2E4A" w:rsidRPr="00A73B84" w:rsidRDefault="000A2E4A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5. Na </w:t>
      </w:r>
      <w:r w:rsidR="00A14B94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>mowa w ust. 1:</w:t>
      </w:r>
    </w:p>
    <w:p w14:paraId="3569C28E" w14:textId="77777777" w:rsidR="00901D5E" w:rsidRPr="00A73B84" w:rsidRDefault="000A2E4A">
      <w:pPr>
        <w:numPr>
          <w:ilvl w:val="0"/>
          <w:numId w:val="36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</w:t>
      </w:r>
      <w:r w:rsidR="005F7FDC" w:rsidRPr="00A73B84">
        <w:rPr>
          <w:rFonts w:ascii="Times New Roman" w:hAnsi="Times New Roman"/>
        </w:rPr>
        <w:t>00</w:t>
      </w:r>
      <w:r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</w:rPr>
        <w:t>;</w:t>
      </w:r>
    </w:p>
    <w:p w14:paraId="199BB55C" w14:textId="46AA18EE" w:rsidR="000A2E4A" w:rsidRPr="00A73B84" w:rsidRDefault="00901D5E">
      <w:pPr>
        <w:numPr>
          <w:ilvl w:val="0"/>
          <w:numId w:val="36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05893E80" w14:textId="77777777" w:rsidR="005F7FDC" w:rsidRPr="00A73B84" w:rsidRDefault="005F7FDC">
      <w:pPr>
        <w:numPr>
          <w:ilvl w:val="0"/>
          <w:numId w:val="36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7D2F7130" w14:textId="2FDE92D0" w:rsidR="005F7FDC" w:rsidRPr="00A73B84" w:rsidRDefault="005F7FD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2</w:t>
      </w:r>
      <w:r w:rsidR="00C8170D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</w:t>
      </w:r>
      <w:r w:rsidR="00A14B94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A14B94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A14B94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b/>
          <w:lang w:eastAsia="pl-PL"/>
        </w:rPr>
        <w:t>MNW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20164396" w14:textId="3096A388" w:rsidR="005F7FDC" w:rsidRPr="00A73B84" w:rsidRDefault="005F7FDC">
      <w:pPr>
        <w:numPr>
          <w:ilvl w:val="0"/>
          <w:numId w:val="365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BB0BF2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15B46" w:rsidRPr="00A73B84">
        <w:rPr>
          <w:rFonts w:ascii="Times New Roman" w:hAnsi="Times New Roman"/>
          <w:lang w:eastAsia="pl-PL"/>
        </w:rPr>
        <w:t>teren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112BA2CB" w14:textId="650F9035" w:rsidR="005F7FDC" w:rsidRPr="00A73B84" w:rsidRDefault="005F7FDC">
      <w:pPr>
        <w:numPr>
          <w:ilvl w:val="0"/>
          <w:numId w:val="365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BB0BF2" w:rsidRPr="00A73B84">
        <w:rPr>
          <w:rFonts w:ascii="Times New Roman" w:hAnsi="Times New Roman"/>
          <w:lang w:eastAsia="pl-PL"/>
        </w:rPr>
        <w:t>: teren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39D26877" w14:textId="5382451F" w:rsidR="00120D2C" w:rsidRPr="00A73B84" w:rsidRDefault="00120D2C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6D2E0276" w14:textId="655445F1" w:rsidR="00120D2C" w:rsidRPr="00A73B84" w:rsidRDefault="00120D2C">
      <w:pPr>
        <w:pStyle w:val="Teksttreci0"/>
        <w:numPr>
          <w:ilvl w:val="0"/>
          <w:numId w:val="52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55CC3A7F" w14:textId="3F3EF446" w:rsidR="00120D2C" w:rsidRPr="00A73B84" w:rsidRDefault="00120D2C">
      <w:pPr>
        <w:pStyle w:val="Teksttreci0"/>
        <w:numPr>
          <w:ilvl w:val="0"/>
          <w:numId w:val="52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6ED0D14" w14:textId="34858804" w:rsidR="00120D2C" w:rsidRPr="00A73B84" w:rsidRDefault="00796832">
      <w:pPr>
        <w:pStyle w:val="Teksttreci0"/>
        <w:numPr>
          <w:ilvl w:val="0"/>
          <w:numId w:val="52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120D2C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120D2C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210FC4B" w14:textId="372D6F00" w:rsidR="005F7FDC" w:rsidRPr="00A73B84" w:rsidRDefault="00E85A4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F7FDC" w:rsidRPr="00A73B84">
        <w:rPr>
          <w:rFonts w:ascii="Times New Roman" w:hAnsi="Times New Roman"/>
        </w:rPr>
        <w:t xml:space="preserve">. Na </w:t>
      </w:r>
      <w:r w:rsidR="00A14B94" w:rsidRPr="00A73B84">
        <w:rPr>
          <w:rFonts w:ascii="Times New Roman" w:hAnsi="Times New Roman"/>
        </w:rPr>
        <w:t xml:space="preserve">terenie, o którym </w:t>
      </w:r>
      <w:r w:rsidR="00120D2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120D2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F7FDC" w:rsidRPr="00A73B84">
        <w:rPr>
          <w:rFonts w:ascii="Times New Roman" w:hAnsi="Times New Roman"/>
        </w:rPr>
        <w:t>:</w:t>
      </w:r>
    </w:p>
    <w:p w14:paraId="70ABAC13" w14:textId="77777777" w:rsidR="005F7FDC" w:rsidRPr="00A73B84" w:rsidRDefault="005F7FDC">
      <w:pPr>
        <w:numPr>
          <w:ilvl w:val="0"/>
          <w:numId w:val="36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4F54526" w14:textId="77777777" w:rsidR="005F7FDC" w:rsidRPr="00A73B84" w:rsidRDefault="005F7FDC">
      <w:pPr>
        <w:numPr>
          <w:ilvl w:val="0"/>
          <w:numId w:val="36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06A7A2D" w14:textId="77777777" w:rsidR="005F7FDC" w:rsidRPr="00A73B84" w:rsidRDefault="005F7FDC">
      <w:pPr>
        <w:numPr>
          <w:ilvl w:val="0"/>
          <w:numId w:val="36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1FDDF31B" w14:textId="77777777" w:rsidR="005F7FDC" w:rsidRPr="00A73B84" w:rsidRDefault="005F7FDC">
      <w:pPr>
        <w:numPr>
          <w:ilvl w:val="0"/>
          <w:numId w:val="36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0C415B9" w14:textId="635E283F" w:rsidR="005F7FDC" w:rsidRPr="00A73B84" w:rsidRDefault="005F7FDC">
      <w:pPr>
        <w:numPr>
          <w:ilvl w:val="0"/>
          <w:numId w:val="36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1D82158D" w14:textId="77777777" w:rsidR="005F7FDC" w:rsidRPr="00A73B84" w:rsidRDefault="005F7FDC">
      <w:pPr>
        <w:numPr>
          <w:ilvl w:val="0"/>
          <w:numId w:val="36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85B3950" w14:textId="3414924D" w:rsidR="005F7FDC" w:rsidRPr="00A73B84" w:rsidRDefault="005F7FD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</w:t>
      </w:r>
      <w:r w:rsidR="00A14B94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EB29532" w14:textId="668F7106" w:rsidR="005F7FDC" w:rsidRPr="00A73B84" w:rsidRDefault="00DB6E13">
      <w:pPr>
        <w:numPr>
          <w:ilvl w:val="0"/>
          <w:numId w:val="3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5F7FDC" w:rsidRPr="00A73B84">
        <w:rPr>
          <w:rFonts w:ascii="Times New Roman" w:hAnsi="Times New Roman"/>
        </w:rPr>
        <w:t>nieprzekraczalne linie zabudowy, zgodnie z rysunkiem planu</w:t>
      </w:r>
      <w:r w:rsidR="005F7FDC" w:rsidRPr="00A73B84">
        <w:rPr>
          <w:rFonts w:ascii="Times New Roman" w:eastAsia="Times New Roman" w:hAnsi="Times New Roman"/>
          <w:lang w:eastAsia="pl-PL"/>
        </w:rPr>
        <w:t>;</w:t>
      </w:r>
    </w:p>
    <w:p w14:paraId="44125E8E" w14:textId="77777777" w:rsidR="005F7FDC" w:rsidRPr="00A73B84" w:rsidRDefault="005F7FDC">
      <w:pPr>
        <w:numPr>
          <w:ilvl w:val="0"/>
          <w:numId w:val="3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0FC23AB1" w14:textId="77777777" w:rsidR="005F7FDC" w:rsidRPr="00A73B84" w:rsidRDefault="005F7FDC">
      <w:pPr>
        <w:numPr>
          <w:ilvl w:val="0"/>
          <w:numId w:val="36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0,05,</w:t>
      </w:r>
    </w:p>
    <w:p w14:paraId="29524842" w14:textId="77777777" w:rsidR="005F7FDC" w:rsidRPr="00A73B84" w:rsidRDefault="005F7FDC">
      <w:pPr>
        <w:numPr>
          <w:ilvl w:val="0"/>
          <w:numId w:val="36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E03EA4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4AAC90B" w14:textId="77777777" w:rsidR="005F7FDC" w:rsidRPr="00A73B84" w:rsidRDefault="005F7FDC">
      <w:pPr>
        <w:numPr>
          <w:ilvl w:val="0"/>
          <w:numId w:val="3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E03EA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5%;</w:t>
      </w:r>
    </w:p>
    <w:p w14:paraId="36EF8642" w14:textId="77777777" w:rsidR="005F7FDC" w:rsidRPr="00A73B84" w:rsidRDefault="005F7FDC">
      <w:pPr>
        <w:numPr>
          <w:ilvl w:val="0"/>
          <w:numId w:val="3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E03EA4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1DFE74F6" w14:textId="77777777" w:rsidR="005F7FDC" w:rsidRPr="00A73B84" w:rsidRDefault="005F7FDC">
      <w:pPr>
        <w:numPr>
          <w:ilvl w:val="0"/>
          <w:numId w:val="3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5D9B2D2" w14:textId="77777777" w:rsidR="005F7FDC" w:rsidRPr="00A73B84" w:rsidRDefault="005F7FDC">
      <w:pPr>
        <w:numPr>
          <w:ilvl w:val="1"/>
          <w:numId w:val="3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9m,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4BADF7A2" w14:textId="77777777" w:rsidR="005F7FDC" w:rsidRPr="00A73B84" w:rsidRDefault="005F7FDC">
      <w:pPr>
        <w:numPr>
          <w:ilvl w:val="1"/>
          <w:numId w:val="3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nadziemna;</w:t>
      </w:r>
    </w:p>
    <w:p w14:paraId="6C01D76B" w14:textId="77777777" w:rsidR="005F7FDC" w:rsidRPr="00A73B84" w:rsidRDefault="005F7FDC">
      <w:pPr>
        <w:numPr>
          <w:ilvl w:val="1"/>
          <w:numId w:val="3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9m;</w:t>
      </w:r>
    </w:p>
    <w:p w14:paraId="52DD2427" w14:textId="77777777" w:rsidR="005F7FDC" w:rsidRPr="00A73B84" w:rsidRDefault="005F7FDC">
      <w:pPr>
        <w:numPr>
          <w:ilvl w:val="0"/>
          <w:numId w:val="3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08C0D260" w14:textId="77777777" w:rsidR="005F7FDC" w:rsidRPr="00A73B84" w:rsidRDefault="005F7FDC">
      <w:pPr>
        <w:numPr>
          <w:ilvl w:val="1"/>
          <w:numId w:val="37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40º do 45º,</w:t>
      </w:r>
    </w:p>
    <w:p w14:paraId="6853570F" w14:textId="77777777" w:rsidR="005F7FDC" w:rsidRPr="00A73B84" w:rsidRDefault="005F7FDC">
      <w:pPr>
        <w:numPr>
          <w:ilvl w:val="1"/>
          <w:numId w:val="37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symetryczne, dwuspadowe,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603FBE67" w14:textId="77777777" w:rsidR="005F7FDC" w:rsidRPr="00A73B84" w:rsidRDefault="005F7FDC">
      <w:pPr>
        <w:numPr>
          <w:ilvl w:val="1"/>
          <w:numId w:val="37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08785B19" w14:textId="633AF74A" w:rsidR="005F7FDC" w:rsidRPr="00A73B84" w:rsidRDefault="00A1338E">
      <w:pPr>
        <w:numPr>
          <w:ilvl w:val="1"/>
          <w:numId w:val="37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5F7FDC" w:rsidRPr="00A73B84">
        <w:rPr>
          <w:rFonts w:ascii="Times New Roman" w:hAnsi="Times New Roman"/>
        </w:rPr>
        <w:t>.</w:t>
      </w:r>
    </w:p>
    <w:p w14:paraId="0C4B9438" w14:textId="4DEE2830" w:rsidR="005F7FDC" w:rsidRPr="00A73B84" w:rsidRDefault="005F7FD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C8170D" w:rsidRPr="00A73B84">
        <w:rPr>
          <w:rFonts w:ascii="Times New Roman" w:eastAsia="Times New Roman" w:hAnsi="Times New Roman"/>
          <w:b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380CDB" w:rsidRPr="00A73B84">
        <w:rPr>
          <w:rFonts w:ascii="Times New Roman" w:eastAsia="Times New Roman" w:hAnsi="Times New Roman"/>
          <w:b/>
          <w:bCs/>
          <w:lang w:eastAsia="pl-PL"/>
        </w:rPr>
        <w:t>1</w:t>
      </w:r>
      <w:r w:rsidR="00531DB8" w:rsidRPr="00A73B84">
        <w:rPr>
          <w:rFonts w:ascii="Times New Roman" w:eastAsia="Times New Roman" w:hAnsi="Times New Roman"/>
          <w:b/>
          <w:bCs/>
          <w:lang w:eastAsia="pl-PL"/>
        </w:rPr>
        <w:t>8</w:t>
      </w:r>
      <w:r w:rsidR="00380CDB" w:rsidRPr="00A73B84">
        <w:rPr>
          <w:rFonts w:ascii="Times New Roman" w:eastAsia="Times New Roman" w:hAnsi="Times New Roman"/>
          <w:b/>
          <w:bCs/>
          <w:lang w:eastAsia="pl-PL"/>
        </w:rPr>
        <w:t>MNW</w:t>
      </w:r>
      <w:r w:rsidR="00380CDB" w:rsidRPr="00A73B84">
        <w:rPr>
          <w:rFonts w:ascii="Times New Roman" w:eastAsia="Times New Roman" w:hAnsi="Times New Roman"/>
          <w:lang w:eastAsia="pl-PL"/>
        </w:rPr>
        <w:t xml:space="preserve">, </w:t>
      </w:r>
      <w:r w:rsidR="00531DB8" w:rsidRPr="00A73B84">
        <w:rPr>
          <w:rFonts w:ascii="Times New Roman" w:eastAsia="Times New Roman" w:hAnsi="Times New Roman"/>
          <w:b/>
          <w:lang w:eastAsia="pl-PL"/>
        </w:rPr>
        <w:t>19</w:t>
      </w:r>
      <w:r w:rsidRPr="00A73B84">
        <w:rPr>
          <w:rFonts w:ascii="Times New Roman" w:eastAsia="Times New Roman" w:hAnsi="Times New Roman"/>
          <w:b/>
          <w:lang w:eastAsia="pl-PL"/>
        </w:rPr>
        <w:t>MNW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4A81DC6B" w14:textId="5FAC70B7" w:rsidR="005F7FDC" w:rsidRPr="00A73B84" w:rsidRDefault="005F7FDC">
      <w:pPr>
        <w:numPr>
          <w:ilvl w:val="0"/>
          <w:numId w:val="372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E85A42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15B46" w:rsidRPr="00A73B84">
        <w:rPr>
          <w:rFonts w:ascii="Times New Roman" w:hAnsi="Times New Roman"/>
          <w:lang w:eastAsia="pl-PL"/>
        </w:rPr>
        <w:t>tereny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72F1D7EC" w14:textId="1203F69F" w:rsidR="005F7FDC" w:rsidRPr="00A73B84" w:rsidRDefault="005F7FDC">
      <w:pPr>
        <w:numPr>
          <w:ilvl w:val="0"/>
          <w:numId w:val="372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E85A42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E85A42" w:rsidRPr="00A73B84">
        <w:rPr>
          <w:rFonts w:ascii="Times New Roman" w:hAnsi="Times New Roman"/>
          <w:lang w:eastAsia="pl-PL"/>
        </w:rPr>
        <w:t>tereny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E85A42" w:rsidRPr="00A73B84">
        <w:rPr>
          <w:rFonts w:ascii="Times New Roman" w:hAnsi="Times New Roman"/>
          <w:lang w:eastAsia="pl-PL"/>
        </w:rPr>
        <w:t>.</w:t>
      </w:r>
    </w:p>
    <w:p w14:paraId="3D9B0B52" w14:textId="43F4B64E" w:rsidR="00E85A42" w:rsidRPr="00A73B84" w:rsidRDefault="00E85A42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3DC6A65B" w14:textId="0CB98ADF" w:rsidR="00E85A42" w:rsidRPr="00A73B84" w:rsidRDefault="00E85A42">
      <w:pPr>
        <w:pStyle w:val="Teksttreci0"/>
        <w:numPr>
          <w:ilvl w:val="0"/>
          <w:numId w:val="53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377341C2" w14:textId="53715494" w:rsidR="00E85A42" w:rsidRPr="00A73B84" w:rsidRDefault="00E85A42">
      <w:pPr>
        <w:pStyle w:val="Teksttreci0"/>
        <w:numPr>
          <w:ilvl w:val="0"/>
          <w:numId w:val="53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5BAE868B" w14:textId="3801E148" w:rsidR="00E85A42" w:rsidRPr="00A73B84" w:rsidRDefault="00796832">
      <w:pPr>
        <w:pStyle w:val="Teksttreci0"/>
        <w:numPr>
          <w:ilvl w:val="0"/>
          <w:numId w:val="53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E85A42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E85A42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42F57DE2" w14:textId="07003685" w:rsidR="005F7FDC" w:rsidRPr="00A73B84" w:rsidRDefault="00E85A4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F7FDC" w:rsidRPr="00A73B84">
        <w:rPr>
          <w:rFonts w:ascii="Times New Roman" w:hAnsi="Times New Roman"/>
        </w:rPr>
        <w:t xml:space="preserve">. Na terenach, o których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F7FDC" w:rsidRPr="00A73B84">
        <w:rPr>
          <w:rFonts w:ascii="Times New Roman" w:hAnsi="Times New Roman"/>
        </w:rPr>
        <w:t>:</w:t>
      </w:r>
    </w:p>
    <w:p w14:paraId="5EEB1866" w14:textId="77777777" w:rsidR="005F7FDC" w:rsidRPr="00A73B84" w:rsidRDefault="005F7FDC">
      <w:pPr>
        <w:numPr>
          <w:ilvl w:val="0"/>
          <w:numId w:val="37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C13DDF6" w14:textId="77777777" w:rsidR="005F7FDC" w:rsidRPr="00A73B84" w:rsidRDefault="005F7FDC">
      <w:pPr>
        <w:numPr>
          <w:ilvl w:val="0"/>
          <w:numId w:val="37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21372F90" w14:textId="77777777" w:rsidR="005F7FDC" w:rsidRPr="00A73B84" w:rsidRDefault="005F7FDC">
      <w:pPr>
        <w:numPr>
          <w:ilvl w:val="0"/>
          <w:numId w:val="37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5D287144" w14:textId="77777777" w:rsidR="005F7FDC" w:rsidRPr="00A73B84" w:rsidRDefault="005F7FDC">
      <w:pPr>
        <w:numPr>
          <w:ilvl w:val="0"/>
          <w:numId w:val="37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738E2241" w14:textId="24EED600" w:rsidR="005F7FDC" w:rsidRPr="00A73B84" w:rsidRDefault="005F7FDC">
      <w:pPr>
        <w:numPr>
          <w:ilvl w:val="0"/>
          <w:numId w:val="37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EC50EAD" w14:textId="77777777" w:rsidR="005F7FDC" w:rsidRPr="00A73B84" w:rsidRDefault="005F7FDC">
      <w:pPr>
        <w:numPr>
          <w:ilvl w:val="0"/>
          <w:numId w:val="37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1178482" w14:textId="130F5D39" w:rsidR="005F7FDC" w:rsidRPr="00A73B84" w:rsidRDefault="005F7FD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52088263" w14:textId="3B55E867" w:rsidR="00194A21" w:rsidRPr="00A73B84" w:rsidRDefault="00DB6E13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194A21" w:rsidRPr="00A73B84">
        <w:rPr>
          <w:rFonts w:ascii="Times New Roman" w:hAnsi="Times New Roman"/>
        </w:rPr>
        <w:t>nieprzekraczalne linie zabudowy, zgodnie z rysunkiem planu</w:t>
      </w:r>
      <w:r w:rsidR="00194A21" w:rsidRPr="00A73B84">
        <w:rPr>
          <w:rFonts w:ascii="Times New Roman" w:eastAsia="Times New Roman" w:hAnsi="Times New Roman"/>
          <w:lang w:eastAsia="pl-PL"/>
        </w:rPr>
        <w:t>;</w:t>
      </w:r>
    </w:p>
    <w:p w14:paraId="6C83DBCA" w14:textId="22813630" w:rsidR="00FD46E6" w:rsidRPr="00A73B84" w:rsidRDefault="00FD46E6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993D7F6" w14:textId="77777777" w:rsidR="00FD46E6" w:rsidRPr="00A73B84" w:rsidRDefault="00FD46E6">
      <w:pPr>
        <w:numPr>
          <w:ilvl w:val="1"/>
          <w:numId w:val="29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0,2,</w:t>
      </w:r>
    </w:p>
    <w:p w14:paraId="57D0AA58" w14:textId="77777777" w:rsidR="00FD46E6" w:rsidRPr="00A73B84" w:rsidRDefault="00FD46E6">
      <w:pPr>
        <w:numPr>
          <w:ilvl w:val="1"/>
          <w:numId w:val="29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0,8;</w:t>
      </w:r>
    </w:p>
    <w:p w14:paraId="7B23D1B9" w14:textId="306C8706" w:rsidR="00FD46E6" w:rsidRPr="00A73B84" w:rsidRDefault="00FD46E6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707C62" w:rsidRPr="00A73B84">
        <w:rPr>
          <w:rFonts w:ascii="Times New Roman" w:eastAsia="Times New Roman" w:hAnsi="Times New Roman"/>
          <w:lang w:eastAsia="pl-PL"/>
        </w:rPr>
        <w:t>25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2831ABA8" w14:textId="77777777" w:rsidR="00FD46E6" w:rsidRPr="00A73B84" w:rsidRDefault="00FD46E6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49312D7" w14:textId="77777777" w:rsidR="00FD46E6" w:rsidRPr="00A73B84" w:rsidRDefault="00FD46E6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69468E88" w14:textId="77777777" w:rsidR="00FD46E6" w:rsidRPr="00A73B84" w:rsidRDefault="00FD46E6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2D6DBBC" w14:textId="77777777" w:rsidR="00FD46E6" w:rsidRPr="00A73B84" w:rsidRDefault="00FD46E6">
      <w:pPr>
        <w:numPr>
          <w:ilvl w:val="1"/>
          <w:numId w:val="29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10m, </w:t>
      </w:r>
      <w:r w:rsidRPr="00A73B84">
        <w:rPr>
          <w:rFonts w:ascii="Times New Roman" w:eastAsia="TimesNewRomanPSMT" w:hAnsi="Times New Roman"/>
        </w:rPr>
        <w:t>maksymalnie 2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17B89D75" w14:textId="77777777" w:rsidR="00FD46E6" w:rsidRPr="00A73B84" w:rsidRDefault="00FD46E6">
      <w:pPr>
        <w:numPr>
          <w:ilvl w:val="1"/>
          <w:numId w:val="29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207D4309" w14:textId="77777777" w:rsidR="00FD46E6" w:rsidRPr="00A73B84" w:rsidRDefault="00FD46E6">
      <w:pPr>
        <w:numPr>
          <w:ilvl w:val="1"/>
          <w:numId w:val="29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10m;</w:t>
      </w:r>
    </w:p>
    <w:p w14:paraId="00816639" w14:textId="77777777" w:rsidR="00FD46E6" w:rsidRPr="00A73B84" w:rsidRDefault="00FD46E6">
      <w:pPr>
        <w:numPr>
          <w:ilvl w:val="0"/>
          <w:numId w:val="29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56C92D3" w14:textId="02FC2DBB" w:rsidR="004E4B2C" w:rsidRPr="00A73B84" w:rsidRDefault="004E4B2C">
      <w:pPr>
        <w:numPr>
          <w:ilvl w:val="1"/>
          <w:numId w:val="45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40º do 50º,</w:t>
      </w:r>
    </w:p>
    <w:p w14:paraId="51496A83" w14:textId="74FD9D4F" w:rsidR="004E4B2C" w:rsidRPr="00A73B84" w:rsidRDefault="004E4B2C">
      <w:pPr>
        <w:numPr>
          <w:ilvl w:val="1"/>
          <w:numId w:val="45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symetryczne, dwuspadowe lub jednospadowe, o kącie nachylenia </w:t>
      </w:r>
      <w:r w:rsidRPr="00A73B84">
        <w:rPr>
          <w:rFonts w:ascii="Times New Roman" w:hAnsi="Times New Roman"/>
        </w:rPr>
        <w:t>głównych połaci od 15º do 40º,</w:t>
      </w:r>
    </w:p>
    <w:p w14:paraId="088816D5" w14:textId="77777777" w:rsidR="004E4B2C" w:rsidRPr="00A73B84" w:rsidRDefault="004E4B2C">
      <w:pPr>
        <w:numPr>
          <w:ilvl w:val="1"/>
          <w:numId w:val="45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4EF05E5" w14:textId="3E2CA6D5" w:rsidR="00FD46E6" w:rsidRPr="00A73B84" w:rsidRDefault="00A1338E">
      <w:pPr>
        <w:numPr>
          <w:ilvl w:val="1"/>
          <w:numId w:val="45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FD46E6" w:rsidRPr="00A73B84">
        <w:rPr>
          <w:rFonts w:ascii="Times New Roman" w:hAnsi="Times New Roman"/>
        </w:rPr>
        <w:t>.</w:t>
      </w:r>
    </w:p>
    <w:p w14:paraId="50C1E3E7" w14:textId="77777777" w:rsidR="005F7FDC" w:rsidRPr="00A73B84" w:rsidRDefault="005F7FDC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3950FA39" w14:textId="77777777" w:rsidR="005F7FDC" w:rsidRPr="00A73B84" w:rsidRDefault="005F7FDC">
      <w:pPr>
        <w:numPr>
          <w:ilvl w:val="0"/>
          <w:numId w:val="373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>;</w:t>
      </w:r>
    </w:p>
    <w:p w14:paraId="729C265C" w14:textId="77777777" w:rsidR="00A14B94" w:rsidRPr="00A73B84" w:rsidRDefault="00A14B94">
      <w:pPr>
        <w:numPr>
          <w:ilvl w:val="0"/>
          <w:numId w:val="373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6B788677" w14:textId="48F3C088" w:rsidR="005F7FDC" w:rsidRPr="00A73B84" w:rsidRDefault="005F7FD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061BF" w:rsidRPr="00A73B84">
        <w:rPr>
          <w:rFonts w:ascii="Times New Roman" w:eastAsia="Times New Roman" w:hAnsi="Times New Roman"/>
          <w:b/>
          <w:lang w:eastAsia="pl-PL"/>
        </w:rPr>
        <w:t>3</w:t>
      </w:r>
      <w:r w:rsidR="00C8170D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</w:t>
      </w:r>
      <w:r w:rsidR="00194A21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194A21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194A21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707C62" w:rsidRPr="00A73B84">
        <w:rPr>
          <w:rFonts w:ascii="Times New Roman" w:eastAsia="Times New Roman" w:hAnsi="Times New Roman"/>
          <w:b/>
          <w:lang w:eastAsia="pl-PL"/>
        </w:rPr>
        <w:t>2</w:t>
      </w:r>
      <w:r w:rsidR="00531DB8" w:rsidRPr="00A73B84">
        <w:rPr>
          <w:rFonts w:ascii="Times New Roman" w:eastAsia="Times New Roman" w:hAnsi="Times New Roman"/>
          <w:b/>
          <w:lang w:eastAsia="pl-PL"/>
        </w:rPr>
        <w:t>0</w:t>
      </w:r>
      <w:r w:rsidRPr="00A73B84">
        <w:rPr>
          <w:rFonts w:ascii="Times New Roman" w:eastAsia="Times New Roman" w:hAnsi="Times New Roman"/>
          <w:b/>
          <w:lang w:eastAsia="pl-PL"/>
        </w:rPr>
        <w:t>MNW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09CB6491" w14:textId="35301FD4" w:rsidR="005F7FDC" w:rsidRPr="00A73B84" w:rsidRDefault="005F7FDC">
      <w:pPr>
        <w:numPr>
          <w:ilvl w:val="0"/>
          <w:numId w:val="375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194A21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ED027A" w:rsidRPr="00A73B84">
        <w:rPr>
          <w:rFonts w:ascii="Times New Roman" w:hAnsi="Times New Roman"/>
          <w:lang w:eastAsia="pl-PL"/>
        </w:rPr>
        <w:t>teren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5ADDC05A" w14:textId="2D80C51B" w:rsidR="005F7FDC" w:rsidRPr="00A73B84" w:rsidRDefault="005F7FDC">
      <w:pPr>
        <w:numPr>
          <w:ilvl w:val="0"/>
          <w:numId w:val="375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194A21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194A21" w:rsidRPr="00A73B84">
        <w:rPr>
          <w:rFonts w:ascii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194A21" w:rsidRPr="00A73B84">
        <w:rPr>
          <w:rFonts w:ascii="Times New Roman" w:hAnsi="Times New Roman"/>
          <w:lang w:eastAsia="pl-PL"/>
        </w:rPr>
        <w:t>.</w:t>
      </w:r>
    </w:p>
    <w:p w14:paraId="1BD541DC" w14:textId="671D1677" w:rsidR="00194A21" w:rsidRPr="00A73B84" w:rsidRDefault="00194A21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10232A50" w14:textId="4A7AC4D2" w:rsidR="00194A21" w:rsidRPr="00A73B84" w:rsidRDefault="00194A21">
      <w:pPr>
        <w:pStyle w:val="Teksttreci0"/>
        <w:numPr>
          <w:ilvl w:val="0"/>
          <w:numId w:val="53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0D4E598C" w14:textId="1BC92F2A" w:rsidR="00194A21" w:rsidRPr="00A73B84" w:rsidRDefault="00194A21">
      <w:pPr>
        <w:pStyle w:val="Teksttreci0"/>
        <w:numPr>
          <w:ilvl w:val="0"/>
          <w:numId w:val="53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1CE1133" w14:textId="2F500DCC" w:rsidR="00194A21" w:rsidRPr="00A73B84" w:rsidRDefault="00796832">
      <w:pPr>
        <w:pStyle w:val="Teksttreci0"/>
        <w:numPr>
          <w:ilvl w:val="0"/>
          <w:numId w:val="53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194A21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194A21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082926F3" w14:textId="40C00BBA" w:rsidR="005F7FDC" w:rsidRPr="00A73B84" w:rsidRDefault="00194A21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F7FDC" w:rsidRPr="00A73B84">
        <w:rPr>
          <w:rFonts w:ascii="Times New Roman" w:hAnsi="Times New Roman"/>
        </w:rPr>
        <w:t>. Na teren</w:t>
      </w:r>
      <w:r w:rsidRPr="00A73B84">
        <w:rPr>
          <w:rFonts w:ascii="Times New Roman" w:hAnsi="Times New Roman"/>
        </w:rPr>
        <w:t>ie</w:t>
      </w:r>
      <w:r w:rsidR="005F7FDC" w:rsidRPr="00A73B84">
        <w:rPr>
          <w:rFonts w:ascii="Times New Roman" w:hAnsi="Times New Roman"/>
        </w:rPr>
        <w:t>, o który</w:t>
      </w:r>
      <w:r w:rsidRPr="00A73B84">
        <w:rPr>
          <w:rFonts w:ascii="Times New Roman" w:hAnsi="Times New Roman"/>
        </w:rPr>
        <w:t>m</w:t>
      </w:r>
      <w:r w:rsidR="005F7FDC"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F7FDC" w:rsidRPr="00A73B84">
        <w:rPr>
          <w:rFonts w:ascii="Times New Roman" w:hAnsi="Times New Roman"/>
        </w:rPr>
        <w:t>:</w:t>
      </w:r>
    </w:p>
    <w:p w14:paraId="2DC7DB1F" w14:textId="77777777" w:rsidR="005F7FDC" w:rsidRPr="00A73B84" w:rsidRDefault="005F7FDC">
      <w:pPr>
        <w:numPr>
          <w:ilvl w:val="0"/>
          <w:numId w:val="3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72DF97E" w14:textId="77777777" w:rsidR="005F7FDC" w:rsidRPr="00A73B84" w:rsidRDefault="005F7FDC">
      <w:pPr>
        <w:numPr>
          <w:ilvl w:val="0"/>
          <w:numId w:val="3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69C950AE" w14:textId="77777777" w:rsidR="005F7FDC" w:rsidRPr="00A73B84" w:rsidRDefault="005F7FDC">
      <w:pPr>
        <w:numPr>
          <w:ilvl w:val="0"/>
          <w:numId w:val="3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6B29115A" w14:textId="77777777" w:rsidR="005F7FDC" w:rsidRPr="00A73B84" w:rsidRDefault="005F7FDC">
      <w:pPr>
        <w:numPr>
          <w:ilvl w:val="0"/>
          <w:numId w:val="3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18BAA59" w14:textId="4F1CE3A1" w:rsidR="005F7FDC" w:rsidRPr="00A73B84" w:rsidRDefault="005F7FDC">
      <w:pPr>
        <w:numPr>
          <w:ilvl w:val="0"/>
          <w:numId w:val="3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612ED88" w14:textId="77777777" w:rsidR="005F7FDC" w:rsidRPr="00A73B84" w:rsidRDefault="005F7FDC">
      <w:pPr>
        <w:numPr>
          <w:ilvl w:val="0"/>
          <w:numId w:val="3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5C78FE5" w14:textId="4981F5B7" w:rsidR="005F7FDC" w:rsidRPr="00A73B84" w:rsidRDefault="005F7FD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</w:t>
      </w:r>
      <w:r w:rsidR="00194A21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3E80348" w14:textId="427B3C50" w:rsidR="005F7FDC" w:rsidRPr="00A73B84" w:rsidRDefault="00DB6E13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5F7FDC" w:rsidRPr="00A73B84">
        <w:rPr>
          <w:rFonts w:ascii="Times New Roman" w:hAnsi="Times New Roman"/>
        </w:rPr>
        <w:t>nieprzekraczalne linie zabudowy, zgodnie z rysunkiem planu</w:t>
      </w:r>
      <w:r w:rsidR="005F7FDC" w:rsidRPr="00A73B84">
        <w:rPr>
          <w:rFonts w:ascii="Times New Roman" w:eastAsia="Times New Roman" w:hAnsi="Times New Roman"/>
          <w:lang w:eastAsia="pl-PL"/>
        </w:rPr>
        <w:t>;</w:t>
      </w:r>
    </w:p>
    <w:p w14:paraId="16D2B8C0" w14:textId="77777777" w:rsidR="005F7FDC" w:rsidRPr="00A73B84" w:rsidRDefault="005F7FDC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2D065E31" w14:textId="77777777" w:rsidR="005F7FDC" w:rsidRPr="00A73B84" w:rsidRDefault="005F7FDC">
      <w:pPr>
        <w:numPr>
          <w:ilvl w:val="0"/>
          <w:numId w:val="37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0,05,</w:t>
      </w:r>
    </w:p>
    <w:p w14:paraId="6858395E" w14:textId="77777777" w:rsidR="005F7FDC" w:rsidRPr="00A73B84" w:rsidRDefault="005F7FDC">
      <w:pPr>
        <w:numPr>
          <w:ilvl w:val="0"/>
          <w:numId w:val="37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8061BF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B9DB480" w14:textId="77777777" w:rsidR="005F7FDC" w:rsidRPr="00A73B84" w:rsidRDefault="005F7FDC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3F109D" w:rsidRPr="00A73B84">
        <w:rPr>
          <w:rFonts w:ascii="Times New Roman" w:eastAsia="Times New Roman" w:hAnsi="Times New Roman"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0C2254D1" w14:textId="77777777" w:rsidR="005F7FDC" w:rsidRPr="00A73B84" w:rsidRDefault="005F7FDC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C1C7FE3" w14:textId="77777777" w:rsidR="003F109D" w:rsidRPr="00A73B84" w:rsidRDefault="003F109D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0C62F685" w14:textId="77777777" w:rsidR="005F7FDC" w:rsidRPr="00A73B84" w:rsidRDefault="005F7FDC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maksymalna wysokość zabudowy:</w:t>
      </w:r>
    </w:p>
    <w:p w14:paraId="4B97F1A1" w14:textId="77777777" w:rsidR="005F7FDC" w:rsidRPr="00A73B84" w:rsidRDefault="005F7FDC">
      <w:pPr>
        <w:numPr>
          <w:ilvl w:val="1"/>
          <w:numId w:val="3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</w:t>
      </w:r>
      <w:r w:rsidR="003F109D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3F109D" w:rsidRPr="00A73B84">
        <w:rPr>
          <w:rFonts w:ascii="Times New Roman" w:eastAsia="TimesNewRomanPSMT" w:hAnsi="Times New Roman"/>
        </w:rPr>
        <w:t>3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1F1D98DD" w14:textId="77777777" w:rsidR="005F7FDC" w:rsidRPr="00A73B84" w:rsidRDefault="005F7FDC">
      <w:pPr>
        <w:numPr>
          <w:ilvl w:val="1"/>
          <w:numId w:val="3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nadziemna;</w:t>
      </w:r>
    </w:p>
    <w:p w14:paraId="4D7E14ED" w14:textId="77777777" w:rsidR="005F7FDC" w:rsidRPr="00A73B84" w:rsidRDefault="005F7FDC">
      <w:pPr>
        <w:numPr>
          <w:ilvl w:val="1"/>
          <w:numId w:val="3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3F109D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78F59C3D" w14:textId="77777777" w:rsidR="005F7FDC" w:rsidRPr="00A73B84" w:rsidRDefault="005F7FDC">
      <w:pPr>
        <w:numPr>
          <w:ilvl w:val="0"/>
          <w:numId w:val="37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337C5852" w14:textId="77777777" w:rsidR="00ED027A" w:rsidRPr="00A73B84" w:rsidRDefault="005F7FDC">
      <w:pPr>
        <w:numPr>
          <w:ilvl w:val="1"/>
          <w:numId w:val="38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ED027A" w:rsidRPr="00A73B84">
        <w:rPr>
          <w:rFonts w:ascii="Times New Roman" w:eastAsia="Times New Roman" w:hAnsi="Times New Roman"/>
          <w:lang w:eastAsia="pl-PL"/>
        </w:rPr>
        <w:t>:</w:t>
      </w:r>
    </w:p>
    <w:p w14:paraId="0177CFB1" w14:textId="263CCCAA" w:rsidR="005F7FDC" w:rsidRPr="00A73B84" w:rsidRDefault="005F7FDC">
      <w:pPr>
        <w:numPr>
          <w:ilvl w:val="2"/>
          <w:numId w:val="380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symetryczne, dwuspadowe, o kącie nachylenia </w:t>
      </w:r>
      <w:r w:rsidRPr="00A73B84">
        <w:rPr>
          <w:rFonts w:ascii="Times New Roman" w:hAnsi="Times New Roman"/>
        </w:rPr>
        <w:t>głównych połaci od 4</w:t>
      </w:r>
      <w:r w:rsidR="003F109D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 xml:space="preserve">º do </w:t>
      </w:r>
      <w:r w:rsidR="003F109D" w:rsidRPr="00A73B84">
        <w:rPr>
          <w:rFonts w:ascii="Times New Roman" w:hAnsi="Times New Roman"/>
        </w:rPr>
        <w:t>50</w:t>
      </w:r>
      <w:r w:rsidRPr="00A73B84">
        <w:rPr>
          <w:rFonts w:ascii="Times New Roman" w:hAnsi="Times New Roman"/>
        </w:rPr>
        <w:t>º</w:t>
      </w:r>
      <w:r w:rsidR="003F109D" w:rsidRPr="00A73B84">
        <w:rPr>
          <w:rFonts w:ascii="Times New Roman" w:hAnsi="Times New Roman"/>
        </w:rPr>
        <w:t xml:space="preserve"> lub od 25º do 30º</w:t>
      </w:r>
      <w:r w:rsidRPr="00A73B84">
        <w:rPr>
          <w:rFonts w:ascii="Times New Roman" w:hAnsi="Times New Roman"/>
        </w:rPr>
        <w:t>,</w:t>
      </w:r>
      <w:r w:rsidR="003F109D" w:rsidRPr="00A73B84">
        <w:rPr>
          <w:rFonts w:ascii="Times New Roman" w:hAnsi="Times New Roman"/>
        </w:rPr>
        <w:t xml:space="preserve"> </w:t>
      </w:r>
    </w:p>
    <w:p w14:paraId="478959F7" w14:textId="78E69923" w:rsidR="00ED027A" w:rsidRPr="00A73B84" w:rsidRDefault="00ED027A">
      <w:pPr>
        <w:numPr>
          <w:ilvl w:val="2"/>
          <w:numId w:val="380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752DBC66" w14:textId="57BB31CF" w:rsidR="00ED027A" w:rsidRPr="00A73B84" w:rsidRDefault="00ED027A">
      <w:pPr>
        <w:numPr>
          <w:ilvl w:val="2"/>
          <w:numId w:val="380"/>
        </w:numPr>
        <w:spacing w:line="280" w:lineRule="exact"/>
        <w:ind w:left="156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 lub szarości,</w:t>
      </w:r>
    </w:p>
    <w:p w14:paraId="4FD202E9" w14:textId="77777777" w:rsidR="005F7FDC" w:rsidRPr="00A73B84" w:rsidRDefault="003F109D">
      <w:pPr>
        <w:numPr>
          <w:ilvl w:val="1"/>
          <w:numId w:val="38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46C68FCB" w14:textId="5FD03FC8" w:rsidR="008061BF" w:rsidRPr="00A73B84" w:rsidRDefault="008061B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</w:t>
      </w:r>
      <w:r w:rsidR="00C8170D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</w:t>
      </w:r>
      <w:r w:rsidR="003C708A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3C708A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3C708A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5A66F4" w:rsidRPr="00A73B84">
        <w:rPr>
          <w:rFonts w:ascii="Times New Roman" w:eastAsia="Times New Roman" w:hAnsi="Times New Roman"/>
          <w:b/>
          <w:lang w:eastAsia="pl-PL"/>
        </w:rPr>
        <w:t>2</w:t>
      </w:r>
      <w:r w:rsidR="00531DB8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MNW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4A872ED8" w14:textId="1808B4D2" w:rsidR="008061BF" w:rsidRPr="00A73B84" w:rsidRDefault="008061BF">
      <w:pPr>
        <w:numPr>
          <w:ilvl w:val="0"/>
          <w:numId w:val="381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3C708A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ED027A" w:rsidRPr="00A73B84">
        <w:rPr>
          <w:rFonts w:ascii="Times New Roman" w:hAnsi="Times New Roman"/>
          <w:lang w:eastAsia="pl-PL"/>
        </w:rPr>
        <w:t>tereny zabudowy mieszkaniowej jednorodzinnej wolnostojącej</w:t>
      </w:r>
      <w:r w:rsidRPr="00A73B84">
        <w:rPr>
          <w:rFonts w:ascii="Times New Roman" w:hAnsi="Times New Roman"/>
          <w:lang w:eastAsia="pl-PL"/>
        </w:rPr>
        <w:t>;</w:t>
      </w:r>
    </w:p>
    <w:p w14:paraId="3F1CF4FA" w14:textId="75555B82" w:rsidR="008061BF" w:rsidRPr="00A73B84" w:rsidRDefault="008061BF">
      <w:pPr>
        <w:numPr>
          <w:ilvl w:val="0"/>
          <w:numId w:val="381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3C708A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3C708A" w:rsidRPr="00A73B84">
        <w:rPr>
          <w:rFonts w:ascii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3C708A" w:rsidRPr="00A73B84">
        <w:rPr>
          <w:rFonts w:ascii="Times New Roman" w:hAnsi="Times New Roman"/>
          <w:lang w:eastAsia="pl-PL"/>
        </w:rPr>
        <w:t>.</w:t>
      </w:r>
    </w:p>
    <w:p w14:paraId="546C2909" w14:textId="60486EE9" w:rsidR="0036787E" w:rsidRPr="00A73B84" w:rsidRDefault="0036787E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10DC15A7" w14:textId="5EA75FAD" w:rsidR="0036787E" w:rsidRPr="00A73B84" w:rsidRDefault="0036787E">
      <w:pPr>
        <w:pStyle w:val="Teksttreci0"/>
        <w:numPr>
          <w:ilvl w:val="0"/>
          <w:numId w:val="53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44AC3F77" w14:textId="4725D152" w:rsidR="0036787E" w:rsidRPr="00A73B84" w:rsidRDefault="0036787E">
      <w:pPr>
        <w:pStyle w:val="Teksttreci0"/>
        <w:numPr>
          <w:ilvl w:val="0"/>
          <w:numId w:val="53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F0B91EC" w14:textId="4BB44570" w:rsidR="0036787E" w:rsidRPr="00A73B84" w:rsidRDefault="00796832">
      <w:pPr>
        <w:pStyle w:val="Teksttreci0"/>
        <w:numPr>
          <w:ilvl w:val="0"/>
          <w:numId w:val="53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36787E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36787E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4EEF2DC" w14:textId="57203302" w:rsidR="008061BF" w:rsidRPr="00A73B84" w:rsidRDefault="0036787E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8061BF" w:rsidRPr="00A73B84">
        <w:rPr>
          <w:rFonts w:ascii="Times New Roman" w:hAnsi="Times New Roman"/>
        </w:rPr>
        <w:t>. Na teren</w:t>
      </w:r>
      <w:r w:rsidR="009358C6" w:rsidRPr="00A73B84">
        <w:rPr>
          <w:rFonts w:ascii="Times New Roman" w:hAnsi="Times New Roman"/>
        </w:rPr>
        <w:t>ie</w:t>
      </w:r>
      <w:r w:rsidR="008061BF" w:rsidRPr="00A73B84">
        <w:rPr>
          <w:rFonts w:ascii="Times New Roman" w:hAnsi="Times New Roman"/>
        </w:rPr>
        <w:t>, o który</w:t>
      </w:r>
      <w:r w:rsidR="009358C6" w:rsidRPr="00A73B84">
        <w:rPr>
          <w:rFonts w:ascii="Times New Roman" w:hAnsi="Times New Roman"/>
        </w:rPr>
        <w:t>m</w:t>
      </w:r>
      <w:r w:rsidR="008061BF"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8061BF" w:rsidRPr="00A73B84">
        <w:rPr>
          <w:rFonts w:ascii="Times New Roman" w:hAnsi="Times New Roman"/>
        </w:rPr>
        <w:t>:</w:t>
      </w:r>
    </w:p>
    <w:p w14:paraId="6DE7CC2B" w14:textId="77777777" w:rsidR="008061BF" w:rsidRPr="00A73B84" w:rsidRDefault="008061BF">
      <w:pPr>
        <w:numPr>
          <w:ilvl w:val="0"/>
          <w:numId w:val="3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0907D30" w14:textId="77777777" w:rsidR="008061BF" w:rsidRPr="00A73B84" w:rsidRDefault="008061BF">
      <w:pPr>
        <w:numPr>
          <w:ilvl w:val="0"/>
          <w:numId w:val="3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721F861B" w14:textId="77777777" w:rsidR="008061BF" w:rsidRPr="00A73B84" w:rsidRDefault="008061BF">
      <w:pPr>
        <w:numPr>
          <w:ilvl w:val="0"/>
          <w:numId w:val="3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3E68BAC3" w14:textId="77777777" w:rsidR="008061BF" w:rsidRPr="00A73B84" w:rsidRDefault="008061BF">
      <w:pPr>
        <w:numPr>
          <w:ilvl w:val="0"/>
          <w:numId w:val="3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2D1958B" w14:textId="4408E841" w:rsidR="008061BF" w:rsidRPr="00A73B84" w:rsidRDefault="008061BF">
      <w:pPr>
        <w:numPr>
          <w:ilvl w:val="0"/>
          <w:numId w:val="3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D62D302" w14:textId="77777777" w:rsidR="008061BF" w:rsidRPr="00A73B84" w:rsidRDefault="008061BF">
      <w:pPr>
        <w:numPr>
          <w:ilvl w:val="0"/>
          <w:numId w:val="3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9F466FD" w14:textId="64AD419E" w:rsidR="008061BF" w:rsidRPr="00A73B84" w:rsidRDefault="008061B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>Na teren</w:t>
      </w:r>
      <w:r w:rsidR="009358C6" w:rsidRPr="00A73B84">
        <w:rPr>
          <w:rFonts w:ascii="Times New Roman" w:hAnsi="Times New Roman"/>
        </w:rPr>
        <w:t>ie</w:t>
      </w:r>
      <w:r w:rsidRPr="00A73B84">
        <w:rPr>
          <w:rFonts w:ascii="Times New Roman" w:hAnsi="Times New Roman"/>
        </w:rPr>
        <w:t>, o który</w:t>
      </w:r>
      <w:r w:rsidR="009358C6"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</w:rPr>
        <w:t xml:space="preserve">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01FDE0A" w14:textId="1B3EBC84" w:rsidR="008061BF" w:rsidRPr="00A73B84" w:rsidRDefault="00DB6E13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8061BF" w:rsidRPr="00A73B84">
        <w:rPr>
          <w:rFonts w:ascii="Times New Roman" w:hAnsi="Times New Roman"/>
        </w:rPr>
        <w:t xml:space="preserve"> linie zabudowy, zgodnie z rysunkiem planu</w:t>
      </w:r>
      <w:r w:rsidR="008061BF" w:rsidRPr="00A73B84">
        <w:rPr>
          <w:rFonts w:ascii="Times New Roman" w:eastAsia="Times New Roman" w:hAnsi="Times New Roman"/>
          <w:lang w:eastAsia="pl-PL"/>
        </w:rPr>
        <w:t>;</w:t>
      </w:r>
    </w:p>
    <w:p w14:paraId="5195EF49" w14:textId="77777777" w:rsidR="008061BF" w:rsidRPr="00A73B84" w:rsidRDefault="008061BF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nadziemna intensywność zabudowy: </w:t>
      </w:r>
    </w:p>
    <w:p w14:paraId="0009B291" w14:textId="77777777" w:rsidR="008061BF" w:rsidRPr="00A73B84" w:rsidRDefault="008061BF">
      <w:pPr>
        <w:numPr>
          <w:ilvl w:val="0"/>
          <w:numId w:val="38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0,05,</w:t>
      </w:r>
    </w:p>
    <w:p w14:paraId="0F141F7F" w14:textId="77777777" w:rsidR="008061BF" w:rsidRPr="00A73B84" w:rsidRDefault="008061BF">
      <w:pPr>
        <w:numPr>
          <w:ilvl w:val="0"/>
          <w:numId w:val="38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0,4;</w:t>
      </w:r>
    </w:p>
    <w:p w14:paraId="1209152C" w14:textId="77777777" w:rsidR="008061BF" w:rsidRPr="00A73B84" w:rsidRDefault="008061BF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20%;</w:t>
      </w:r>
    </w:p>
    <w:p w14:paraId="017DE571" w14:textId="77777777" w:rsidR="008061BF" w:rsidRPr="00A73B84" w:rsidRDefault="008061BF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40%;</w:t>
      </w:r>
    </w:p>
    <w:p w14:paraId="55D7C0AA" w14:textId="77777777" w:rsidR="008061BF" w:rsidRPr="00A73B84" w:rsidRDefault="008061BF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51070C46" w14:textId="77777777" w:rsidR="008061BF" w:rsidRPr="00A73B84" w:rsidRDefault="008061BF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66EB66B" w14:textId="42003555" w:rsidR="008061BF" w:rsidRPr="00A73B84" w:rsidRDefault="008061BF">
      <w:pPr>
        <w:numPr>
          <w:ilvl w:val="1"/>
          <w:numId w:val="38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707C62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707C62" w:rsidRPr="00A73B84">
        <w:rPr>
          <w:rFonts w:ascii="Times New Roman" w:eastAsia="TimesNewRomanPSMT" w:hAnsi="Times New Roman"/>
        </w:rPr>
        <w:t>2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3058EA4F" w14:textId="77777777" w:rsidR="008061BF" w:rsidRPr="00A73B84" w:rsidRDefault="008061BF">
      <w:pPr>
        <w:numPr>
          <w:ilvl w:val="1"/>
          <w:numId w:val="38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</w:t>
      </w:r>
      <w:r w:rsidR="001E62E4" w:rsidRPr="00A73B84">
        <w:rPr>
          <w:rFonts w:ascii="Times New Roman" w:eastAsia="TimesNewRomanPSMT" w:hAnsi="Times New Roman"/>
        </w:rPr>
        <w:t>,</w:t>
      </w:r>
    </w:p>
    <w:p w14:paraId="5E219E75" w14:textId="459D8D06" w:rsidR="008061BF" w:rsidRPr="00A73B84" w:rsidRDefault="008061BF">
      <w:pPr>
        <w:numPr>
          <w:ilvl w:val="1"/>
          <w:numId w:val="38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707C62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4AC8CC77" w14:textId="77777777" w:rsidR="008061BF" w:rsidRPr="00A73B84" w:rsidRDefault="008061BF">
      <w:pPr>
        <w:numPr>
          <w:ilvl w:val="0"/>
          <w:numId w:val="3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458C288" w14:textId="77777777" w:rsidR="008061BF" w:rsidRPr="00A73B84" w:rsidRDefault="008061BF">
      <w:pPr>
        <w:numPr>
          <w:ilvl w:val="1"/>
          <w:numId w:val="3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>głównych połaci od 45º do 50º</w:t>
      </w:r>
      <w:r w:rsidRPr="00A73B84">
        <w:rPr>
          <w:rFonts w:ascii="Times New Roman" w:eastAsia="TimesNewRomanPSMT" w:hAnsi="Times New Roman"/>
        </w:rPr>
        <w:t>,</w:t>
      </w:r>
    </w:p>
    <w:p w14:paraId="2C2B91F5" w14:textId="77777777" w:rsidR="008061BF" w:rsidRPr="00A73B84" w:rsidRDefault="008061BF">
      <w:pPr>
        <w:numPr>
          <w:ilvl w:val="1"/>
          <w:numId w:val="3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dopuszczalne kąty spadku połaci dachowych nie dotyczą naczółków, lukarn, zadaszeń wejść do budynków i tarasów,</w:t>
      </w:r>
    </w:p>
    <w:p w14:paraId="791C328E" w14:textId="7972014C" w:rsidR="0013178A" w:rsidRPr="00A73B84" w:rsidRDefault="0013178A">
      <w:pPr>
        <w:numPr>
          <w:ilvl w:val="1"/>
          <w:numId w:val="3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dopuszcza się lokalizację okien połaciowych o max. powierzchni 5% powierzchni dachu;</w:t>
      </w:r>
    </w:p>
    <w:p w14:paraId="1E8B2079" w14:textId="2EBE9EEC" w:rsidR="008061BF" w:rsidRPr="00A73B84" w:rsidRDefault="00A1338E">
      <w:pPr>
        <w:numPr>
          <w:ilvl w:val="1"/>
          <w:numId w:val="3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8061BF" w:rsidRPr="00A73B84">
        <w:rPr>
          <w:rFonts w:ascii="Times New Roman" w:eastAsia="TimesNewRomanPSMT" w:hAnsi="Times New Roman"/>
        </w:rPr>
        <w:t>.</w:t>
      </w:r>
    </w:p>
    <w:p w14:paraId="5A698BD6" w14:textId="77777777" w:rsidR="00D00DE5" w:rsidRPr="00A73B84" w:rsidRDefault="00D00DE5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33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2MNW-MNB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1E266E54" w14:textId="40C15969" w:rsidR="00D00DE5" w:rsidRPr="00A73B84" w:rsidRDefault="00D00DE5">
      <w:pPr>
        <w:numPr>
          <w:ilvl w:val="0"/>
          <w:numId w:val="393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A1563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bliźniaczej;</w:t>
      </w:r>
    </w:p>
    <w:p w14:paraId="69E862A5" w14:textId="4925B1D2" w:rsidR="00D00DE5" w:rsidRPr="00A73B84" w:rsidRDefault="00D00DE5">
      <w:pPr>
        <w:numPr>
          <w:ilvl w:val="0"/>
          <w:numId w:val="393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7A1563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7A1563" w:rsidRPr="00A73B84">
        <w:rPr>
          <w:rFonts w:ascii="Times New Roman" w:hAnsi="Times New Roman"/>
          <w:lang w:eastAsia="pl-PL"/>
        </w:rPr>
        <w:t>tereny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7A1563" w:rsidRPr="00A73B84">
        <w:rPr>
          <w:rFonts w:ascii="Times New Roman" w:hAnsi="Times New Roman"/>
          <w:lang w:eastAsia="pl-PL"/>
        </w:rPr>
        <w:t>.</w:t>
      </w:r>
    </w:p>
    <w:p w14:paraId="728D8B1F" w14:textId="39B3D58B" w:rsidR="00E17B9F" w:rsidRPr="00A73B84" w:rsidRDefault="00E17B9F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777C5009" w14:textId="74F44176" w:rsidR="00E17B9F" w:rsidRPr="00A73B84" w:rsidRDefault="00E17B9F">
      <w:pPr>
        <w:pStyle w:val="Teksttreci0"/>
        <w:numPr>
          <w:ilvl w:val="0"/>
          <w:numId w:val="53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31CA1D61" w14:textId="57D3E81C" w:rsidR="00E17B9F" w:rsidRPr="00A73B84" w:rsidRDefault="00E17B9F">
      <w:pPr>
        <w:pStyle w:val="Teksttreci0"/>
        <w:numPr>
          <w:ilvl w:val="0"/>
          <w:numId w:val="53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31D5E243" w14:textId="5BD10635" w:rsidR="00E17B9F" w:rsidRPr="00A73B84" w:rsidRDefault="00796832">
      <w:pPr>
        <w:pStyle w:val="Teksttreci0"/>
        <w:numPr>
          <w:ilvl w:val="0"/>
          <w:numId w:val="53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E17B9F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E17B9F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131D55CC" w14:textId="1D2BE8F9" w:rsidR="00D00DE5" w:rsidRPr="00A73B84" w:rsidRDefault="009358C6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D00DE5" w:rsidRPr="00A73B84">
        <w:rPr>
          <w:rFonts w:ascii="Times New Roman" w:hAnsi="Times New Roman"/>
        </w:rPr>
        <w:t xml:space="preserve">. Na terenach, o których </w:t>
      </w:r>
      <w:r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D00DE5" w:rsidRPr="00A73B84">
        <w:rPr>
          <w:rFonts w:ascii="Times New Roman" w:hAnsi="Times New Roman"/>
        </w:rPr>
        <w:t>:</w:t>
      </w:r>
    </w:p>
    <w:p w14:paraId="67711E44" w14:textId="77777777" w:rsidR="00D00DE5" w:rsidRPr="00A73B84" w:rsidRDefault="00D00DE5">
      <w:pPr>
        <w:numPr>
          <w:ilvl w:val="0"/>
          <w:numId w:val="39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9A30884" w14:textId="77777777" w:rsidR="00D00DE5" w:rsidRPr="00A73B84" w:rsidRDefault="00D00DE5">
      <w:pPr>
        <w:numPr>
          <w:ilvl w:val="0"/>
          <w:numId w:val="39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7E8AACC8" w14:textId="77777777" w:rsidR="00D00DE5" w:rsidRPr="00A73B84" w:rsidRDefault="00D00DE5">
      <w:pPr>
        <w:numPr>
          <w:ilvl w:val="0"/>
          <w:numId w:val="39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2913662D" w14:textId="77777777" w:rsidR="00D00DE5" w:rsidRPr="00A73B84" w:rsidRDefault="00D00DE5">
      <w:pPr>
        <w:numPr>
          <w:ilvl w:val="0"/>
          <w:numId w:val="39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8438704" w14:textId="646D6684" w:rsidR="00D00DE5" w:rsidRPr="00A73B84" w:rsidRDefault="00D00DE5">
      <w:pPr>
        <w:numPr>
          <w:ilvl w:val="0"/>
          <w:numId w:val="39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19F86EA" w14:textId="77777777" w:rsidR="00D00DE5" w:rsidRPr="00A73B84" w:rsidRDefault="00D00DE5">
      <w:pPr>
        <w:numPr>
          <w:ilvl w:val="0"/>
          <w:numId w:val="394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2332294" w14:textId="5A8EE59F" w:rsidR="00D00DE5" w:rsidRPr="00A73B84" w:rsidRDefault="00D00DE5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4EC24BF3" w14:textId="2027157B" w:rsidR="00D00DE5" w:rsidRPr="00A73B84" w:rsidRDefault="000C0B2A">
      <w:pPr>
        <w:numPr>
          <w:ilvl w:val="0"/>
          <w:numId w:val="39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D00DE5" w:rsidRPr="00A73B84">
        <w:rPr>
          <w:rFonts w:ascii="Times New Roman" w:hAnsi="Times New Roman"/>
        </w:rPr>
        <w:t>nieprzekraczalne linie zabudowy, zgodnie z rysunkiem planu</w:t>
      </w:r>
      <w:r w:rsidR="00D00DE5" w:rsidRPr="00A73B84">
        <w:rPr>
          <w:rFonts w:ascii="Times New Roman" w:eastAsia="Times New Roman" w:hAnsi="Times New Roman"/>
          <w:lang w:eastAsia="pl-PL"/>
        </w:rPr>
        <w:t>;</w:t>
      </w:r>
    </w:p>
    <w:p w14:paraId="0EE88E5C" w14:textId="77777777" w:rsidR="00D00DE5" w:rsidRPr="00A73B84" w:rsidRDefault="00D00DE5">
      <w:pPr>
        <w:numPr>
          <w:ilvl w:val="0"/>
          <w:numId w:val="39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0AAA142D" w14:textId="77777777" w:rsidR="00D00DE5" w:rsidRPr="00A73B84" w:rsidRDefault="00D00DE5">
      <w:pPr>
        <w:numPr>
          <w:ilvl w:val="0"/>
          <w:numId w:val="39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9D4B107" w14:textId="77777777" w:rsidR="00D00DE5" w:rsidRPr="00A73B84" w:rsidRDefault="00D00DE5">
      <w:pPr>
        <w:numPr>
          <w:ilvl w:val="0"/>
          <w:numId w:val="39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0,6;</w:t>
      </w:r>
    </w:p>
    <w:p w14:paraId="2F98399A" w14:textId="77777777" w:rsidR="00D00DE5" w:rsidRPr="00A73B84" w:rsidRDefault="00D00DE5">
      <w:pPr>
        <w:numPr>
          <w:ilvl w:val="0"/>
          <w:numId w:val="39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7DE69D89" w14:textId="77777777" w:rsidR="00D00DE5" w:rsidRPr="00A73B84" w:rsidRDefault="00D00DE5">
      <w:pPr>
        <w:numPr>
          <w:ilvl w:val="0"/>
          <w:numId w:val="39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33693BF" w14:textId="77777777" w:rsidR="00D00DE5" w:rsidRPr="00A73B84" w:rsidRDefault="00D00DE5">
      <w:pPr>
        <w:numPr>
          <w:ilvl w:val="0"/>
          <w:numId w:val="39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FCECD58" w14:textId="77777777" w:rsidR="00D00DE5" w:rsidRPr="00A73B84" w:rsidRDefault="00D00DE5">
      <w:pPr>
        <w:numPr>
          <w:ilvl w:val="1"/>
          <w:numId w:val="39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11m,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2BA88355" w14:textId="77777777" w:rsidR="00D00DE5" w:rsidRPr="00A73B84" w:rsidRDefault="00D00DE5">
      <w:pPr>
        <w:numPr>
          <w:ilvl w:val="1"/>
          <w:numId w:val="39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nadziemna,</w:t>
      </w:r>
    </w:p>
    <w:p w14:paraId="7AC32FF6" w14:textId="77777777" w:rsidR="00D00DE5" w:rsidRPr="00A73B84" w:rsidRDefault="00D00DE5">
      <w:pPr>
        <w:numPr>
          <w:ilvl w:val="1"/>
          <w:numId w:val="39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11m;</w:t>
      </w:r>
    </w:p>
    <w:p w14:paraId="725CB30F" w14:textId="77777777" w:rsidR="00D00DE5" w:rsidRPr="00A73B84" w:rsidRDefault="00D00DE5">
      <w:pPr>
        <w:numPr>
          <w:ilvl w:val="0"/>
          <w:numId w:val="39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694E4646" w14:textId="69BCD08B" w:rsidR="00D00DE5" w:rsidRPr="00A73B84" w:rsidRDefault="00D00DE5">
      <w:pPr>
        <w:numPr>
          <w:ilvl w:val="1"/>
          <w:numId w:val="3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</w:t>
      </w:r>
      <w:r w:rsidR="00A1338E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– 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9D6C50" w:rsidRPr="00A73B84">
        <w:rPr>
          <w:rFonts w:ascii="Times New Roman" w:hAnsi="Times New Roman"/>
        </w:rPr>
        <w:t>25</w:t>
      </w:r>
      <w:r w:rsidRPr="00A73B84">
        <w:rPr>
          <w:rFonts w:ascii="Times New Roman" w:hAnsi="Times New Roman"/>
        </w:rPr>
        <w:t>º do 4</w:t>
      </w:r>
      <w:r w:rsidR="004B0272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º,</w:t>
      </w:r>
      <w:r w:rsidR="00A1338E" w:rsidRPr="00A73B84">
        <w:rPr>
          <w:rFonts w:ascii="Times New Roman" w:hAnsi="Times New Roman"/>
        </w:rPr>
        <w:t xml:space="preserve"> </w:t>
      </w:r>
    </w:p>
    <w:p w14:paraId="7AEAE722" w14:textId="2976C02D" w:rsidR="00D00DE5" w:rsidRPr="00A73B84" w:rsidRDefault="00D00DE5">
      <w:pPr>
        <w:numPr>
          <w:ilvl w:val="1"/>
          <w:numId w:val="3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0B1FF49" w14:textId="5A37381F" w:rsidR="00D00DE5" w:rsidRPr="00A73B84" w:rsidRDefault="00A1338E">
      <w:pPr>
        <w:numPr>
          <w:ilvl w:val="1"/>
          <w:numId w:val="3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</w:t>
      </w:r>
      <w:r w:rsidR="009D6C50" w:rsidRPr="00A73B84">
        <w:rPr>
          <w:rFonts w:ascii="Times New Roman" w:eastAsia="TimesNewRomanPSMT" w:hAnsi="Times New Roman"/>
        </w:rPr>
        <w:t xml:space="preserve"> lub czerni</w:t>
      </w:r>
      <w:r w:rsidRPr="00A73B84">
        <w:rPr>
          <w:rFonts w:ascii="Times New Roman" w:eastAsia="TimesNewRomanPSMT" w:hAnsi="Times New Roman"/>
        </w:rPr>
        <w:t>.</w:t>
      </w:r>
    </w:p>
    <w:p w14:paraId="4D835957" w14:textId="77777777" w:rsidR="00D00DE5" w:rsidRPr="00A73B84" w:rsidRDefault="00D00DE5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157CD9FE" w14:textId="77777777" w:rsidR="00901D5E" w:rsidRPr="00A73B84" w:rsidRDefault="00D00DE5">
      <w:pPr>
        <w:numPr>
          <w:ilvl w:val="0"/>
          <w:numId w:val="398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F237C1" w:rsidRPr="00A73B84">
        <w:rPr>
          <w:rFonts w:ascii="Times New Roman" w:hAnsi="Times New Roman"/>
        </w:rPr>
        <w:t>7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</w:rPr>
        <w:t>;</w:t>
      </w:r>
    </w:p>
    <w:p w14:paraId="43073599" w14:textId="05CBEF9F" w:rsidR="00D00DE5" w:rsidRPr="00A73B84" w:rsidRDefault="00901D5E">
      <w:pPr>
        <w:numPr>
          <w:ilvl w:val="0"/>
          <w:numId w:val="398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06A00401" w14:textId="77777777" w:rsidR="00D00DE5" w:rsidRPr="00A73B84" w:rsidRDefault="00D00DE5">
      <w:pPr>
        <w:numPr>
          <w:ilvl w:val="0"/>
          <w:numId w:val="398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ustalenia, o których mowa w pkt 1, nie obowiązują przy wydzielaniu działek budowlanych pod infrastrukturę techniczną i komunikację wewnętrzną.</w:t>
      </w:r>
    </w:p>
    <w:p w14:paraId="43C65089" w14:textId="3F161086" w:rsidR="00D00DE5" w:rsidRPr="00A73B84" w:rsidRDefault="00D00DE5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34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3MNW-MNB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09499A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2A0C7E20" w14:textId="453D2F77" w:rsidR="00D00DE5" w:rsidRPr="00A73B84" w:rsidRDefault="00D00DE5">
      <w:pPr>
        <w:numPr>
          <w:ilvl w:val="0"/>
          <w:numId w:val="407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A1563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</w:t>
      </w:r>
    </w:p>
    <w:p w14:paraId="7B89A581" w14:textId="524020F5" w:rsidR="00D00DE5" w:rsidRPr="00A73B84" w:rsidRDefault="00D00DE5">
      <w:pPr>
        <w:numPr>
          <w:ilvl w:val="0"/>
          <w:numId w:val="407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59133F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906884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usług.</w:t>
      </w:r>
    </w:p>
    <w:p w14:paraId="3692BA5D" w14:textId="7249F72C" w:rsidR="0059133F" w:rsidRPr="00A73B84" w:rsidRDefault="0059133F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7580944B" w14:textId="7BB9FB6A" w:rsidR="0059133F" w:rsidRPr="00A73B84" w:rsidRDefault="0059133F">
      <w:pPr>
        <w:pStyle w:val="Teksttreci0"/>
        <w:numPr>
          <w:ilvl w:val="0"/>
          <w:numId w:val="534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61B5D9D4" w14:textId="75A9286B" w:rsidR="0059133F" w:rsidRPr="00A73B84" w:rsidRDefault="0059133F">
      <w:pPr>
        <w:pStyle w:val="Teksttreci0"/>
        <w:numPr>
          <w:ilvl w:val="0"/>
          <w:numId w:val="534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872720F" w14:textId="6C4E683D" w:rsidR="0059133F" w:rsidRPr="00A73B84" w:rsidRDefault="00796832">
      <w:pPr>
        <w:pStyle w:val="Teksttreci0"/>
        <w:numPr>
          <w:ilvl w:val="0"/>
          <w:numId w:val="534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9133F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9133F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6A9F51AD" w14:textId="6A8971DB" w:rsidR="00D00DE5" w:rsidRPr="00A73B84" w:rsidRDefault="0059133F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D00DE5" w:rsidRPr="00A73B84">
        <w:rPr>
          <w:rFonts w:ascii="Times New Roman" w:hAnsi="Times New Roman"/>
        </w:rPr>
        <w:t xml:space="preserve">. Na terenach, o których </w:t>
      </w:r>
      <w:r w:rsidR="00906884" w:rsidRPr="00A73B84">
        <w:rPr>
          <w:rFonts w:ascii="Times New Roman" w:hAnsi="Times New Roman"/>
        </w:rPr>
        <w:t>mowa w ust. 1, dopuszcza się realizację zagospodarowania oraz urządzeń i obiektów towarzyszących, zapewniających prawidłowe korzystanie z tego terenu zgodnie z jego przeznaczeniem, w szczególności</w:t>
      </w:r>
      <w:r w:rsidR="00D00DE5" w:rsidRPr="00A73B84">
        <w:rPr>
          <w:rFonts w:ascii="Times New Roman" w:hAnsi="Times New Roman"/>
        </w:rPr>
        <w:t>:</w:t>
      </w:r>
    </w:p>
    <w:p w14:paraId="7D0D57F3" w14:textId="77777777" w:rsidR="00D00DE5" w:rsidRPr="00A73B84" w:rsidRDefault="00D00DE5">
      <w:pPr>
        <w:numPr>
          <w:ilvl w:val="0"/>
          <w:numId w:val="40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3F3FA05" w14:textId="77777777" w:rsidR="00D00DE5" w:rsidRPr="00A73B84" w:rsidRDefault="00D00DE5">
      <w:pPr>
        <w:numPr>
          <w:ilvl w:val="0"/>
          <w:numId w:val="40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41CB454B" w14:textId="77777777" w:rsidR="00D00DE5" w:rsidRPr="00A73B84" w:rsidRDefault="00D00DE5">
      <w:pPr>
        <w:numPr>
          <w:ilvl w:val="0"/>
          <w:numId w:val="40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2E2E1FEB" w14:textId="77777777" w:rsidR="00D00DE5" w:rsidRPr="00A73B84" w:rsidRDefault="00D00DE5">
      <w:pPr>
        <w:numPr>
          <w:ilvl w:val="0"/>
          <w:numId w:val="40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A8B53C3" w14:textId="08B9B26B" w:rsidR="00D00DE5" w:rsidRPr="00A73B84" w:rsidRDefault="00D00DE5">
      <w:pPr>
        <w:numPr>
          <w:ilvl w:val="0"/>
          <w:numId w:val="40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E192E11" w14:textId="77777777" w:rsidR="00D00DE5" w:rsidRPr="00A73B84" w:rsidRDefault="00D00DE5">
      <w:pPr>
        <w:numPr>
          <w:ilvl w:val="0"/>
          <w:numId w:val="408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284C14D" w14:textId="5CE35191" w:rsidR="00D00DE5" w:rsidRPr="00A73B84" w:rsidRDefault="00D00DE5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59F8745F" w14:textId="77777777" w:rsidR="00D00DE5" w:rsidRPr="00A73B84" w:rsidRDefault="00D00DE5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B9552B4" w14:textId="77777777" w:rsidR="00D00DE5" w:rsidRPr="00A73B84" w:rsidRDefault="00D00DE5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A929657" w14:textId="77777777" w:rsidR="00D00DE5" w:rsidRPr="00A73B84" w:rsidRDefault="00D00DE5">
      <w:pPr>
        <w:numPr>
          <w:ilvl w:val="0"/>
          <w:numId w:val="41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049E3E02" w14:textId="0BF53F51" w:rsidR="00D00DE5" w:rsidRPr="00A73B84" w:rsidRDefault="00D00DE5">
      <w:pPr>
        <w:numPr>
          <w:ilvl w:val="0"/>
          <w:numId w:val="41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7B164F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5BD8142" w14:textId="77777777" w:rsidR="00D00DE5" w:rsidRPr="00A73B84" w:rsidRDefault="00D00DE5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214931A" w14:textId="77777777" w:rsidR="00D00DE5" w:rsidRPr="00A73B84" w:rsidRDefault="00D00DE5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3A5C02EB" w14:textId="77777777" w:rsidR="00AF3357" w:rsidRPr="00A73B84" w:rsidRDefault="00AF3357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5C1644CC" w14:textId="77777777" w:rsidR="00D00DE5" w:rsidRPr="00A73B84" w:rsidRDefault="00D00DE5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D5A2365" w14:textId="77777777" w:rsidR="00D00DE5" w:rsidRPr="00A73B84" w:rsidRDefault="00D00DE5">
      <w:pPr>
        <w:numPr>
          <w:ilvl w:val="1"/>
          <w:numId w:val="41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10m,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660CB900" w14:textId="77777777" w:rsidR="00D00DE5" w:rsidRPr="00A73B84" w:rsidRDefault="00D00DE5">
      <w:pPr>
        <w:numPr>
          <w:ilvl w:val="1"/>
          <w:numId w:val="41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7m, maksymalnie 1 kondygnacja nadziemna</w:t>
      </w:r>
    </w:p>
    <w:p w14:paraId="112210A4" w14:textId="77777777" w:rsidR="00D00DE5" w:rsidRPr="00A73B84" w:rsidRDefault="00D00DE5">
      <w:pPr>
        <w:numPr>
          <w:ilvl w:val="1"/>
          <w:numId w:val="41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10m;</w:t>
      </w:r>
    </w:p>
    <w:p w14:paraId="62E51CAC" w14:textId="77777777" w:rsidR="00D00DE5" w:rsidRPr="00A73B84" w:rsidRDefault="00D00DE5">
      <w:pPr>
        <w:numPr>
          <w:ilvl w:val="0"/>
          <w:numId w:val="4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0A89DC10" w14:textId="77777777" w:rsidR="00D00DE5" w:rsidRPr="00A73B84" w:rsidRDefault="00D00DE5">
      <w:pPr>
        <w:numPr>
          <w:ilvl w:val="1"/>
          <w:numId w:val="41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40º do 50º,</w:t>
      </w:r>
    </w:p>
    <w:p w14:paraId="65CC02AA" w14:textId="77777777" w:rsidR="00D00DE5" w:rsidRPr="00A73B84" w:rsidRDefault="00D00DE5">
      <w:pPr>
        <w:numPr>
          <w:ilvl w:val="1"/>
          <w:numId w:val="41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symetryczne, dwuspadowe,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5E8F1E14" w14:textId="77777777" w:rsidR="00D00DE5" w:rsidRPr="00A73B84" w:rsidRDefault="00D00DE5">
      <w:pPr>
        <w:numPr>
          <w:ilvl w:val="1"/>
          <w:numId w:val="41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381DBCE" w14:textId="70C568BD" w:rsidR="00D00DE5" w:rsidRPr="00A73B84" w:rsidRDefault="00A1338E">
      <w:pPr>
        <w:numPr>
          <w:ilvl w:val="1"/>
          <w:numId w:val="41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D00DE5" w:rsidRPr="00A73B84">
        <w:rPr>
          <w:rFonts w:ascii="Times New Roman" w:eastAsia="TimesNewRomanPSMT" w:hAnsi="Times New Roman"/>
        </w:rPr>
        <w:t>.</w:t>
      </w:r>
    </w:p>
    <w:p w14:paraId="36833052" w14:textId="61E181A5" w:rsidR="00565D50" w:rsidRPr="00A73B84" w:rsidRDefault="00565D50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terenach, o których mowa w ust. 1, należy uwzględnić ustalenia zwarte §8 ust. 13.</w:t>
      </w:r>
    </w:p>
    <w:p w14:paraId="17DA2EF4" w14:textId="220B0D87" w:rsidR="00D00DE5" w:rsidRPr="00A73B84" w:rsidRDefault="00565D50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D00DE5" w:rsidRPr="00A73B84">
        <w:rPr>
          <w:rFonts w:ascii="Times New Roman" w:hAnsi="Times New Roman"/>
        </w:rPr>
        <w:t>. Na terenach, o których mowa w ust. 1:</w:t>
      </w:r>
    </w:p>
    <w:p w14:paraId="4E441D18" w14:textId="77777777" w:rsidR="00901D5E" w:rsidRPr="00A73B84" w:rsidRDefault="00D00DE5">
      <w:pPr>
        <w:numPr>
          <w:ilvl w:val="0"/>
          <w:numId w:val="413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700 m</w:t>
      </w:r>
      <w:r w:rsidRPr="00A73B84">
        <w:rPr>
          <w:rFonts w:ascii="Times New Roman" w:hAnsi="Times New Roman"/>
          <w:vertAlign w:val="superscript"/>
        </w:rPr>
        <w:t>2</w:t>
      </w:r>
      <w:r w:rsidR="00901D5E" w:rsidRPr="00A73B84">
        <w:rPr>
          <w:rFonts w:ascii="Times New Roman" w:hAnsi="Times New Roman"/>
        </w:rPr>
        <w:t>;</w:t>
      </w:r>
    </w:p>
    <w:p w14:paraId="2847F433" w14:textId="4D62E14E" w:rsidR="00D00DE5" w:rsidRPr="00A73B84" w:rsidRDefault="00901D5E">
      <w:pPr>
        <w:numPr>
          <w:ilvl w:val="0"/>
          <w:numId w:val="413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6B700CC9" w14:textId="77777777" w:rsidR="00D00DE5" w:rsidRPr="00A73B84" w:rsidRDefault="00D00DE5">
      <w:pPr>
        <w:numPr>
          <w:ilvl w:val="0"/>
          <w:numId w:val="413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44A76711" w14:textId="386EF86A" w:rsidR="00D00DE5" w:rsidRPr="00A73B84" w:rsidRDefault="00D00DE5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35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="0009499A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09499A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222862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222862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1460B9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1</w:t>
      </w:r>
      <w:r w:rsidR="00A002AC" w:rsidRPr="00A73B84">
        <w:rPr>
          <w:rFonts w:ascii="Times New Roman" w:eastAsia="Times New Roman" w:hAnsi="Times New Roman"/>
          <w:b/>
          <w:lang w:eastAsia="pl-PL"/>
        </w:rPr>
        <w:t>MNW-MNB</w:t>
      </w:r>
      <w:r w:rsidR="00A002AC"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2</w:t>
      </w:r>
      <w:r w:rsidR="00A002AC" w:rsidRPr="00A73B84">
        <w:rPr>
          <w:rFonts w:ascii="Times New Roman" w:eastAsia="Times New Roman" w:hAnsi="Times New Roman"/>
          <w:b/>
          <w:lang w:eastAsia="pl-PL"/>
        </w:rPr>
        <w:t>MNW-MNB</w:t>
      </w:r>
      <w:r w:rsidR="00A002AC"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4</w:t>
      </w:r>
      <w:r w:rsidR="00A002AC" w:rsidRPr="00A73B84">
        <w:rPr>
          <w:rFonts w:ascii="Times New Roman" w:eastAsia="Times New Roman" w:hAnsi="Times New Roman"/>
          <w:b/>
          <w:lang w:eastAsia="pl-PL"/>
        </w:rPr>
        <w:t>MNW-MNB</w:t>
      </w:r>
      <w:r w:rsidR="00A002AC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>:</w:t>
      </w:r>
    </w:p>
    <w:p w14:paraId="6529CE51" w14:textId="65396ED3" w:rsidR="00D00DE5" w:rsidRPr="00A73B84" w:rsidRDefault="00D00DE5">
      <w:pPr>
        <w:numPr>
          <w:ilvl w:val="0"/>
          <w:numId w:val="41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A1563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bliźniaczej;</w:t>
      </w:r>
    </w:p>
    <w:p w14:paraId="7ADA2960" w14:textId="2BC9A799" w:rsidR="00D00DE5" w:rsidRPr="00A73B84" w:rsidRDefault="00D00DE5">
      <w:pPr>
        <w:numPr>
          <w:ilvl w:val="0"/>
          <w:numId w:val="41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C1313F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906884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usług.</w:t>
      </w:r>
    </w:p>
    <w:p w14:paraId="387840AB" w14:textId="7841C06D" w:rsidR="00910872" w:rsidRPr="00A73B84" w:rsidRDefault="00910872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40DFD2A4" w14:textId="5EDA2041" w:rsidR="00910872" w:rsidRPr="00A73B84" w:rsidRDefault="00910872">
      <w:pPr>
        <w:pStyle w:val="Teksttreci0"/>
        <w:numPr>
          <w:ilvl w:val="0"/>
          <w:numId w:val="53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0BA3A5DA" w14:textId="783914CC" w:rsidR="00910872" w:rsidRPr="00A73B84" w:rsidRDefault="00910872">
      <w:pPr>
        <w:pStyle w:val="Teksttreci0"/>
        <w:numPr>
          <w:ilvl w:val="0"/>
          <w:numId w:val="53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201E628E" w14:textId="3E76CD4F" w:rsidR="00910872" w:rsidRPr="00A73B84" w:rsidRDefault="00796832">
      <w:pPr>
        <w:pStyle w:val="Teksttreci0"/>
        <w:numPr>
          <w:ilvl w:val="0"/>
          <w:numId w:val="53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910872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910872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1E7245AF" w14:textId="528921C1" w:rsidR="00D00DE5" w:rsidRPr="00A73B84" w:rsidRDefault="0091087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D00DE5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D00DE5" w:rsidRPr="00A73B84">
        <w:rPr>
          <w:rFonts w:ascii="Times New Roman" w:hAnsi="Times New Roman"/>
        </w:rPr>
        <w:t>:</w:t>
      </w:r>
    </w:p>
    <w:p w14:paraId="20E7FD27" w14:textId="77777777" w:rsidR="00D00DE5" w:rsidRPr="00A73B84" w:rsidRDefault="00D00DE5">
      <w:pPr>
        <w:numPr>
          <w:ilvl w:val="0"/>
          <w:numId w:val="41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EE78BF1" w14:textId="77777777" w:rsidR="00D00DE5" w:rsidRPr="00A73B84" w:rsidRDefault="00D00DE5">
      <w:pPr>
        <w:numPr>
          <w:ilvl w:val="0"/>
          <w:numId w:val="41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13F0A765" w14:textId="77777777" w:rsidR="00D00DE5" w:rsidRPr="00A73B84" w:rsidRDefault="00D00DE5">
      <w:pPr>
        <w:numPr>
          <w:ilvl w:val="0"/>
          <w:numId w:val="41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12529780" w14:textId="77777777" w:rsidR="00D00DE5" w:rsidRPr="00A73B84" w:rsidRDefault="00D00DE5">
      <w:pPr>
        <w:numPr>
          <w:ilvl w:val="0"/>
          <w:numId w:val="41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58AB9C2" w14:textId="790AF19B" w:rsidR="00D00DE5" w:rsidRPr="00A73B84" w:rsidRDefault="00D00DE5">
      <w:pPr>
        <w:numPr>
          <w:ilvl w:val="0"/>
          <w:numId w:val="41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3604FA0E" w14:textId="77777777" w:rsidR="00D00DE5" w:rsidRPr="00A73B84" w:rsidRDefault="00D00DE5">
      <w:pPr>
        <w:numPr>
          <w:ilvl w:val="0"/>
          <w:numId w:val="41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4562358" w14:textId="48887B48" w:rsidR="00D00DE5" w:rsidRPr="00A73B84" w:rsidRDefault="00D00DE5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796BFE9" w14:textId="5D281951" w:rsidR="00D00DE5" w:rsidRPr="00A73B84" w:rsidRDefault="000C0B2A">
      <w:pPr>
        <w:numPr>
          <w:ilvl w:val="0"/>
          <w:numId w:val="4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D00DE5" w:rsidRPr="00A73B84">
        <w:rPr>
          <w:rFonts w:ascii="Times New Roman" w:hAnsi="Times New Roman"/>
        </w:rPr>
        <w:t>nieprzekraczalne linie zabudowy, zgodnie z rysunkiem planu</w:t>
      </w:r>
      <w:r w:rsidR="00D00DE5" w:rsidRPr="00A73B84">
        <w:rPr>
          <w:rFonts w:ascii="Times New Roman" w:eastAsia="Times New Roman" w:hAnsi="Times New Roman"/>
          <w:lang w:eastAsia="pl-PL"/>
        </w:rPr>
        <w:t>;</w:t>
      </w:r>
    </w:p>
    <w:p w14:paraId="0D4D186D" w14:textId="77777777" w:rsidR="00D00DE5" w:rsidRPr="00A73B84" w:rsidRDefault="00D00DE5">
      <w:pPr>
        <w:numPr>
          <w:ilvl w:val="0"/>
          <w:numId w:val="4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1AECBB6" w14:textId="77777777" w:rsidR="00D00DE5" w:rsidRPr="00A73B84" w:rsidRDefault="00D00DE5">
      <w:pPr>
        <w:numPr>
          <w:ilvl w:val="0"/>
          <w:numId w:val="41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09C9F537" w14:textId="77777777" w:rsidR="00D00DE5" w:rsidRPr="00A73B84" w:rsidRDefault="00D00DE5">
      <w:pPr>
        <w:numPr>
          <w:ilvl w:val="0"/>
          <w:numId w:val="41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09499A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3D0E845" w14:textId="77777777" w:rsidR="00D00DE5" w:rsidRPr="00A73B84" w:rsidRDefault="00D00DE5">
      <w:pPr>
        <w:numPr>
          <w:ilvl w:val="0"/>
          <w:numId w:val="4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</w:t>
      </w:r>
      <w:r w:rsidR="0009499A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206B55C4" w14:textId="77777777" w:rsidR="00D00DE5" w:rsidRPr="00A73B84" w:rsidRDefault="00D00DE5">
      <w:pPr>
        <w:numPr>
          <w:ilvl w:val="0"/>
          <w:numId w:val="4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50C60A9B" w14:textId="77777777" w:rsidR="00D00DE5" w:rsidRPr="00A73B84" w:rsidRDefault="00D00DE5">
      <w:pPr>
        <w:numPr>
          <w:ilvl w:val="0"/>
          <w:numId w:val="4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891C44F" w14:textId="77777777" w:rsidR="00D00DE5" w:rsidRPr="00A73B84" w:rsidRDefault="00D00DE5">
      <w:pPr>
        <w:numPr>
          <w:ilvl w:val="1"/>
          <w:numId w:val="41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10</w:t>
      </w:r>
      <w:r w:rsidR="0009499A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6B24E908" w14:textId="77777777" w:rsidR="00D00DE5" w:rsidRPr="00A73B84" w:rsidRDefault="00D00DE5">
      <w:pPr>
        <w:numPr>
          <w:ilvl w:val="1"/>
          <w:numId w:val="41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</w:t>
      </w:r>
    </w:p>
    <w:p w14:paraId="020CCC0D" w14:textId="77777777" w:rsidR="00D00DE5" w:rsidRPr="00A73B84" w:rsidRDefault="00D00DE5">
      <w:pPr>
        <w:numPr>
          <w:ilvl w:val="1"/>
          <w:numId w:val="41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</w:t>
      </w:r>
      <w:r w:rsidR="0009499A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027ABE2E" w14:textId="77777777" w:rsidR="00D00DE5" w:rsidRPr="00A73B84" w:rsidRDefault="00D00DE5">
      <w:pPr>
        <w:numPr>
          <w:ilvl w:val="0"/>
          <w:numId w:val="4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A8A3E95" w14:textId="6A46745C" w:rsidR="0009499A" w:rsidRPr="00A73B84" w:rsidRDefault="0009499A">
      <w:pPr>
        <w:numPr>
          <w:ilvl w:val="1"/>
          <w:numId w:val="41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symetryczne, dwuspadowe lub wielospadowe, o kącie nachylenia </w:t>
      </w:r>
      <w:r w:rsidRPr="00A73B84">
        <w:rPr>
          <w:rFonts w:ascii="Times New Roman" w:hAnsi="Times New Roman"/>
        </w:rPr>
        <w:t>głównych połaci od 25º do 45º;</w:t>
      </w:r>
    </w:p>
    <w:p w14:paraId="148F9DB8" w14:textId="77777777" w:rsidR="00D00DE5" w:rsidRPr="00A73B84" w:rsidRDefault="00D00DE5">
      <w:pPr>
        <w:numPr>
          <w:ilvl w:val="1"/>
          <w:numId w:val="41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64A2492C" w14:textId="7CC17AFE" w:rsidR="00D00DE5" w:rsidRPr="00A73B84" w:rsidRDefault="009B65B1">
      <w:pPr>
        <w:numPr>
          <w:ilvl w:val="1"/>
          <w:numId w:val="41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D00DE5" w:rsidRPr="00A73B84">
        <w:rPr>
          <w:rFonts w:ascii="Times New Roman" w:hAnsi="Times New Roman"/>
        </w:rPr>
        <w:t>.</w:t>
      </w:r>
    </w:p>
    <w:p w14:paraId="3115EA81" w14:textId="30D21BB9" w:rsidR="004F24F3" w:rsidRPr="00A73B84" w:rsidRDefault="004F24F3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terenach, o których mowa w ust. 1, należy uwzględnić ustalenia zwarte §8 ust. 13.</w:t>
      </w:r>
    </w:p>
    <w:p w14:paraId="40DE1911" w14:textId="1619DCD2" w:rsidR="00D00DE5" w:rsidRPr="00A73B84" w:rsidRDefault="004F24F3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6</w:t>
      </w:r>
      <w:r w:rsidR="00D00DE5" w:rsidRPr="00A73B84">
        <w:rPr>
          <w:rFonts w:ascii="Times New Roman" w:hAnsi="Times New Roman"/>
        </w:rPr>
        <w:t>. Na terenach, o których mowa w ust. 1:</w:t>
      </w:r>
    </w:p>
    <w:p w14:paraId="23747339" w14:textId="77777777" w:rsidR="00222862" w:rsidRPr="00A73B84" w:rsidRDefault="00D00DE5">
      <w:pPr>
        <w:numPr>
          <w:ilvl w:val="0"/>
          <w:numId w:val="42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</w:t>
      </w:r>
      <w:r w:rsidR="00222862" w:rsidRPr="00A73B84">
        <w:rPr>
          <w:rFonts w:ascii="Times New Roman" w:hAnsi="Times New Roman"/>
        </w:rPr>
        <w:t>:</w:t>
      </w:r>
    </w:p>
    <w:p w14:paraId="45752793" w14:textId="45C59A2F" w:rsidR="00222862" w:rsidRPr="00A73B84" w:rsidRDefault="00222862">
      <w:pPr>
        <w:numPr>
          <w:ilvl w:val="1"/>
          <w:numId w:val="421"/>
        </w:numPr>
        <w:tabs>
          <w:tab w:val="left" w:pos="709"/>
        </w:tabs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na terenach </w:t>
      </w:r>
      <w:r w:rsidRPr="00A73B84">
        <w:rPr>
          <w:rFonts w:ascii="Times New Roman" w:eastAsia="Times New Roman" w:hAnsi="Times New Roman"/>
          <w:lang w:eastAsia="pl-PL"/>
        </w:rPr>
        <w:t>4MNW-MNB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5MNW-MNB</w:t>
      </w:r>
      <w:r w:rsidR="00D00DE5"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</w:rPr>
        <w:t xml:space="preserve">– </w:t>
      </w:r>
      <w:r w:rsidR="0009499A" w:rsidRPr="00A73B84">
        <w:rPr>
          <w:rFonts w:ascii="Times New Roman" w:hAnsi="Times New Roman"/>
        </w:rPr>
        <w:t>7</w:t>
      </w:r>
      <w:r w:rsidR="00D00DE5" w:rsidRPr="00A73B84">
        <w:rPr>
          <w:rFonts w:ascii="Times New Roman" w:hAnsi="Times New Roman"/>
        </w:rPr>
        <w:t>00 m</w:t>
      </w:r>
      <w:r w:rsidR="00D00DE5" w:rsidRPr="00A73B84">
        <w:rPr>
          <w:rFonts w:ascii="Times New Roman" w:hAnsi="Times New Roman"/>
          <w:vertAlign w:val="superscript"/>
        </w:rPr>
        <w:t>2</w:t>
      </w:r>
      <w:r w:rsidR="00D00DE5" w:rsidRPr="00A73B84">
        <w:rPr>
          <w:rFonts w:ascii="Times New Roman" w:hAnsi="Times New Roman"/>
        </w:rPr>
        <w:t xml:space="preserve">, </w:t>
      </w:r>
    </w:p>
    <w:p w14:paraId="3A7C1263" w14:textId="48B8D3B1" w:rsidR="00D00DE5" w:rsidRPr="00A73B84" w:rsidRDefault="00222862">
      <w:pPr>
        <w:numPr>
          <w:ilvl w:val="1"/>
          <w:numId w:val="421"/>
        </w:numPr>
        <w:tabs>
          <w:tab w:val="left" w:pos="709"/>
        </w:tabs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na terenach </w:t>
      </w:r>
      <w:r w:rsidRPr="00A73B84">
        <w:rPr>
          <w:rFonts w:ascii="Times New Roman" w:eastAsia="Times New Roman" w:hAnsi="Times New Roman"/>
          <w:lang w:eastAsia="pl-PL"/>
        </w:rPr>
        <w:t>7MNW-MNB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8MNW-MNB</w:t>
      </w:r>
      <w:r w:rsidR="00A002AC" w:rsidRPr="00A73B84">
        <w:rPr>
          <w:rFonts w:ascii="Times New Roman" w:eastAsia="Times New Roman" w:hAnsi="Times New Roman"/>
          <w:lang w:eastAsia="pl-PL"/>
        </w:rPr>
        <w:t>, 1</w:t>
      </w:r>
      <w:r w:rsidR="00F2487B" w:rsidRPr="00A73B84">
        <w:rPr>
          <w:rFonts w:ascii="Times New Roman" w:eastAsia="Times New Roman" w:hAnsi="Times New Roman"/>
          <w:lang w:eastAsia="pl-PL"/>
        </w:rPr>
        <w:t>1</w:t>
      </w:r>
      <w:r w:rsidR="00A002AC" w:rsidRPr="00A73B84">
        <w:rPr>
          <w:rFonts w:ascii="Times New Roman" w:eastAsia="Times New Roman" w:hAnsi="Times New Roman"/>
          <w:lang w:eastAsia="pl-PL"/>
        </w:rPr>
        <w:t>MNW-MNB, 1</w:t>
      </w:r>
      <w:r w:rsidR="00F2487B" w:rsidRPr="00A73B84">
        <w:rPr>
          <w:rFonts w:ascii="Times New Roman" w:eastAsia="Times New Roman" w:hAnsi="Times New Roman"/>
          <w:lang w:eastAsia="pl-PL"/>
        </w:rPr>
        <w:t>2</w:t>
      </w:r>
      <w:r w:rsidR="00A002AC" w:rsidRPr="00A73B84">
        <w:rPr>
          <w:rFonts w:ascii="Times New Roman" w:eastAsia="Times New Roman" w:hAnsi="Times New Roman"/>
          <w:lang w:eastAsia="pl-PL"/>
        </w:rPr>
        <w:t>MNW-MNB, 1</w:t>
      </w:r>
      <w:r w:rsidR="00F2487B" w:rsidRPr="00A73B84">
        <w:rPr>
          <w:rFonts w:ascii="Times New Roman" w:eastAsia="Times New Roman" w:hAnsi="Times New Roman"/>
          <w:lang w:eastAsia="pl-PL"/>
        </w:rPr>
        <w:t>4</w:t>
      </w:r>
      <w:r w:rsidR="00A002AC" w:rsidRPr="00A73B84">
        <w:rPr>
          <w:rFonts w:ascii="Times New Roman" w:eastAsia="Times New Roman" w:hAnsi="Times New Roman"/>
          <w:lang w:eastAsia="pl-PL"/>
        </w:rPr>
        <w:t xml:space="preserve">MNW-MNB, </w:t>
      </w:r>
      <w:r w:rsidRPr="00A73B84">
        <w:rPr>
          <w:rFonts w:ascii="Times New Roman" w:hAnsi="Times New Roman"/>
        </w:rPr>
        <w:t xml:space="preserve"> – 800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 xml:space="preserve">, </w:t>
      </w:r>
    </w:p>
    <w:p w14:paraId="44DA2D97" w14:textId="4A62434D" w:rsidR="001460B9" w:rsidRPr="00A73B84" w:rsidRDefault="001460B9">
      <w:pPr>
        <w:numPr>
          <w:ilvl w:val="1"/>
          <w:numId w:val="421"/>
        </w:numPr>
        <w:tabs>
          <w:tab w:val="left" w:pos="709"/>
        </w:tabs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 xml:space="preserve">na terenie </w:t>
      </w:r>
      <w:r w:rsidRPr="00A73B84">
        <w:rPr>
          <w:rFonts w:ascii="Times New Roman" w:eastAsia="Times New Roman" w:hAnsi="Times New Roman"/>
          <w:lang w:eastAsia="pl-PL"/>
        </w:rPr>
        <w:t>9MNW-MNB</w:t>
      </w:r>
      <w:r w:rsidRPr="00A73B84">
        <w:rPr>
          <w:rFonts w:ascii="Times New Roman" w:hAnsi="Times New Roman"/>
        </w:rPr>
        <w:t xml:space="preserve"> – 900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>;</w:t>
      </w:r>
    </w:p>
    <w:p w14:paraId="114D9A41" w14:textId="6923718C" w:rsidR="00901D5E" w:rsidRPr="00A73B84" w:rsidRDefault="00901D5E">
      <w:pPr>
        <w:numPr>
          <w:ilvl w:val="0"/>
          <w:numId w:val="42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0113DA98" w14:textId="34D60369" w:rsidR="00D00DE5" w:rsidRPr="00A73B84" w:rsidRDefault="00D00DE5">
      <w:pPr>
        <w:numPr>
          <w:ilvl w:val="0"/>
          <w:numId w:val="420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2FEE118A" w14:textId="60628E16" w:rsidR="0082294C" w:rsidRPr="00A73B84" w:rsidRDefault="0082294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</w:t>
      </w:r>
      <w:r w:rsidR="004C0CFE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="00141A44" w:rsidRPr="00A73B84">
        <w:rPr>
          <w:rFonts w:ascii="Times New Roman" w:eastAsia="Times New Roman" w:hAnsi="Times New Roman"/>
          <w:b/>
          <w:lang w:eastAsia="pl-PL"/>
        </w:rPr>
        <w:t>10MNW-MNB</w:t>
      </w:r>
      <w:r w:rsidR="00141A44"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A002AC" w:rsidRPr="00A73B84">
        <w:rPr>
          <w:rFonts w:ascii="Times New Roman" w:eastAsia="Times New Roman" w:hAnsi="Times New Roman"/>
          <w:b/>
          <w:lang w:eastAsia="pl-PL"/>
        </w:rPr>
        <w:t>1</w:t>
      </w:r>
      <w:r w:rsidR="00F2487B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2487B" w:rsidRPr="00A73B84">
        <w:rPr>
          <w:rFonts w:ascii="Times New Roman" w:eastAsia="Times New Roman" w:hAnsi="Times New Roman"/>
          <w:b/>
          <w:lang w:eastAsia="pl-PL"/>
        </w:rPr>
        <w:t>18</w:t>
      </w:r>
      <w:r w:rsidR="00130FA5" w:rsidRPr="00A73B84">
        <w:rPr>
          <w:rFonts w:ascii="Times New Roman" w:eastAsia="Times New Roman" w:hAnsi="Times New Roman"/>
          <w:b/>
          <w:lang w:eastAsia="pl-PL"/>
        </w:rPr>
        <w:t>MNW-MNB</w:t>
      </w:r>
      <w:r w:rsidR="00130FA5" w:rsidRPr="00A73B84">
        <w:rPr>
          <w:rFonts w:ascii="Times New Roman" w:eastAsia="Times New Roman" w:hAnsi="Times New Roman"/>
          <w:lang w:eastAsia="pl-PL"/>
        </w:rPr>
        <w:t xml:space="preserve">, </w:t>
      </w:r>
      <w:r w:rsidR="00F2487B" w:rsidRPr="00A73B84">
        <w:rPr>
          <w:rFonts w:ascii="Times New Roman" w:eastAsia="Times New Roman" w:hAnsi="Times New Roman"/>
          <w:b/>
          <w:lang w:eastAsia="pl-PL"/>
        </w:rPr>
        <w:t>19</w:t>
      </w:r>
      <w:r w:rsidR="00130FA5" w:rsidRPr="00A73B84">
        <w:rPr>
          <w:rFonts w:ascii="Times New Roman" w:eastAsia="Times New Roman" w:hAnsi="Times New Roman"/>
          <w:b/>
          <w:lang w:eastAsia="pl-PL"/>
        </w:rPr>
        <w:t>MNW-MNB</w:t>
      </w:r>
      <w:r w:rsidR="00130FA5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>:</w:t>
      </w:r>
    </w:p>
    <w:p w14:paraId="5B23955A" w14:textId="68CCDBD2" w:rsidR="0082294C" w:rsidRPr="00A73B84" w:rsidRDefault="0082294C">
      <w:pPr>
        <w:numPr>
          <w:ilvl w:val="0"/>
          <w:numId w:val="422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A1563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bliźniaczej;</w:t>
      </w:r>
    </w:p>
    <w:p w14:paraId="68B116F8" w14:textId="4E254108" w:rsidR="0082294C" w:rsidRPr="00A73B84" w:rsidRDefault="0082294C">
      <w:pPr>
        <w:numPr>
          <w:ilvl w:val="0"/>
          <w:numId w:val="422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C1313F" w:rsidRPr="00A73B84">
        <w:rPr>
          <w:rFonts w:ascii="Times New Roman" w:hAnsi="Times New Roman"/>
          <w:lang w:eastAsia="pl-PL"/>
        </w:rPr>
        <w:t>: teren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3AFA51C5" w14:textId="03C8E2B5" w:rsidR="00C1313F" w:rsidRPr="00A73B84" w:rsidRDefault="00C1313F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2EAF3DFB" w14:textId="73FB0F5F" w:rsidR="00C1313F" w:rsidRPr="00A73B84" w:rsidRDefault="00C1313F">
      <w:pPr>
        <w:pStyle w:val="Teksttreci0"/>
        <w:numPr>
          <w:ilvl w:val="0"/>
          <w:numId w:val="53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4B9BC9DD" w14:textId="7DAB4627" w:rsidR="00C1313F" w:rsidRPr="00A73B84" w:rsidRDefault="00C1313F">
      <w:pPr>
        <w:pStyle w:val="Teksttreci0"/>
        <w:numPr>
          <w:ilvl w:val="0"/>
          <w:numId w:val="53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329BF901" w14:textId="526EB292" w:rsidR="00C1313F" w:rsidRPr="00A73B84" w:rsidRDefault="00796832">
      <w:pPr>
        <w:pStyle w:val="Teksttreci0"/>
        <w:numPr>
          <w:ilvl w:val="0"/>
          <w:numId w:val="53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C1313F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C1313F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6CCB1723" w14:textId="1E01FF32" w:rsidR="0082294C" w:rsidRPr="00A73B84" w:rsidRDefault="00C1313F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82294C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82294C" w:rsidRPr="00A73B84">
        <w:rPr>
          <w:rFonts w:ascii="Times New Roman" w:hAnsi="Times New Roman"/>
        </w:rPr>
        <w:t>:</w:t>
      </w:r>
    </w:p>
    <w:p w14:paraId="46437AE6" w14:textId="77777777" w:rsidR="0082294C" w:rsidRPr="00A73B84" w:rsidRDefault="0082294C">
      <w:pPr>
        <w:numPr>
          <w:ilvl w:val="0"/>
          <w:numId w:val="42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5CE93A9" w14:textId="77777777" w:rsidR="0082294C" w:rsidRPr="00A73B84" w:rsidRDefault="0082294C">
      <w:pPr>
        <w:numPr>
          <w:ilvl w:val="0"/>
          <w:numId w:val="42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01038687" w14:textId="77777777" w:rsidR="0082294C" w:rsidRPr="00A73B84" w:rsidRDefault="0082294C">
      <w:pPr>
        <w:numPr>
          <w:ilvl w:val="0"/>
          <w:numId w:val="42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7F4C8B22" w14:textId="77777777" w:rsidR="0082294C" w:rsidRPr="00A73B84" w:rsidRDefault="0082294C">
      <w:pPr>
        <w:numPr>
          <w:ilvl w:val="0"/>
          <w:numId w:val="42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68289FE" w14:textId="6F635E1B" w:rsidR="0082294C" w:rsidRPr="00A73B84" w:rsidRDefault="0082294C">
      <w:pPr>
        <w:numPr>
          <w:ilvl w:val="0"/>
          <w:numId w:val="42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8F4B734" w14:textId="77777777" w:rsidR="0082294C" w:rsidRPr="00A73B84" w:rsidRDefault="0082294C">
      <w:pPr>
        <w:numPr>
          <w:ilvl w:val="0"/>
          <w:numId w:val="42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889AC1A" w14:textId="6F1E1BE0" w:rsidR="0082294C" w:rsidRPr="00A73B84" w:rsidRDefault="0082294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49C0E23" w14:textId="32841AE3" w:rsidR="0082294C" w:rsidRPr="00A73B84" w:rsidRDefault="000C0B2A">
      <w:pPr>
        <w:numPr>
          <w:ilvl w:val="0"/>
          <w:numId w:val="4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</w:t>
      </w:r>
      <w:r w:rsidR="0082294C" w:rsidRPr="00A73B84">
        <w:rPr>
          <w:rFonts w:ascii="Times New Roman" w:hAnsi="Times New Roman"/>
        </w:rPr>
        <w:t>e linie zabudowy, zgodnie z rysunkiem planu</w:t>
      </w:r>
      <w:r w:rsidR="0082294C" w:rsidRPr="00A73B84">
        <w:rPr>
          <w:rFonts w:ascii="Times New Roman" w:eastAsia="Times New Roman" w:hAnsi="Times New Roman"/>
          <w:lang w:eastAsia="pl-PL"/>
        </w:rPr>
        <w:t>;</w:t>
      </w:r>
    </w:p>
    <w:p w14:paraId="21D7381C" w14:textId="77777777" w:rsidR="0082294C" w:rsidRPr="00A73B84" w:rsidRDefault="0082294C">
      <w:pPr>
        <w:numPr>
          <w:ilvl w:val="0"/>
          <w:numId w:val="4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8904EE1" w14:textId="77777777" w:rsidR="0082294C" w:rsidRPr="00A73B84" w:rsidRDefault="0082294C">
      <w:pPr>
        <w:numPr>
          <w:ilvl w:val="0"/>
          <w:numId w:val="42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32EFD3C" w14:textId="1A70AB4B" w:rsidR="0082294C" w:rsidRPr="00A73B84" w:rsidRDefault="0082294C">
      <w:pPr>
        <w:numPr>
          <w:ilvl w:val="0"/>
          <w:numId w:val="42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141A4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141A44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CB5A510" w14:textId="1C83AD70" w:rsidR="0082294C" w:rsidRPr="00A73B84" w:rsidRDefault="0082294C">
      <w:pPr>
        <w:numPr>
          <w:ilvl w:val="0"/>
          <w:numId w:val="4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141A44" w:rsidRPr="00A73B84">
        <w:rPr>
          <w:rFonts w:ascii="Times New Roman" w:eastAsia="Times New Roman" w:hAnsi="Times New Roman"/>
          <w:lang w:eastAsia="pl-PL"/>
        </w:rPr>
        <w:t>5</w:t>
      </w:r>
      <w:r w:rsidR="00D55C71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4F8A2E7A" w14:textId="77777777" w:rsidR="0082294C" w:rsidRPr="00A73B84" w:rsidRDefault="0082294C">
      <w:pPr>
        <w:numPr>
          <w:ilvl w:val="0"/>
          <w:numId w:val="4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0325EC18" w14:textId="77777777" w:rsidR="0082294C" w:rsidRPr="00A73B84" w:rsidRDefault="0082294C">
      <w:pPr>
        <w:numPr>
          <w:ilvl w:val="0"/>
          <w:numId w:val="4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0DF0C2A" w14:textId="77777777" w:rsidR="0082294C" w:rsidRPr="00A73B84" w:rsidRDefault="0082294C">
      <w:pPr>
        <w:numPr>
          <w:ilvl w:val="1"/>
          <w:numId w:val="42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D55C71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D55C71" w:rsidRPr="00A73B84">
        <w:rPr>
          <w:rFonts w:ascii="Times New Roman" w:eastAsia="TimesNewRomanPSMT" w:hAnsi="Times New Roman"/>
        </w:rPr>
        <w:t>3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67E290FB" w14:textId="77777777" w:rsidR="0082294C" w:rsidRPr="00A73B84" w:rsidRDefault="0082294C">
      <w:pPr>
        <w:numPr>
          <w:ilvl w:val="1"/>
          <w:numId w:val="42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</w:t>
      </w:r>
      <w:r w:rsidR="00D55C71" w:rsidRPr="00A73B84">
        <w:rPr>
          <w:rFonts w:ascii="Times New Roman" w:eastAsia="TimesNewRomanPSMT" w:hAnsi="Times New Roman"/>
        </w:rPr>
        <w:t>,</w:t>
      </w:r>
    </w:p>
    <w:p w14:paraId="79E0E956" w14:textId="77777777" w:rsidR="0082294C" w:rsidRPr="00A73B84" w:rsidRDefault="0082294C">
      <w:pPr>
        <w:numPr>
          <w:ilvl w:val="1"/>
          <w:numId w:val="42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D55C71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4464879F" w14:textId="77777777" w:rsidR="0082294C" w:rsidRPr="00A73B84" w:rsidRDefault="0082294C">
      <w:pPr>
        <w:numPr>
          <w:ilvl w:val="0"/>
          <w:numId w:val="4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FB3B082" w14:textId="25DCD2D8" w:rsidR="0082294C" w:rsidRPr="00A73B84" w:rsidRDefault="0082294C">
      <w:pPr>
        <w:numPr>
          <w:ilvl w:val="1"/>
          <w:numId w:val="4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symetryczne, dwuspadowe</w:t>
      </w:r>
      <w:r w:rsidR="00D55C71" w:rsidRPr="00A73B84">
        <w:rPr>
          <w:rFonts w:ascii="Times New Roman" w:eastAsia="Times New Roman" w:hAnsi="Times New Roman"/>
          <w:lang w:eastAsia="pl-PL"/>
        </w:rPr>
        <w:t xml:space="preserve"> lub wielospadowe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D55C71" w:rsidRPr="00A73B84">
        <w:rPr>
          <w:rFonts w:ascii="Times New Roman" w:hAnsi="Times New Roman"/>
        </w:rPr>
        <w:t>15</w:t>
      </w:r>
      <w:r w:rsidRPr="00A73B84">
        <w:rPr>
          <w:rFonts w:ascii="Times New Roman" w:hAnsi="Times New Roman"/>
        </w:rPr>
        <w:t>º do 45º,</w:t>
      </w:r>
    </w:p>
    <w:p w14:paraId="0B874B96" w14:textId="77777777" w:rsidR="0082294C" w:rsidRPr="00A73B84" w:rsidRDefault="0082294C">
      <w:pPr>
        <w:numPr>
          <w:ilvl w:val="1"/>
          <w:numId w:val="4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dopuszczalne kąty spadku połaci dachowych nie dotyczą naczółków, lukarn, zadaszeń wejść do budynków i tarasów;</w:t>
      </w:r>
    </w:p>
    <w:p w14:paraId="606B8398" w14:textId="710FDC21" w:rsidR="0082294C" w:rsidRPr="00A73B84" w:rsidRDefault="00A1338E">
      <w:pPr>
        <w:numPr>
          <w:ilvl w:val="1"/>
          <w:numId w:val="4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pokrycie dachów w kolorach i odcieniach brązu, </w:t>
      </w:r>
      <w:r w:rsidR="00A813A5" w:rsidRPr="00A73B84">
        <w:rPr>
          <w:rFonts w:ascii="Times New Roman" w:eastAsia="TimesNewRomanPSMT" w:hAnsi="Times New Roman"/>
        </w:rPr>
        <w:t>czerwieni lub szarości</w:t>
      </w:r>
      <w:r w:rsidR="00D55C71" w:rsidRPr="00A73B84">
        <w:rPr>
          <w:rFonts w:ascii="Times New Roman" w:eastAsia="TimesNewRomanPSMT" w:hAnsi="Times New Roman"/>
        </w:rPr>
        <w:t>.</w:t>
      </w:r>
      <w:r w:rsidR="0082294C" w:rsidRPr="00A73B84">
        <w:rPr>
          <w:rFonts w:ascii="Times New Roman" w:eastAsia="TimesNewRomanPSMT" w:hAnsi="Times New Roman"/>
        </w:rPr>
        <w:t>,</w:t>
      </w:r>
    </w:p>
    <w:p w14:paraId="17A450B6" w14:textId="77777777" w:rsidR="0082294C" w:rsidRPr="00A73B84" w:rsidRDefault="0082294C">
      <w:pPr>
        <w:numPr>
          <w:ilvl w:val="1"/>
          <w:numId w:val="4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Pr="00A73B84">
        <w:rPr>
          <w:rFonts w:ascii="Times New Roman" w:hAnsi="Times New Roman"/>
          <w:u w:color="000000"/>
        </w:rPr>
        <w:t>dachy o dowolnej geometrii i rodzajach pokrycia dachów</w:t>
      </w:r>
      <w:r w:rsidRPr="00A73B84">
        <w:rPr>
          <w:rFonts w:ascii="Times New Roman" w:hAnsi="Times New Roman"/>
        </w:rPr>
        <w:t>.</w:t>
      </w:r>
    </w:p>
    <w:p w14:paraId="15B91E93" w14:textId="77777777" w:rsidR="0082294C" w:rsidRPr="00A73B84" w:rsidRDefault="0082294C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6C196878" w14:textId="77777777" w:rsidR="00FC14C1" w:rsidRPr="00A73B84" w:rsidRDefault="0082294C">
      <w:pPr>
        <w:numPr>
          <w:ilvl w:val="0"/>
          <w:numId w:val="42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D55C71" w:rsidRPr="00A73B84">
        <w:rPr>
          <w:rFonts w:ascii="Times New Roman" w:hAnsi="Times New Roman"/>
        </w:rPr>
        <w:t>6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="00FC14C1" w:rsidRPr="00A73B84">
        <w:rPr>
          <w:rFonts w:ascii="Times New Roman" w:hAnsi="Times New Roman"/>
        </w:rPr>
        <w:t>;</w:t>
      </w:r>
    </w:p>
    <w:p w14:paraId="79D6B9AD" w14:textId="22AE6941" w:rsidR="0082294C" w:rsidRPr="00A73B84" w:rsidRDefault="00FC14C1">
      <w:pPr>
        <w:numPr>
          <w:ilvl w:val="0"/>
          <w:numId w:val="42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3D9E1E9B" w14:textId="77777777" w:rsidR="0082294C" w:rsidRPr="00A73B84" w:rsidRDefault="0082294C">
      <w:pPr>
        <w:numPr>
          <w:ilvl w:val="0"/>
          <w:numId w:val="42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6639FBDC" w14:textId="3162CF16" w:rsidR="0082294C" w:rsidRPr="00A73B84" w:rsidRDefault="0082294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</w:t>
      </w:r>
      <w:r w:rsidR="004C0CFE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="00170212" w:rsidRPr="00A73B84">
        <w:rPr>
          <w:rFonts w:ascii="Times New Roman" w:eastAsia="Times New Roman" w:hAnsi="Times New Roman"/>
          <w:b/>
          <w:lang w:eastAsia="pl-PL"/>
        </w:rPr>
        <w:t>20MNW-MNB</w:t>
      </w:r>
      <w:r w:rsidR="00170212" w:rsidRPr="00A73B84">
        <w:rPr>
          <w:rFonts w:ascii="Times New Roman" w:eastAsia="Times New Roman" w:hAnsi="Times New Roman"/>
          <w:lang w:eastAsia="pl-PL"/>
        </w:rPr>
        <w:t xml:space="preserve">, </w:t>
      </w:r>
      <w:r w:rsidR="00170212" w:rsidRPr="00A73B84">
        <w:rPr>
          <w:rFonts w:ascii="Times New Roman" w:eastAsia="Times New Roman" w:hAnsi="Times New Roman"/>
          <w:b/>
          <w:lang w:eastAsia="pl-PL"/>
        </w:rPr>
        <w:t>21MNW-MNB</w:t>
      </w:r>
      <w:r w:rsidR="00170212" w:rsidRPr="00A73B84">
        <w:rPr>
          <w:rFonts w:ascii="Times New Roman" w:eastAsia="Times New Roman" w:hAnsi="Times New Roman"/>
          <w:lang w:eastAsia="pl-PL"/>
        </w:rPr>
        <w:t xml:space="preserve">, </w:t>
      </w:r>
      <w:r w:rsidR="004043DE" w:rsidRPr="00A73B84">
        <w:rPr>
          <w:rFonts w:ascii="Times New Roman" w:eastAsia="Times New Roman" w:hAnsi="Times New Roman"/>
          <w:b/>
          <w:lang w:eastAsia="pl-PL"/>
        </w:rPr>
        <w:t>2</w:t>
      </w:r>
      <w:r w:rsidR="00F2487B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4043DE" w:rsidRPr="00A73B84">
        <w:rPr>
          <w:rFonts w:ascii="Times New Roman" w:eastAsia="Times New Roman" w:hAnsi="Times New Roman"/>
          <w:b/>
          <w:lang w:eastAsia="pl-PL"/>
        </w:rPr>
        <w:t>2</w:t>
      </w:r>
      <w:r w:rsidR="00F2487B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4043DE" w:rsidRPr="00A73B84">
        <w:rPr>
          <w:rFonts w:ascii="Times New Roman" w:eastAsia="Times New Roman" w:hAnsi="Times New Roman"/>
          <w:b/>
          <w:lang w:eastAsia="pl-PL"/>
        </w:rPr>
        <w:t>2</w:t>
      </w:r>
      <w:r w:rsidR="00F2487B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4043DE" w:rsidRPr="00A73B84">
        <w:rPr>
          <w:rFonts w:ascii="Times New Roman" w:eastAsia="Times New Roman" w:hAnsi="Times New Roman"/>
          <w:b/>
          <w:lang w:eastAsia="pl-PL"/>
        </w:rPr>
        <w:t>2</w:t>
      </w:r>
      <w:r w:rsidR="00F2487B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5980216E" w14:textId="7E2B6F20" w:rsidR="0082294C" w:rsidRPr="00A73B84" w:rsidRDefault="0082294C">
      <w:pPr>
        <w:numPr>
          <w:ilvl w:val="0"/>
          <w:numId w:val="43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A1563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bliźniaczej;</w:t>
      </w:r>
    </w:p>
    <w:p w14:paraId="78F72FD0" w14:textId="0B0C318F" w:rsidR="0082294C" w:rsidRPr="00A73B84" w:rsidRDefault="0082294C">
      <w:pPr>
        <w:numPr>
          <w:ilvl w:val="0"/>
          <w:numId w:val="43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C1313F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C1313F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usług.</w:t>
      </w:r>
    </w:p>
    <w:p w14:paraId="5DDA4D6D" w14:textId="4644EFAF" w:rsidR="00C1313F" w:rsidRPr="00A73B84" w:rsidRDefault="00C1313F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064CF93F" w14:textId="331A0C33" w:rsidR="00C1313F" w:rsidRPr="00A73B84" w:rsidRDefault="00C1313F">
      <w:pPr>
        <w:pStyle w:val="Teksttreci0"/>
        <w:numPr>
          <w:ilvl w:val="0"/>
          <w:numId w:val="53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1BED9474" w14:textId="22573305" w:rsidR="00C1313F" w:rsidRPr="00A73B84" w:rsidRDefault="00C1313F">
      <w:pPr>
        <w:pStyle w:val="Teksttreci0"/>
        <w:numPr>
          <w:ilvl w:val="0"/>
          <w:numId w:val="53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0464D400" w14:textId="5DD5E7C1" w:rsidR="00C1313F" w:rsidRPr="00A73B84" w:rsidRDefault="00796832">
      <w:pPr>
        <w:pStyle w:val="Teksttreci0"/>
        <w:numPr>
          <w:ilvl w:val="0"/>
          <w:numId w:val="53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C1313F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C1313F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3DF22FC8" w14:textId="3F976F92" w:rsidR="0082294C" w:rsidRPr="00A73B84" w:rsidRDefault="00C1313F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82294C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82294C" w:rsidRPr="00A73B84">
        <w:rPr>
          <w:rFonts w:ascii="Times New Roman" w:hAnsi="Times New Roman"/>
        </w:rPr>
        <w:t>:</w:t>
      </w:r>
    </w:p>
    <w:p w14:paraId="0F1FD0D2" w14:textId="77777777" w:rsidR="0082294C" w:rsidRPr="00A73B84" w:rsidRDefault="0082294C">
      <w:pPr>
        <w:numPr>
          <w:ilvl w:val="0"/>
          <w:numId w:val="43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29AAE80" w14:textId="77777777" w:rsidR="0082294C" w:rsidRPr="00A73B84" w:rsidRDefault="0082294C">
      <w:pPr>
        <w:numPr>
          <w:ilvl w:val="0"/>
          <w:numId w:val="43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132556C5" w14:textId="77777777" w:rsidR="0082294C" w:rsidRPr="00A73B84" w:rsidRDefault="0082294C">
      <w:pPr>
        <w:numPr>
          <w:ilvl w:val="0"/>
          <w:numId w:val="43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1A7E771F" w14:textId="77777777" w:rsidR="0082294C" w:rsidRPr="00A73B84" w:rsidRDefault="0082294C">
      <w:pPr>
        <w:numPr>
          <w:ilvl w:val="0"/>
          <w:numId w:val="43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0AC928B" w14:textId="6CF40E73" w:rsidR="0082294C" w:rsidRPr="00A73B84" w:rsidRDefault="0082294C">
      <w:pPr>
        <w:numPr>
          <w:ilvl w:val="0"/>
          <w:numId w:val="43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777E8D66" w14:textId="77777777" w:rsidR="0082294C" w:rsidRPr="00A73B84" w:rsidRDefault="0082294C">
      <w:pPr>
        <w:numPr>
          <w:ilvl w:val="0"/>
          <w:numId w:val="43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F537587" w14:textId="01C9E3A8" w:rsidR="0082294C" w:rsidRPr="00A73B84" w:rsidRDefault="0082294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FD092AA" w14:textId="77777777" w:rsidR="0082294C" w:rsidRPr="00A73B84" w:rsidRDefault="0082294C">
      <w:pPr>
        <w:numPr>
          <w:ilvl w:val="0"/>
          <w:numId w:val="4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F973656" w14:textId="77777777" w:rsidR="0082294C" w:rsidRPr="00A73B84" w:rsidRDefault="0082294C">
      <w:pPr>
        <w:numPr>
          <w:ilvl w:val="0"/>
          <w:numId w:val="4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070C4C06" w14:textId="77777777" w:rsidR="0082294C" w:rsidRPr="00A73B84" w:rsidRDefault="0082294C">
      <w:pPr>
        <w:numPr>
          <w:ilvl w:val="0"/>
          <w:numId w:val="433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7DCD404B" w14:textId="77777777" w:rsidR="0082294C" w:rsidRPr="00A73B84" w:rsidRDefault="0082294C">
      <w:pPr>
        <w:numPr>
          <w:ilvl w:val="0"/>
          <w:numId w:val="433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4043DE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6286D57" w14:textId="6E55123E" w:rsidR="0082294C" w:rsidRPr="00A73B84" w:rsidRDefault="0082294C">
      <w:pPr>
        <w:numPr>
          <w:ilvl w:val="0"/>
          <w:numId w:val="4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4043DE" w:rsidRPr="00A73B84">
        <w:rPr>
          <w:rFonts w:ascii="Times New Roman" w:eastAsia="Times New Roman" w:hAnsi="Times New Roman"/>
          <w:lang w:eastAsia="pl-PL"/>
        </w:rPr>
        <w:t>20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17F77242" w14:textId="77777777" w:rsidR="0082294C" w:rsidRPr="00A73B84" w:rsidRDefault="0082294C">
      <w:pPr>
        <w:numPr>
          <w:ilvl w:val="0"/>
          <w:numId w:val="4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4043DE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0AE704AE" w14:textId="77777777" w:rsidR="0082294C" w:rsidRPr="00A73B84" w:rsidRDefault="0082294C">
      <w:pPr>
        <w:numPr>
          <w:ilvl w:val="0"/>
          <w:numId w:val="4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BAB2B40" w14:textId="77777777" w:rsidR="0082294C" w:rsidRPr="00A73B84" w:rsidRDefault="0082294C">
      <w:pPr>
        <w:numPr>
          <w:ilvl w:val="1"/>
          <w:numId w:val="43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</w:t>
      </w:r>
      <w:r w:rsidR="004043DE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50A71E40" w14:textId="77777777" w:rsidR="0082294C" w:rsidRPr="00A73B84" w:rsidRDefault="0082294C">
      <w:pPr>
        <w:numPr>
          <w:ilvl w:val="1"/>
          <w:numId w:val="43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</w:t>
      </w:r>
    </w:p>
    <w:p w14:paraId="36405B96" w14:textId="77777777" w:rsidR="0082294C" w:rsidRPr="00A73B84" w:rsidRDefault="0082294C">
      <w:pPr>
        <w:numPr>
          <w:ilvl w:val="1"/>
          <w:numId w:val="43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4043DE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4B50B337" w14:textId="25D634EB" w:rsidR="0082294C" w:rsidRPr="00A73B84" w:rsidRDefault="0082294C">
      <w:pPr>
        <w:numPr>
          <w:ilvl w:val="0"/>
          <w:numId w:val="4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1F8239D" w14:textId="1CC0476D" w:rsidR="0082294C" w:rsidRPr="00A73B84" w:rsidRDefault="0082294C">
      <w:pPr>
        <w:numPr>
          <w:ilvl w:val="1"/>
          <w:numId w:val="4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3</w:t>
      </w:r>
      <w:r w:rsidR="00C1313F" w:rsidRPr="00A73B84">
        <w:rPr>
          <w:rFonts w:ascii="Times New Roman" w:hAnsi="Times New Roman"/>
        </w:rPr>
        <w:t>0</w:t>
      </w:r>
      <w:r w:rsidRPr="00A73B84">
        <w:rPr>
          <w:rFonts w:ascii="Times New Roman" w:hAnsi="Times New Roman"/>
        </w:rPr>
        <w:t>º do 45º,</w:t>
      </w:r>
    </w:p>
    <w:p w14:paraId="577B27AF" w14:textId="77777777" w:rsidR="0082294C" w:rsidRPr="00A73B84" w:rsidRDefault="0082294C">
      <w:pPr>
        <w:numPr>
          <w:ilvl w:val="1"/>
          <w:numId w:val="4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AAE42E9" w14:textId="701FD50A" w:rsidR="0082294C" w:rsidRPr="00A73B84" w:rsidRDefault="009B65B1">
      <w:pPr>
        <w:numPr>
          <w:ilvl w:val="1"/>
          <w:numId w:val="4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 lub szarości</w:t>
      </w:r>
      <w:r w:rsidR="0082294C" w:rsidRPr="00A73B84">
        <w:rPr>
          <w:rFonts w:ascii="Times New Roman" w:eastAsia="TimesNewRomanPSMT" w:hAnsi="Times New Roman"/>
        </w:rPr>
        <w:t>,</w:t>
      </w:r>
    </w:p>
    <w:p w14:paraId="7A49B26B" w14:textId="77777777" w:rsidR="0082294C" w:rsidRPr="00A73B84" w:rsidRDefault="0082294C">
      <w:pPr>
        <w:numPr>
          <w:ilvl w:val="1"/>
          <w:numId w:val="4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Pr="00A73B84">
        <w:rPr>
          <w:rFonts w:ascii="Times New Roman" w:hAnsi="Times New Roman"/>
          <w:u w:color="000000"/>
        </w:rPr>
        <w:t>dachy o dowolnej geometrii i rodzajach pokrycia dachów</w:t>
      </w:r>
      <w:r w:rsidRPr="00A73B84">
        <w:rPr>
          <w:rFonts w:ascii="Times New Roman" w:hAnsi="Times New Roman"/>
        </w:rPr>
        <w:t>.</w:t>
      </w:r>
    </w:p>
    <w:p w14:paraId="784EA189" w14:textId="77777777" w:rsidR="0082294C" w:rsidRPr="00A73B84" w:rsidRDefault="0082294C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2EB51790" w14:textId="77777777" w:rsidR="00FC14C1" w:rsidRPr="00A73B84" w:rsidRDefault="0082294C">
      <w:pPr>
        <w:numPr>
          <w:ilvl w:val="0"/>
          <w:numId w:val="42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4043DE" w:rsidRPr="00A73B84">
        <w:rPr>
          <w:rFonts w:ascii="Times New Roman" w:hAnsi="Times New Roman"/>
        </w:rPr>
        <w:t>6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="00FC14C1" w:rsidRPr="00A73B84">
        <w:rPr>
          <w:rFonts w:ascii="Times New Roman" w:hAnsi="Times New Roman"/>
        </w:rPr>
        <w:t>;</w:t>
      </w:r>
    </w:p>
    <w:p w14:paraId="7B980FE8" w14:textId="5971551F" w:rsidR="0082294C" w:rsidRPr="00A73B84" w:rsidRDefault="00FC14C1">
      <w:pPr>
        <w:numPr>
          <w:ilvl w:val="0"/>
          <w:numId w:val="42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13A74353" w14:textId="77777777" w:rsidR="0082294C" w:rsidRPr="00A73B84" w:rsidRDefault="0082294C">
      <w:pPr>
        <w:numPr>
          <w:ilvl w:val="0"/>
          <w:numId w:val="42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3EDBE346" w14:textId="7EA2440D" w:rsidR="007B111D" w:rsidRPr="00A73B84" w:rsidRDefault="007B111D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7B164F" w:rsidRPr="00A73B84">
        <w:rPr>
          <w:rFonts w:ascii="Times New Roman" w:eastAsia="Times New Roman" w:hAnsi="Times New Roman"/>
          <w:b/>
          <w:lang w:eastAsia="pl-PL"/>
        </w:rPr>
        <w:t>3</w:t>
      </w:r>
      <w:r w:rsidR="004C0CFE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="007B164F" w:rsidRPr="00A73B84">
        <w:rPr>
          <w:rFonts w:ascii="Times New Roman" w:eastAsia="Times New Roman" w:hAnsi="Times New Roman"/>
          <w:b/>
          <w:lang w:eastAsia="pl-PL"/>
        </w:rPr>
        <w:t>26MNW-MNB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27MNW-MNB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E722DB" w:rsidRPr="00A73B84">
        <w:rPr>
          <w:rFonts w:ascii="Times New Roman" w:eastAsia="Times New Roman" w:hAnsi="Times New Roman"/>
          <w:b/>
          <w:lang w:eastAsia="pl-PL"/>
        </w:rPr>
        <w:t>28</w:t>
      </w:r>
      <w:r w:rsidRPr="00A73B84">
        <w:rPr>
          <w:rFonts w:ascii="Times New Roman" w:eastAsia="Times New Roman" w:hAnsi="Times New Roman"/>
          <w:b/>
          <w:lang w:eastAsia="pl-PL"/>
        </w:rPr>
        <w:t>MNW-MNB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29MNW-MNB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30MNW-MNB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31MNW-MNB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32MNW-MNB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33MNW-MNB</w:t>
      </w:r>
      <w:r w:rsidR="007B164F" w:rsidRPr="00A73B84">
        <w:rPr>
          <w:rFonts w:ascii="Times New Roman" w:eastAsia="Times New Roman" w:hAnsi="Times New Roman"/>
          <w:lang w:eastAsia="pl-PL"/>
        </w:rPr>
        <w:t>,</w:t>
      </w:r>
      <w:r w:rsidR="007B164F" w:rsidRPr="00A73B84">
        <w:rPr>
          <w:rFonts w:ascii="Times New Roman" w:eastAsia="Times New Roman" w:hAnsi="Times New Roman"/>
          <w:b/>
          <w:lang w:eastAsia="pl-PL"/>
        </w:rPr>
        <w:t xml:space="preserve"> 34MNW-MNB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35MNW-MNB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36MNW-MNB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37MNW-MNB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38MNW-MNB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39MNW-MNB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40MNW-MNB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41MNW-MNB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42MNW-MNB</w:t>
      </w:r>
      <w:r w:rsidR="007B164F" w:rsidRPr="00A73B84">
        <w:rPr>
          <w:rFonts w:ascii="Times New Roman" w:eastAsia="Times New Roman" w:hAnsi="Times New Roman"/>
          <w:lang w:eastAsia="pl-PL"/>
        </w:rPr>
        <w:t xml:space="preserve">, </w:t>
      </w:r>
      <w:r w:rsidR="007B164F" w:rsidRPr="00A73B84">
        <w:rPr>
          <w:rFonts w:ascii="Times New Roman" w:eastAsia="Times New Roman" w:hAnsi="Times New Roman"/>
          <w:b/>
          <w:lang w:eastAsia="pl-PL"/>
        </w:rPr>
        <w:t>43MNW-MNB</w:t>
      </w:r>
      <w:r w:rsidR="007B164F" w:rsidRPr="00A73B84">
        <w:rPr>
          <w:rFonts w:ascii="Times New Roman" w:eastAsia="Times New Roman" w:hAnsi="Times New Roman"/>
          <w:lang w:eastAsia="pl-PL"/>
        </w:rPr>
        <w:t>,</w:t>
      </w:r>
      <w:r w:rsidR="007B164F" w:rsidRPr="00A73B84">
        <w:rPr>
          <w:rFonts w:ascii="Times New Roman" w:eastAsia="Times New Roman" w:hAnsi="Times New Roman"/>
          <w:b/>
          <w:lang w:eastAsia="pl-PL"/>
        </w:rPr>
        <w:t xml:space="preserve"> 44MNW-MNB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>:</w:t>
      </w:r>
    </w:p>
    <w:p w14:paraId="14AABA31" w14:textId="05EF66E8" w:rsidR="007B111D" w:rsidRPr="00A73B84" w:rsidRDefault="007B111D">
      <w:pPr>
        <w:numPr>
          <w:ilvl w:val="0"/>
          <w:numId w:val="40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A1563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bliźniaczej;</w:t>
      </w:r>
    </w:p>
    <w:p w14:paraId="79A434AE" w14:textId="00042C4E" w:rsidR="007B111D" w:rsidRPr="00A73B84" w:rsidRDefault="007B111D">
      <w:pPr>
        <w:numPr>
          <w:ilvl w:val="0"/>
          <w:numId w:val="40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734803" w:rsidRPr="00A73B84">
        <w:rPr>
          <w:rFonts w:ascii="Times New Roman" w:hAnsi="Times New Roman"/>
          <w:lang w:eastAsia="pl-PL"/>
        </w:rPr>
        <w:t>: tereny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3B246B34" w14:textId="283D1077" w:rsidR="00734803" w:rsidRPr="00A73B84" w:rsidRDefault="0073480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22D68434" w14:textId="0F088DA6" w:rsidR="00734803" w:rsidRPr="00A73B84" w:rsidRDefault="00734803">
      <w:pPr>
        <w:pStyle w:val="Teksttreci0"/>
        <w:numPr>
          <w:ilvl w:val="0"/>
          <w:numId w:val="53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261F446E" w14:textId="5A1CEDAA" w:rsidR="00734803" w:rsidRPr="00A73B84" w:rsidRDefault="00734803">
      <w:pPr>
        <w:pStyle w:val="Teksttreci0"/>
        <w:numPr>
          <w:ilvl w:val="0"/>
          <w:numId w:val="53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89101B6" w14:textId="2177AB84" w:rsidR="00734803" w:rsidRPr="00A73B84" w:rsidRDefault="00796832">
      <w:pPr>
        <w:pStyle w:val="Teksttreci0"/>
        <w:numPr>
          <w:ilvl w:val="0"/>
          <w:numId w:val="53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3480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3480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B85E116" w14:textId="2AB43D3D" w:rsidR="007B111D" w:rsidRPr="00A73B84" w:rsidRDefault="0073480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B111D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B111D" w:rsidRPr="00A73B84">
        <w:rPr>
          <w:rFonts w:ascii="Times New Roman" w:hAnsi="Times New Roman"/>
        </w:rPr>
        <w:t>:</w:t>
      </w:r>
    </w:p>
    <w:p w14:paraId="4A18D5CB" w14:textId="77777777" w:rsidR="007B111D" w:rsidRPr="00A73B84" w:rsidRDefault="007B111D">
      <w:pPr>
        <w:numPr>
          <w:ilvl w:val="0"/>
          <w:numId w:val="40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5CEAD8E" w14:textId="77777777" w:rsidR="007B111D" w:rsidRPr="00A73B84" w:rsidRDefault="007B111D">
      <w:pPr>
        <w:numPr>
          <w:ilvl w:val="0"/>
          <w:numId w:val="40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4E4EE23" w14:textId="77777777" w:rsidR="007B111D" w:rsidRPr="00A73B84" w:rsidRDefault="007B111D">
      <w:pPr>
        <w:numPr>
          <w:ilvl w:val="0"/>
          <w:numId w:val="40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6D908E7A" w14:textId="77777777" w:rsidR="007B111D" w:rsidRPr="00A73B84" w:rsidRDefault="007B111D">
      <w:pPr>
        <w:numPr>
          <w:ilvl w:val="0"/>
          <w:numId w:val="40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DB6CF63" w14:textId="068AA07D" w:rsidR="007B111D" w:rsidRPr="00A73B84" w:rsidRDefault="007B111D">
      <w:pPr>
        <w:numPr>
          <w:ilvl w:val="0"/>
          <w:numId w:val="40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93EE68D" w14:textId="77777777" w:rsidR="007B111D" w:rsidRPr="00A73B84" w:rsidRDefault="007B111D">
      <w:pPr>
        <w:numPr>
          <w:ilvl w:val="0"/>
          <w:numId w:val="40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6166B55" w14:textId="65FE01C4" w:rsidR="007B111D" w:rsidRPr="00A73B84" w:rsidRDefault="007B111D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5204709" w14:textId="2D1DDBCA" w:rsidR="007B111D" w:rsidRPr="00A73B84" w:rsidRDefault="000C0B2A">
      <w:pPr>
        <w:numPr>
          <w:ilvl w:val="0"/>
          <w:numId w:val="40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7B111D" w:rsidRPr="00A73B84">
        <w:rPr>
          <w:rFonts w:ascii="Times New Roman" w:hAnsi="Times New Roman"/>
        </w:rPr>
        <w:t>nieprzekraczalne linie zabudowy, zgodnie z rysunkiem planu</w:t>
      </w:r>
      <w:r w:rsidR="007B111D" w:rsidRPr="00A73B84">
        <w:rPr>
          <w:rFonts w:ascii="Times New Roman" w:eastAsia="Times New Roman" w:hAnsi="Times New Roman"/>
          <w:lang w:eastAsia="pl-PL"/>
        </w:rPr>
        <w:t>;</w:t>
      </w:r>
    </w:p>
    <w:p w14:paraId="72521615" w14:textId="77777777" w:rsidR="007B111D" w:rsidRPr="00A73B84" w:rsidRDefault="007B111D">
      <w:pPr>
        <w:numPr>
          <w:ilvl w:val="0"/>
          <w:numId w:val="40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2262089" w14:textId="77777777" w:rsidR="007B111D" w:rsidRPr="00A73B84" w:rsidRDefault="007B111D">
      <w:pPr>
        <w:numPr>
          <w:ilvl w:val="0"/>
          <w:numId w:val="403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1BBAF9D2" w14:textId="77777777" w:rsidR="007B111D" w:rsidRPr="00A73B84" w:rsidRDefault="007B111D">
      <w:pPr>
        <w:numPr>
          <w:ilvl w:val="0"/>
          <w:numId w:val="403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0,7;</w:t>
      </w:r>
    </w:p>
    <w:p w14:paraId="6F0E9CCB" w14:textId="77777777" w:rsidR="007B111D" w:rsidRPr="00A73B84" w:rsidRDefault="007B111D">
      <w:pPr>
        <w:numPr>
          <w:ilvl w:val="0"/>
          <w:numId w:val="40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35%;</w:t>
      </w:r>
    </w:p>
    <w:p w14:paraId="1EA1F7BB" w14:textId="77777777" w:rsidR="007B111D" w:rsidRPr="00A73B84" w:rsidRDefault="007B111D">
      <w:pPr>
        <w:numPr>
          <w:ilvl w:val="0"/>
          <w:numId w:val="40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46A98EA2" w14:textId="77777777" w:rsidR="007B111D" w:rsidRPr="00A73B84" w:rsidRDefault="007B111D">
      <w:pPr>
        <w:numPr>
          <w:ilvl w:val="0"/>
          <w:numId w:val="40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1D1C48D" w14:textId="77777777" w:rsidR="007B111D" w:rsidRPr="00A73B84" w:rsidRDefault="007B111D">
      <w:pPr>
        <w:numPr>
          <w:ilvl w:val="1"/>
          <w:numId w:val="4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10,5m,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176E3E0D" w14:textId="77777777" w:rsidR="007B111D" w:rsidRPr="00A73B84" w:rsidRDefault="007B111D">
      <w:pPr>
        <w:numPr>
          <w:ilvl w:val="1"/>
          <w:numId w:val="4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lastRenderedPageBreak/>
        <w:t>dla budynków gospodarczych, garaży – 6,5m, maksymalnie 1 kondygnacja nadziemna</w:t>
      </w:r>
    </w:p>
    <w:p w14:paraId="7B4F30B1" w14:textId="77777777" w:rsidR="007B111D" w:rsidRPr="00A73B84" w:rsidRDefault="007B111D">
      <w:pPr>
        <w:numPr>
          <w:ilvl w:val="1"/>
          <w:numId w:val="4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10,5m;</w:t>
      </w:r>
    </w:p>
    <w:p w14:paraId="6C2DB981" w14:textId="77777777" w:rsidR="007B111D" w:rsidRPr="00A73B84" w:rsidRDefault="007B111D">
      <w:pPr>
        <w:numPr>
          <w:ilvl w:val="0"/>
          <w:numId w:val="40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31327C81" w14:textId="4CC11462" w:rsidR="007B111D" w:rsidRPr="00A73B84" w:rsidRDefault="007B111D">
      <w:pPr>
        <w:numPr>
          <w:ilvl w:val="1"/>
          <w:numId w:val="4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077655" w:rsidRPr="00A73B84">
        <w:rPr>
          <w:rFonts w:ascii="Times New Roman" w:eastAsia="Times New Roman" w:hAnsi="Times New Roman"/>
          <w:lang w:eastAsia="pl-PL"/>
        </w:rPr>
        <w:t xml:space="preserve"> – symetryczne, dwuspadowe lub wielospadowe, o kącie nachylenia </w:t>
      </w:r>
      <w:r w:rsidR="00077655" w:rsidRPr="00A73B84">
        <w:rPr>
          <w:rFonts w:ascii="Times New Roman" w:hAnsi="Times New Roman"/>
        </w:rPr>
        <w:t>głównych połaci od 30º do 45º,</w:t>
      </w:r>
    </w:p>
    <w:p w14:paraId="67A25529" w14:textId="77777777" w:rsidR="007B111D" w:rsidRPr="00A73B84" w:rsidRDefault="007B111D">
      <w:pPr>
        <w:numPr>
          <w:ilvl w:val="1"/>
          <w:numId w:val="4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59A9F7EF" w14:textId="77777777" w:rsidR="007B111D" w:rsidRPr="00A73B84" w:rsidRDefault="007B111D">
      <w:pPr>
        <w:numPr>
          <w:ilvl w:val="1"/>
          <w:numId w:val="4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68997732" w14:textId="7799659F" w:rsidR="007B111D" w:rsidRPr="00A73B84" w:rsidRDefault="009B65B1">
      <w:pPr>
        <w:numPr>
          <w:ilvl w:val="1"/>
          <w:numId w:val="4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</w:t>
      </w:r>
      <w:r w:rsidR="007B164F" w:rsidRPr="00A73B84">
        <w:rPr>
          <w:rFonts w:ascii="Times New Roman" w:eastAsia="TimesNewRomanPSMT" w:hAnsi="Times New Roman"/>
        </w:rPr>
        <w:t>,</w:t>
      </w:r>
      <w:r w:rsidRPr="00A73B84">
        <w:rPr>
          <w:rFonts w:ascii="Times New Roman" w:eastAsia="TimesNewRomanPSMT" w:hAnsi="Times New Roman"/>
        </w:rPr>
        <w:t xml:space="preserve"> szarości</w:t>
      </w:r>
      <w:r w:rsidR="007B164F" w:rsidRPr="00A73B84">
        <w:rPr>
          <w:rFonts w:ascii="Times New Roman" w:eastAsia="TimesNewRomanPSMT" w:hAnsi="Times New Roman"/>
        </w:rPr>
        <w:t xml:space="preserve"> lub czerni</w:t>
      </w:r>
      <w:r w:rsidR="007B111D" w:rsidRPr="00A73B84">
        <w:rPr>
          <w:rFonts w:ascii="Times New Roman" w:hAnsi="Times New Roman"/>
        </w:rPr>
        <w:t>.</w:t>
      </w:r>
    </w:p>
    <w:p w14:paraId="627E9E2A" w14:textId="77777777" w:rsidR="007B111D" w:rsidRPr="00A73B84" w:rsidRDefault="007B111D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713A0619" w14:textId="77777777" w:rsidR="00FC14C1" w:rsidRPr="00A73B84" w:rsidRDefault="007B111D">
      <w:pPr>
        <w:numPr>
          <w:ilvl w:val="0"/>
          <w:numId w:val="40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="00FC14C1" w:rsidRPr="00A73B84">
        <w:rPr>
          <w:rFonts w:ascii="Times New Roman" w:hAnsi="Times New Roman"/>
        </w:rPr>
        <w:t>;</w:t>
      </w:r>
    </w:p>
    <w:p w14:paraId="2E86ABC4" w14:textId="0B58C019" w:rsidR="007B111D" w:rsidRPr="00A73B84" w:rsidRDefault="00FC14C1">
      <w:pPr>
        <w:numPr>
          <w:ilvl w:val="0"/>
          <w:numId w:val="40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7F78575D" w14:textId="77777777" w:rsidR="007B111D" w:rsidRPr="00A73B84" w:rsidRDefault="007B111D">
      <w:pPr>
        <w:numPr>
          <w:ilvl w:val="0"/>
          <w:numId w:val="40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628885D8" w14:textId="19FB0851" w:rsidR="00BA7E25" w:rsidRPr="00A73B84" w:rsidRDefault="00BA7E25" w:rsidP="00BA7E25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3</w:t>
      </w:r>
      <w:r w:rsidR="004C0CFE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symbolem: </w:t>
      </w:r>
      <w:r w:rsidRPr="00A73B84">
        <w:rPr>
          <w:rFonts w:ascii="Times New Roman" w:eastAsia="Times New Roman" w:hAnsi="Times New Roman"/>
          <w:b/>
          <w:lang w:eastAsia="pl-PL"/>
        </w:rPr>
        <w:t>45MNW-MNB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2A83A329" w14:textId="222E66C4" w:rsidR="00BA7E25" w:rsidRPr="00A73B84" w:rsidRDefault="00BA7E25">
      <w:pPr>
        <w:numPr>
          <w:ilvl w:val="0"/>
          <w:numId w:val="594"/>
        </w:numPr>
        <w:spacing w:line="280" w:lineRule="exact"/>
        <w:ind w:left="709" w:right="-87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tereny zabudowy mieszkaniowej jednorodzinnej wolnostojącej lub zabudowy mieszkaniowej jednorodzinnej bliźniaczej;</w:t>
      </w:r>
    </w:p>
    <w:p w14:paraId="3FF9B819" w14:textId="0484641D" w:rsidR="00BA7E25" w:rsidRPr="00A73B84" w:rsidRDefault="00BA7E25">
      <w:pPr>
        <w:numPr>
          <w:ilvl w:val="0"/>
          <w:numId w:val="594"/>
        </w:numPr>
        <w:spacing w:line="280" w:lineRule="exact"/>
        <w:ind w:left="709" w:right="-87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 teren usług.</w:t>
      </w:r>
    </w:p>
    <w:p w14:paraId="2587C0B3" w14:textId="1BC07774" w:rsidR="00BA7E25" w:rsidRPr="00A73B84" w:rsidRDefault="00BA7E25" w:rsidP="00BA7E25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590D6DDE" w14:textId="5239DED5" w:rsidR="00BA7E25" w:rsidRPr="00A73B84" w:rsidRDefault="00BA7E25">
      <w:pPr>
        <w:pStyle w:val="Teksttreci0"/>
        <w:numPr>
          <w:ilvl w:val="0"/>
          <w:numId w:val="59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49BDB19E" w14:textId="3960FE6D" w:rsidR="00BA7E25" w:rsidRPr="00A73B84" w:rsidRDefault="00BA7E25">
      <w:pPr>
        <w:pStyle w:val="Teksttreci0"/>
        <w:numPr>
          <w:ilvl w:val="0"/>
          <w:numId w:val="59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0D53D3A4" w14:textId="01C70CF1" w:rsidR="00BA7E25" w:rsidRPr="00A73B84" w:rsidRDefault="00796832">
      <w:pPr>
        <w:pStyle w:val="Teksttreci0"/>
        <w:numPr>
          <w:ilvl w:val="0"/>
          <w:numId w:val="59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A7E25" w:rsidRPr="00A73B84">
        <w:rPr>
          <w:sz w:val="22"/>
          <w:szCs w:val="22"/>
        </w:rPr>
        <w:t>: usług nauki, usług turystyki, usług handlu hurtowego, usług handlu wielkopowierzchniowego, usług kultu religijnego, usług bezpieczeństwa i porządku publicznego, usług rzemiosła zaliczanych do uciążliwych.</w:t>
      </w:r>
    </w:p>
    <w:p w14:paraId="6A186F92" w14:textId="256285E1" w:rsidR="00BA7E25" w:rsidRPr="00A73B84" w:rsidRDefault="00BA7E25" w:rsidP="00BA7E25">
      <w:pPr>
        <w:spacing w:before="120" w:line="280" w:lineRule="exact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A21356" w:rsidRPr="00A73B84">
        <w:rPr>
          <w:rFonts w:ascii="Times New Roman" w:hAnsi="Times New Roman"/>
        </w:rPr>
        <w:t>ie</w:t>
      </w:r>
      <w:r w:rsidRPr="00A73B84">
        <w:rPr>
          <w:rFonts w:ascii="Times New Roman" w:hAnsi="Times New Roman"/>
        </w:rPr>
        <w:t>, o który</w:t>
      </w:r>
      <w:r w:rsidR="00A21356"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</w:rPr>
        <w:t xml:space="preserve"> mowa w ust. 1 dopuszcza się lokalizację:</w:t>
      </w:r>
    </w:p>
    <w:p w14:paraId="0DBBE547" w14:textId="5CA7E3B3" w:rsidR="00BA7E25" w:rsidRPr="00A73B84" w:rsidRDefault="00BA7E25">
      <w:pPr>
        <w:numPr>
          <w:ilvl w:val="0"/>
          <w:numId w:val="596"/>
        </w:numPr>
        <w:tabs>
          <w:tab w:val="left" w:pos="709"/>
        </w:tabs>
        <w:suppressAutoHyphens/>
        <w:spacing w:line="280" w:lineRule="exact"/>
        <w:ind w:left="709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9840023" w14:textId="1BA7C1A0" w:rsidR="00BA7E25" w:rsidRPr="00A73B84" w:rsidRDefault="00BA7E25">
      <w:pPr>
        <w:numPr>
          <w:ilvl w:val="0"/>
          <w:numId w:val="596"/>
        </w:numPr>
        <w:tabs>
          <w:tab w:val="left" w:pos="709"/>
        </w:tabs>
        <w:suppressAutoHyphens/>
        <w:spacing w:line="280" w:lineRule="exact"/>
        <w:ind w:left="709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68062C8F" w14:textId="77777777" w:rsidR="00BA7E25" w:rsidRPr="00A73B84" w:rsidRDefault="00BA7E25">
      <w:pPr>
        <w:numPr>
          <w:ilvl w:val="0"/>
          <w:numId w:val="596"/>
        </w:numPr>
        <w:tabs>
          <w:tab w:val="left" w:pos="709"/>
        </w:tabs>
        <w:suppressAutoHyphens/>
        <w:spacing w:line="280" w:lineRule="exact"/>
        <w:ind w:left="709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FE84EBA" w14:textId="77777777" w:rsidR="00BA7E25" w:rsidRPr="00A73B84" w:rsidRDefault="00BA7E25">
      <w:pPr>
        <w:numPr>
          <w:ilvl w:val="0"/>
          <w:numId w:val="596"/>
        </w:numPr>
        <w:tabs>
          <w:tab w:val="left" w:pos="709"/>
        </w:tabs>
        <w:suppressAutoHyphens/>
        <w:spacing w:line="280" w:lineRule="exact"/>
        <w:ind w:left="709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E211B2D" w14:textId="77777777" w:rsidR="00BA7E25" w:rsidRPr="00A73B84" w:rsidRDefault="00BA7E25">
      <w:pPr>
        <w:numPr>
          <w:ilvl w:val="0"/>
          <w:numId w:val="596"/>
        </w:numPr>
        <w:tabs>
          <w:tab w:val="left" w:pos="709"/>
        </w:tabs>
        <w:suppressAutoHyphens/>
        <w:spacing w:line="280" w:lineRule="exact"/>
        <w:ind w:left="709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771C4C82" w14:textId="77777777" w:rsidR="00BA7E25" w:rsidRPr="00A73B84" w:rsidRDefault="00BA7E25">
      <w:pPr>
        <w:numPr>
          <w:ilvl w:val="0"/>
          <w:numId w:val="596"/>
        </w:numPr>
        <w:tabs>
          <w:tab w:val="left" w:pos="709"/>
        </w:tabs>
        <w:suppressAutoHyphens/>
        <w:spacing w:line="280" w:lineRule="exact"/>
        <w:ind w:left="709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EEA314D" w14:textId="187150E3" w:rsidR="00BA7E25" w:rsidRPr="00A73B84" w:rsidRDefault="00BA7E25" w:rsidP="00BA7E25">
      <w:pPr>
        <w:spacing w:before="120" w:line="280" w:lineRule="exact"/>
        <w:ind w:left="0" w:right="-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</w:t>
      </w:r>
      <w:r w:rsidR="00A21356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A307FDF" w14:textId="6739EF82" w:rsidR="00BA7E25" w:rsidRPr="00A73B84" w:rsidRDefault="00BA7E25">
      <w:pPr>
        <w:numPr>
          <w:ilvl w:val="0"/>
          <w:numId w:val="597"/>
        </w:numPr>
        <w:spacing w:line="280" w:lineRule="exact"/>
        <w:ind w:left="709" w:right="-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1C693B0" w14:textId="7F299B1C" w:rsidR="00BA7E25" w:rsidRPr="00A73B84" w:rsidRDefault="00BA7E25">
      <w:pPr>
        <w:numPr>
          <w:ilvl w:val="0"/>
          <w:numId w:val="597"/>
        </w:numPr>
        <w:spacing w:line="280" w:lineRule="exact"/>
        <w:ind w:left="709" w:right="-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A1C8188" w14:textId="77777777" w:rsidR="00BA7E25" w:rsidRPr="00A73B84" w:rsidRDefault="00BA7E25">
      <w:pPr>
        <w:numPr>
          <w:ilvl w:val="0"/>
          <w:numId w:val="598"/>
        </w:numPr>
        <w:tabs>
          <w:tab w:val="left" w:pos="1080"/>
        </w:tabs>
        <w:spacing w:line="280" w:lineRule="exact"/>
        <w:ind w:left="1134" w:right="-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12A219E6" w14:textId="77777777" w:rsidR="00BA7E25" w:rsidRPr="00A73B84" w:rsidRDefault="00BA7E25">
      <w:pPr>
        <w:numPr>
          <w:ilvl w:val="0"/>
          <w:numId w:val="598"/>
        </w:numPr>
        <w:tabs>
          <w:tab w:val="left" w:pos="1080"/>
        </w:tabs>
        <w:spacing w:line="280" w:lineRule="exact"/>
        <w:ind w:left="1134" w:right="-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0,6;</w:t>
      </w:r>
    </w:p>
    <w:p w14:paraId="6FC837B6" w14:textId="77777777" w:rsidR="00BA7E25" w:rsidRPr="00A73B84" w:rsidRDefault="00BA7E25">
      <w:pPr>
        <w:numPr>
          <w:ilvl w:val="0"/>
          <w:numId w:val="597"/>
        </w:numPr>
        <w:spacing w:line="280" w:lineRule="exact"/>
        <w:ind w:left="709" w:right="-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6F0E32EE" w14:textId="77777777" w:rsidR="00BA7E25" w:rsidRPr="00A73B84" w:rsidRDefault="00BA7E25">
      <w:pPr>
        <w:numPr>
          <w:ilvl w:val="0"/>
          <w:numId w:val="597"/>
        </w:numPr>
        <w:spacing w:line="280" w:lineRule="exact"/>
        <w:ind w:left="709" w:right="-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0EC4D15F" w14:textId="77777777" w:rsidR="00BA7E25" w:rsidRPr="00A73B84" w:rsidRDefault="00BA7E25">
      <w:pPr>
        <w:numPr>
          <w:ilvl w:val="0"/>
          <w:numId w:val="597"/>
        </w:numPr>
        <w:spacing w:line="280" w:lineRule="exact"/>
        <w:ind w:left="709" w:right="-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FA0D532" w14:textId="77777777" w:rsidR="00BA7E25" w:rsidRPr="00A73B84" w:rsidRDefault="00BA7E25">
      <w:pPr>
        <w:numPr>
          <w:ilvl w:val="1"/>
          <w:numId w:val="599"/>
        </w:numPr>
        <w:spacing w:line="280" w:lineRule="exact"/>
        <w:ind w:left="1134" w:right="-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9m,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481FB508" w14:textId="77777777" w:rsidR="00BA7E25" w:rsidRPr="00A73B84" w:rsidRDefault="00BA7E25">
      <w:pPr>
        <w:numPr>
          <w:ilvl w:val="1"/>
          <w:numId w:val="599"/>
        </w:numPr>
        <w:spacing w:line="280" w:lineRule="exact"/>
        <w:ind w:left="1134" w:right="-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</w:t>
      </w:r>
    </w:p>
    <w:p w14:paraId="0370D3E5" w14:textId="77777777" w:rsidR="00BA7E25" w:rsidRPr="00A73B84" w:rsidRDefault="00BA7E25">
      <w:pPr>
        <w:numPr>
          <w:ilvl w:val="1"/>
          <w:numId w:val="599"/>
        </w:numPr>
        <w:spacing w:line="280" w:lineRule="exact"/>
        <w:ind w:left="1134" w:right="-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9m;</w:t>
      </w:r>
    </w:p>
    <w:p w14:paraId="605B05DF" w14:textId="77777777" w:rsidR="00BA7E25" w:rsidRPr="00A73B84" w:rsidRDefault="00BA7E25">
      <w:pPr>
        <w:numPr>
          <w:ilvl w:val="0"/>
          <w:numId w:val="597"/>
        </w:numPr>
        <w:spacing w:line="280" w:lineRule="exact"/>
        <w:ind w:left="709" w:right="-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zasady kształtowania dachów:</w:t>
      </w:r>
    </w:p>
    <w:p w14:paraId="2C2907B3" w14:textId="42D8B499" w:rsidR="00BA7E25" w:rsidRPr="00A73B84" w:rsidRDefault="00BA7E25">
      <w:pPr>
        <w:numPr>
          <w:ilvl w:val="1"/>
          <w:numId w:val="600"/>
        </w:numPr>
        <w:spacing w:line="280" w:lineRule="exact"/>
        <w:ind w:left="1134" w:right="-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 lub czterospadowe, o kącie nachylenia </w:t>
      </w:r>
      <w:r w:rsidRPr="00A73B84">
        <w:rPr>
          <w:rFonts w:ascii="Times New Roman" w:hAnsi="Times New Roman"/>
        </w:rPr>
        <w:t>głównych połaci od 15º do 45º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6B762128" w14:textId="79437694" w:rsidR="00BA7E25" w:rsidRPr="00A73B84" w:rsidRDefault="00BA7E25">
      <w:pPr>
        <w:numPr>
          <w:ilvl w:val="1"/>
          <w:numId w:val="600"/>
        </w:numPr>
        <w:spacing w:line="280" w:lineRule="exact"/>
        <w:ind w:left="1134" w:right="-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DE2DC91" w14:textId="77777777" w:rsidR="00BA7E25" w:rsidRPr="00A73B84" w:rsidRDefault="00BA7E25">
      <w:pPr>
        <w:numPr>
          <w:ilvl w:val="1"/>
          <w:numId w:val="600"/>
        </w:numPr>
        <w:spacing w:line="280" w:lineRule="exact"/>
        <w:ind w:left="1134" w:right="-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 lub szarości.</w:t>
      </w:r>
    </w:p>
    <w:p w14:paraId="733462D7" w14:textId="6DA11656" w:rsidR="00BA7E25" w:rsidRPr="00A73B84" w:rsidRDefault="00BA7E25" w:rsidP="00BA7E25">
      <w:pPr>
        <w:tabs>
          <w:tab w:val="left" w:pos="0"/>
        </w:tabs>
        <w:spacing w:before="120" w:line="280" w:lineRule="exact"/>
        <w:ind w:left="0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5. Na </w:t>
      </w:r>
      <w:r w:rsidR="00A21356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>mowa w ust. 1:</w:t>
      </w:r>
    </w:p>
    <w:p w14:paraId="3BC0CCD7" w14:textId="77777777" w:rsidR="00BA7E25" w:rsidRPr="00A73B84" w:rsidRDefault="00BA7E25">
      <w:pPr>
        <w:pStyle w:val="Akapitzlist"/>
        <w:numPr>
          <w:ilvl w:val="0"/>
          <w:numId w:val="601"/>
        </w:numPr>
        <w:tabs>
          <w:tab w:val="left" w:pos="851"/>
        </w:tabs>
        <w:spacing w:line="280" w:lineRule="exact"/>
        <w:ind w:left="851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6E7F1BF6" w14:textId="77777777" w:rsidR="00BA7E25" w:rsidRPr="00A73B84" w:rsidRDefault="00BA7E25">
      <w:pPr>
        <w:pStyle w:val="Akapitzlist"/>
        <w:numPr>
          <w:ilvl w:val="0"/>
          <w:numId w:val="601"/>
        </w:numPr>
        <w:tabs>
          <w:tab w:val="left" w:pos="851"/>
        </w:tabs>
        <w:spacing w:line="280" w:lineRule="exact"/>
        <w:ind w:left="851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w przypadku, gdy powierzchnia działki uniemożliwia wydzielenie działek budowlanych o parametrach ustalonych w pkt 1, dopuszcza się pomniejszenie powierzchni jednej z wydzielanych działek o 10%; </w:t>
      </w:r>
    </w:p>
    <w:p w14:paraId="1D608DA0" w14:textId="77777777" w:rsidR="00BA7E25" w:rsidRPr="00A73B84" w:rsidRDefault="00BA7E25">
      <w:pPr>
        <w:pStyle w:val="Akapitzlist"/>
        <w:numPr>
          <w:ilvl w:val="0"/>
          <w:numId w:val="601"/>
        </w:numPr>
        <w:tabs>
          <w:tab w:val="left" w:pos="851"/>
        </w:tabs>
        <w:spacing w:line="280" w:lineRule="exact"/>
        <w:ind w:left="851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46BC90D5" w14:textId="7B0BA736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043DE" w:rsidRPr="00A73B84">
        <w:rPr>
          <w:rFonts w:ascii="Times New Roman" w:eastAsia="Times New Roman" w:hAnsi="Times New Roman"/>
          <w:b/>
          <w:lang w:eastAsia="pl-PL"/>
        </w:rPr>
        <w:t>4</w:t>
      </w:r>
      <w:r w:rsidR="007B164F" w:rsidRPr="00A73B84">
        <w:rPr>
          <w:rFonts w:ascii="Times New Roman" w:eastAsia="Times New Roman" w:hAnsi="Times New Roman"/>
          <w:b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1MNS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>:</w:t>
      </w:r>
    </w:p>
    <w:p w14:paraId="4B0D1392" w14:textId="53F5A978" w:rsidR="00486432" w:rsidRPr="00A73B84" w:rsidRDefault="00486432">
      <w:pPr>
        <w:numPr>
          <w:ilvl w:val="0"/>
          <w:numId w:val="11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7A1563" w:rsidRPr="00A73B84">
        <w:rPr>
          <w:rFonts w:ascii="Times New Roman" w:hAnsi="Times New Roman"/>
          <w:lang w:eastAsia="pl-PL"/>
        </w:rPr>
        <w:t>:</w:t>
      </w:r>
      <w:r w:rsidR="00395199" w:rsidRPr="00A73B84">
        <w:rPr>
          <w:rFonts w:ascii="Times New Roman" w:hAnsi="Times New Roman"/>
          <w:lang w:eastAsia="pl-PL"/>
        </w:rPr>
        <w:t xml:space="preserve"> </w:t>
      </w:r>
      <w:r w:rsidR="007A1563" w:rsidRPr="00A73B84">
        <w:rPr>
          <w:rFonts w:ascii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zabudow</w:t>
      </w:r>
      <w:r w:rsidR="007A1563" w:rsidRPr="00A73B84">
        <w:rPr>
          <w:rFonts w:ascii="Times New Roman" w:hAnsi="Times New Roman"/>
          <w:lang w:eastAsia="pl-PL"/>
        </w:rPr>
        <w:t>y</w:t>
      </w:r>
      <w:r w:rsidRPr="00A73B84">
        <w:rPr>
          <w:rFonts w:ascii="Times New Roman" w:hAnsi="Times New Roman"/>
          <w:lang w:eastAsia="pl-PL"/>
        </w:rPr>
        <w:t xml:space="preserve"> mieszkaniow</w:t>
      </w:r>
      <w:r w:rsidR="007A1563" w:rsidRPr="00A73B84">
        <w:rPr>
          <w:rFonts w:ascii="Times New Roman" w:hAnsi="Times New Roman"/>
          <w:lang w:eastAsia="pl-PL"/>
        </w:rPr>
        <w:t>ej</w:t>
      </w:r>
      <w:r w:rsidRPr="00A73B84">
        <w:rPr>
          <w:rFonts w:ascii="Times New Roman" w:hAnsi="Times New Roman"/>
          <w:lang w:eastAsia="pl-PL"/>
        </w:rPr>
        <w:t xml:space="preserve"> jednorodzinn</w:t>
      </w:r>
      <w:r w:rsidR="007A1563" w:rsidRPr="00A73B84">
        <w:rPr>
          <w:rFonts w:ascii="Times New Roman" w:hAnsi="Times New Roman"/>
          <w:lang w:eastAsia="pl-PL"/>
        </w:rPr>
        <w:t>ej</w:t>
      </w:r>
      <w:r w:rsidRPr="00A73B84">
        <w:rPr>
          <w:rFonts w:ascii="Times New Roman" w:hAnsi="Times New Roman"/>
          <w:lang w:eastAsia="pl-PL"/>
        </w:rPr>
        <w:t xml:space="preserve"> </w:t>
      </w:r>
      <w:r w:rsidRPr="00A73B84">
        <w:rPr>
          <w:rFonts w:ascii="Times New Roman" w:hAnsi="Times New Roman"/>
        </w:rPr>
        <w:t>szeregowej lub grupowej;</w:t>
      </w:r>
    </w:p>
    <w:p w14:paraId="4FB499DC" w14:textId="75070707" w:rsidR="00486432" w:rsidRPr="00A73B84" w:rsidRDefault="00486432">
      <w:pPr>
        <w:numPr>
          <w:ilvl w:val="0"/>
          <w:numId w:val="110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734803" w:rsidRPr="00A73B84">
        <w:rPr>
          <w:rFonts w:ascii="Times New Roman" w:hAnsi="Times New Roman"/>
          <w:lang w:eastAsia="pl-PL"/>
        </w:rPr>
        <w:t>: teren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09219652" w14:textId="177BEB53" w:rsidR="00734803" w:rsidRPr="00A73B84" w:rsidRDefault="0073480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7C93B002" w14:textId="5B88DFD9" w:rsidR="00734803" w:rsidRPr="00A73B84" w:rsidRDefault="00734803">
      <w:pPr>
        <w:pStyle w:val="Teksttreci0"/>
        <w:numPr>
          <w:ilvl w:val="0"/>
          <w:numId w:val="53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lokalizowanie usług w budynku mieszkalnym, przy czym usługi nie mogą zajmować więcej niż 30% powierzchni całkowitej budynku;</w:t>
      </w:r>
    </w:p>
    <w:p w14:paraId="090C7A6E" w14:textId="10C54FD1" w:rsidR="00734803" w:rsidRPr="00A73B84" w:rsidRDefault="00734803">
      <w:pPr>
        <w:pStyle w:val="Teksttreci0"/>
        <w:numPr>
          <w:ilvl w:val="0"/>
          <w:numId w:val="53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3EC194EB" w14:textId="0741FF3D" w:rsidR="00734803" w:rsidRPr="00A73B84" w:rsidRDefault="00796832">
      <w:pPr>
        <w:pStyle w:val="Teksttreci0"/>
        <w:numPr>
          <w:ilvl w:val="0"/>
          <w:numId w:val="53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3480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3480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E7F743F" w14:textId="4F84D11B" w:rsidR="00486432" w:rsidRPr="00A73B84" w:rsidRDefault="0073480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86432" w:rsidRPr="00A73B84">
        <w:rPr>
          <w:rFonts w:ascii="Times New Roman" w:hAnsi="Times New Roman"/>
        </w:rPr>
        <w:t xml:space="preserve">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86432" w:rsidRPr="00A73B84">
        <w:rPr>
          <w:rFonts w:ascii="Times New Roman" w:hAnsi="Times New Roman"/>
        </w:rPr>
        <w:t>:</w:t>
      </w:r>
    </w:p>
    <w:p w14:paraId="5A9B813B" w14:textId="77777777" w:rsidR="00486432" w:rsidRPr="00A73B84" w:rsidRDefault="00486432">
      <w:pPr>
        <w:numPr>
          <w:ilvl w:val="0"/>
          <w:numId w:val="1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AB9A74D" w14:textId="77777777" w:rsidR="00486432" w:rsidRPr="00A73B84" w:rsidRDefault="00486432">
      <w:pPr>
        <w:numPr>
          <w:ilvl w:val="0"/>
          <w:numId w:val="1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5F53F9E8" w14:textId="77777777" w:rsidR="00486432" w:rsidRPr="00A73B84" w:rsidRDefault="00486432">
      <w:pPr>
        <w:numPr>
          <w:ilvl w:val="0"/>
          <w:numId w:val="1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33A71751" w14:textId="7B9A83FC" w:rsidR="00486432" w:rsidRPr="00A73B84" w:rsidRDefault="00486432">
      <w:pPr>
        <w:numPr>
          <w:ilvl w:val="0"/>
          <w:numId w:val="1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C3656B1" w14:textId="77777777" w:rsidR="00486432" w:rsidRPr="00A73B84" w:rsidRDefault="00486432">
      <w:pPr>
        <w:numPr>
          <w:ilvl w:val="0"/>
          <w:numId w:val="1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5840F78" w14:textId="6F248B71" w:rsidR="00486432" w:rsidRPr="00A73B84" w:rsidRDefault="0048643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06521EED" w14:textId="77777777" w:rsidR="00486432" w:rsidRPr="00A73B84" w:rsidRDefault="00486432">
      <w:pPr>
        <w:numPr>
          <w:ilvl w:val="0"/>
          <w:numId w:val="1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77923A5" w14:textId="77777777" w:rsidR="00486432" w:rsidRPr="00A73B84" w:rsidRDefault="00486432">
      <w:pPr>
        <w:numPr>
          <w:ilvl w:val="0"/>
          <w:numId w:val="1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D59379A" w14:textId="77777777" w:rsidR="00486432" w:rsidRPr="00A73B84" w:rsidRDefault="00C00269">
      <w:pPr>
        <w:numPr>
          <w:ilvl w:val="0"/>
          <w:numId w:val="113"/>
        </w:numPr>
        <w:tabs>
          <w:tab w:val="clear" w:pos="1440"/>
          <w:tab w:val="num" w:pos="993"/>
        </w:tabs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02B6CD71" w14:textId="77777777" w:rsidR="00486432" w:rsidRPr="00A73B84" w:rsidRDefault="00486432">
      <w:pPr>
        <w:numPr>
          <w:ilvl w:val="0"/>
          <w:numId w:val="113"/>
        </w:numPr>
        <w:tabs>
          <w:tab w:val="clear" w:pos="1440"/>
          <w:tab w:val="num" w:pos="993"/>
        </w:tabs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C00269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C00269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9F407E5" w14:textId="77777777" w:rsidR="00486432" w:rsidRPr="00A73B84" w:rsidRDefault="00486432">
      <w:pPr>
        <w:numPr>
          <w:ilvl w:val="0"/>
          <w:numId w:val="1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C00269" w:rsidRPr="00A73B84">
        <w:rPr>
          <w:rFonts w:ascii="Times New Roman" w:eastAsia="Times New Roman" w:hAnsi="Times New Roman"/>
          <w:lang w:eastAsia="pl-PL"/>
        </w:rPr>
        <w:t>30%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1DFBD99" w14:textId="77777777" w:rsidR="00486432" w:rsidRPr="00A73B84" w:rsidRDefault="00486432">
      <w:pPr>
        <w:numPr>
          <w:ilvl w:val="0"/>
          <w:numId w:val="1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C00269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5F798C84" w14:textId="77777777" w:rsidR="00486432" w:rsidRPr="00A73B84" w:rsidRDefault="00486432">
      <w:pPr>
        <w:numPr>
          <w:ilvl w:val="0"/>
          <w:numId w:val="1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510A068" w14:textId="77777777" w:rsidR="00C00269" w:rsidRPr="00A73B84" w:rsidRDefault="00C00269">
      <w:pPr>
        <w:numPr>
          <w:ilvl w:val="0"/>
          <w:numId w:val="310"/>
        </w:numPr>
        <w:spacing w:line="280" w:lineRule="exact"/>
        <w:ind w:right="-142" w:hanging="43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12m,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79E6AAAB" w14:textId="77777777" w:rsidR="00C00269" w:rsidRPr="00A73B84" w:rsidRDefault="00C00269">
      <w:pPr>
        <w:numPr>
          <w:ilvl w:val="0"/>
          <w:numId w:val="310"/>
        </w:numPr>
        <w:spacing w:line="280" w:lineRule="exact"/>
        <w:ind w:right="-142" w:hanging="43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212E49C0" w14:textId="77777777" w:rsidR="00C00269" w:rsidRPr="00A73B84" w:rsidRDefault="00C00269">
      <w:pPr>
        <w:numPr>
          <w:ilvl w:val="0"/>
          <w:numId w:val="310"/>
        </w:numPr>
        <w:spacing w:line="280" w:lineRule="exact"/>
        <w:ind w:right="-142" w:hanging="43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12m;</w:t>
      </w:r>
    </w:p>
    <w:p w14:paraId="07D00652" w14:textId="77777777" w:rsidR="00486432" w:rsidRPr="00A73B84" w:rsidRDefault="009754FB">
      <w:pPr>
        <w:numPr>
          <w:ilvl w:val="0"/>
          <w:numId w:val="1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28F3AC6" w14:textId="77777777" w:rsidR="00C00269" w:rsidRPr="00A73B84" w:rsidRDefault="00C00269">
      <w:pPr>
        <w:numPr>
          <w:ilvl w:val="1"/>
          <w:numId w:val="3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symetryczne, dwuspadowe, o kącie nachylenia </w:t>
      </w:r>
      <w:r w:rsidRPr="00A73B84">
        <w:rPr>
          <w:rFonts w:ascii="Times New Roman" w:hAnsi="Times New Roman"/>
        </w:rPr>
        <w:t>głównych połaci od 25° do 45º lub dachy płaskie,</w:t>
      </w:r>
    </w:p>
    <w:p w14:paraId="5BCEA69A" w14:textId="77777777" w:rsidR="00C00269" w:rsidRPr="00A73B84" w:rsidRDefault="00C00269">
      <w:pPr>
        <w:numPr>
          <w:ilvl w:val="1"/>
          <w:numId w:val="3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dopuszczalne kąty spadku połaci dachowych nie dotyczą naczółków, lukarn, zadaszeń wejść do budynków i tarasów,</w:t>
      </w:r>
    </w:p>
    <w:p w14:paraId="21DA58A2" w14:textId="078ADFBF" w:rsidR="00092F2C" w:rsidRPr="00A73B84" w:rsidRDefault="008C5160">
      <w:pPr>
        <w:numPr>
          <w:ilvl w:val="1"/>
          <w:numId w:val="3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3F10E1DC" w14:textId="761A5590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043DE" w:rsidRPr="00A73B84">
        <w:rPr>
          <w:rFonts w:ascii="Times New Roman" w:eastAsia="Times New Roman" w:hAnsi="Times New Roman"/>
          <w:b/>
          <w:lang w:eastAsia="pl-PL"/>
        </w:rPr>
        <w:t>4</w:t>
      </w:r>
      <w:r w:rsidR="008C5160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841230" w:rsidRPr="00A73B84">
        <w:rPr>
          <w:rFonts w:ascii="Times New Roman" w:eastAsia="Times New Roman" w:hAnsi="Times New Roman"/>
          <w:b/>
          <w:lang w:eastAsia="pl-PL"/>
        </w:rPr>
        <w:t>1MNW-U</w:t>
      </w:r>
      <w:r w:rsidR="00841230" w:rsidRPr="00A73B84">
        <w:rPr>
          <w:rFonts w:ascii="Times New Roman" w:eastAsia="Times New Roman" w:hAnsi="Times New Roman"/>
          <w:lang w:eastAsia="pl-PL"/>
        </w:rPr>
        <w:t xml:space="preserve">, </w:t>
      </w:r>
      <w:r w:rsidR="004958D6" w:rsidRPr="00A73B84">
        <w:rPr>
          <w:rFonts w:ascii="Times New Roman" w:eastAsia="Times New Roman" w:hAnsi="Times New Roman"/>
          <w:b/>
          <w:lang w:eastAsia="pl-PL"/>
        </w:rPr>
        <w:t>2MNW-U</w:t>
      </w:r>
      <w:r w:rsidR="004958D6" w:rsidRPr="00A73B84">
        <w:rPr>
          <w:rFonts w:ascii="Times New Roman" w:eastAsia="Times New Roman" w:hAnsi="Times New Roman"/>
          <w:lang w:eastAsia="pl-PL"/>
        </w:rPr>
        <w:t xml:space="preserve">, </w:t>
      </w:r>
      <w:r w:rsidR="004958D6" w:rsidRPr="00A73B84">
        <w:rPr>
          <w:rFonts w:ascii="Times New Roman" w:eastAsia="Times New Roman" w:hAnsi="Times New Roman"/>
          <w:b/>
          <w:lang w:eastAsia="pl-PL"/>
        </w:rPr>
        <w:t>14</w:t>
      </w:r>
      <w:r w:rsidR="004958D6" w:rsidRPr="00A73B84">
        <w:rPr>
          <w:rFonts w:ascii="Times New Roman" w:eastAsia="Times New Roman" w:hAnsi="Times New Roman"/>
          <w:b/>
          <w:lang w:eastAsia="pl-PL"/>
        </w:rPr>
        <w:t>MNW-U</w:t>
      </w:r>
      <w:r w:rsidR="004958D6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374EA8D1" w14:textId="6F885490" w:rsidR="00734803" w:rsidRPr="00A73B84" w:rsidRDefault="0073480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5CD2555C" w14:textId="77777777" w:rsidR="00734803" w:rsidRPr="00A73B84" w:rsidRDefault="00734803">
      <w:pPr>
        <w:pStyle w:val="Teksttreci0"/>
        <w:numPr>
          <w:ilvl w:val="0"/>
          <w:numId w:val="54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0C2196B2" w14:textId="5E7FA076" w:rsidR="00734803" w:rsidRPr="00A73B84" w:rsidRDefault="00796832">
      <w:pPr>
        <w:pStyle w:val="Teksttreci0"/>
        <w:numPr>
          <w:ilvl w:val="0"/>
          <w:numId w:val="54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3480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3480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715D2B49" w14:textId="5EA27E90" w:rsidR="00486432" w:rsidRPr="00A73B84" w:rsidRDefault="0073480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86432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86432" w:rsidRPr="00A73B84">
        <w:rPr>
          <w:rFonts w:ascii="Times New Roman" w:hAnsi="Times New Roman"/>
        </w:rPr>
        <w:t>:</w:t>
      </w:r>
    </w:p>
    <w:p w14:paraId="1E528E00" w14:textId="77777777" w:rsidR="00486432" w:rsidRPr="00A73B84" w:rsidRDefault="00486432">
      <w:pPr>
        <w:numPr>
          <w:ilvl w:val="0"/>
          <w:numId w:val="8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01E60DA" w14:textId="77777777" w:rsidR="00486432" w:rsidRPr="00A73B84" w:rsidRDefault="00486432">
      <w:pPr>
        <w:numPr>
          <w:ilvl w:val="0"/>
          <w:numId w:val="8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087676A5" w14:textId="77777777" w:rsidR="00486432" w:rsidRPr="00A73B84" w:rsidRDefault="00486432">
      <w:pPr>
        <w:numPr>
          <w:ilvl w:val="0"/>
          <w:numId w:val="8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3B25D8D" w14:textId="77777777" w:rsidR="00486432" w:rsidRPr="00A73B84" w:rsidRDefault="00486432">
      <w:pPr>
        <w:numPr>
          <w:ilvl w:val="0"/>
          <w:numId w:val="8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CBBBA3F" w14:textId="62D91ACE" w:rsidR="00486432" w:rsidRPr="00A73B84" w:rsidRDefault="00486432">
      <w:pPr>
        <w:numPr>
          <w:ilvl w:val="0"/>
          <w:numId w:val="8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38E4DC6D" w14:textId="77777777" w:rsidR="00486432" w:rsidRPr="00A73B84" w:rsidRDefault="00486432">
      <w:pPr>
        <w:numPr>
          <w:ilvl w:val="0"/>
          <w:numId w:val="8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1B7FB12" w14:textId="5916ECEA" w:rsidR="00486432" w:rsidRPr="00A73B84" w:rsidRDefault="0048643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A27D993" w14:textId="77777777" w:rsidR="00486432" w:rsidRPr="00A73B84" w:rsidRDefault="00486432">
      <w:pPr>
        <w:numPr>
          <w:ilvl w:val="4"/>
          <w:numId w:val="84"/>
        </w:numPr>
        <w:tabs>
          <w:tab w:val="num" w:pos="709"/>
        </w:tabs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5D2B5F2" w14:textId="77777777" w:rsidR="00486432" w:rsidRPr="00A73B84" w:rsidRDefault="00486432">
      <w:pPr>
        <w:numPr>
          <w:ilvl w:val="4"/>
          <w:numId w:val="84"/>
        </w:numPr>
        <w:tabs>
          <w:tab w:val="num" w:pos="709"/>
        </w:tabs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F9ABAB7" w14:textId="722C16D5" w:rsidR="00486432" w:rsidRPr="00A73B84" w:rsidRDefault="00486432">
      <w:pPr>
        <w:numPr>
          <w:ilvl w:val="0"/>
          <w:numId w:val="81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</w:t>
      </w:r>
      <w:r w:rsidR="0086120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</w:p>
    <w:p w14:paraId="0DF9C1FF" w14:textId="68B55389" w:rsidR="00486432" w:rsidRPr="00A73B84" w:rsidRDefault="00486432">
      <w:pPr>
        <w:numPr>
          <w:ilvl w:val="0"/>
          <w:numId w:val="81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861204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085DAC5" w14:textId="2ED0CB8F" w:rsidR="00861204" w:rsidRPr="00A73B84" w:rsidRDefault="00486432">
      <w:pPr>
        <w:numPr>
          <w:ilvl w:val="4"/>
          <w:numId w:val="84"/>
        </w:numPr>
        <w:tabs>
          <w:tab w:val="num" w:pos="709"/>
        </w:tabs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="00861204" w:rsidRPr="00A73B84">
        <w:rPr>
          <w:rFonts w:ascii="Times New Roman" w:hAnsi="Times New Roman"/>
        </w:rPr>
        <w:t xml:space="preserve"> – 20%</w:t>
      </w:r>
    </w:p>
    <w:p w14:paraId="3B5C33AF" w14:textId="67BA9CA6" w:rsidR="00486432" w:rsidRPr="00A73B84" w:rsidRDefault="00486432">
      <w:pPr>
        <w:numPr>
          <w:ilvl w:val="4"/>
          <w:numId w:val="84"/>
        </w:numPr>
        <w:tabs>
          <w:tab w:val="num" w:pos="709"/>
        </w:tabs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61204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5B378ECC" w14:textId="77777777" w:rsidR="00486432" w:rsidRPr="00A73B84" w:rsidRDefault="00486432">
      <w:pPr>
        <w:numPr>
          <w:ilvl w:val="4"/>
          <w:numId w:val="84"/>
        </w:numPr>
        <w:tabs>
          <w:tab w:val="num" w:pos="709"/>
        </w:tabs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D6E1A39" w14:textId="5C860C17" w:rsidR="00486432" w:rsidRPr="00A73B84" w:rsidRDefault="00486432">
      <w:pPr>
        <w:numPr>
          <w:ilvl w:val="1"/>
          <w:numId w:val="8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</w:t>
      </w:r>
      <w:r w:rsidR="00861204" w:rsidRPr="00A73B84">
        <w:rPr>
          <w:rFonts w:ascii="Times New Roman" w:eastAsia="Times New Roman" w:hAnsi="Times New Roman"/>
          <w:lang w:eastAsia="pl-PL"/>
        </w:rPr>
        <w:t xml:space="preserve"> – 9m;</w:t>
      </w:r>
    </w:p>
    <w:p w14:paraId="66BD5EC8" w14:textId="77777777" w:rsidR="00486432" w:rsidRPr="00A73B84" w:rsidRDefault="00486432">
      <w:pPr>
        <w:numPr>
          <w:ilvl w:val="1"/>
          <w:numId w:val="8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09EA126D" w14:textId="77777777" w:rsidR="00486432" w:rsidRPr="00A73B84" w:rsidRDefault="009754FB">
      <w:pPr>
        <w:numPr>
          <w:ilvl w:val="4"/>
          <w:numId w:val="84"/>
        </w:numPr>
        <w:tabs>
          <w:tab w:val="num" w:pos="709"/>
        </w:tabs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3D1850F" w14:textId="77777777" w:rsidR="00486432" w:rsidRPr="00A73B84" w:rsidRDefault="00486432">
      <w:pPr>
        <w:numPr>
          <w:ilvl w:val="1"/>
          <w:numId w:val="8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47EA89C2" w14:textId="77777777" w:rsidR="00486432" w:rsidRPr="00A73B84" w:rsidRDefault="00486432">
      <w:pPr>
        <w:numPr>
          <w:ilvl w:val="1"/>
          <w:numId w:val="8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lub dachy płaskie,</w:t>
      </w:r>
    </w:p>
    <w:p w14:paraId="0BB3B451" w14:textId="77777777" w:rsidR="00486432" w:rsidRPr="00A73B84" w:rsidRDefault="00486432">
      <w:pPr>
        <w:numPr>
          <w:ilvl w:val="1"/>
          <w:numId w:val="8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08193CEE" w14:textId="1F7E7E09" w:rsidR="00486432" w:rsidRPr="00A73B84" w:rsidRDefault="00861204">
      <w:pPr>
        <w:numPr>
          <w:ilvl w:val="1"/>
          <w:numId w:val="8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="00395199" w:rsidRPr="00A73B84">
        <w:rPr>
          <w:rFonts w:ascii="Times New Roman" w:hAnsi="Times New Roman"/>
        </w:rPr>
        <w:t>.</w:t>
      </w:r>
    </w:p>
    <w:p w14:paraId="4B431E19" w14:textId="77777777" w:rsidR="00486432" w:rsidRPr="00A73B84" w:rsidRDefault="00486432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68E6824A" w14:textId="1793BC1F" w:rsidR="00486432" w:rsidRPr="00A73B84" w:rsidRDefault="00486432">
      <w:pPr>
        <w:numPr>
          <w:ilvl w:val="0"/>
          <w:numId w:val="8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861204" w:rsidRPr="00A73B84">
        <w:rPr>
          <w:rFonts w:ascii="Times New Roman" w:hAnsi="Times New Roman"/>
        </w:rPr>
        <w:t>10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6E214F96" w14:textId="77777777" w:rsidR="00486432" w:rsidRPr="00A73B84" w:rsidRDefault="00486432">
      <w:pPr>
        <w:numPr>
          <w:ilvl w:val="0"/>
          <w:numId w:val="8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0EF70D41" w14:textId="77777777" w:rsidR="00486432" w:rsidRPr="00A73B84" w:rsidRDefault="00486432">
      <w:pPr>
        <w:numPr>
          <w:ilvl w:val="0"/>
          <w:numId w:val="86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0E696CF2" w14:textId="5EE49B2B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§ 4</w:t>
      </w:r>
      <w:r w:rsidR="004465C1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3MNW-U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615975" w:rsidRPr="00A73B84">
        <w:rPr>
          <w:rFonts w:ascii="Times New Roman" w:eastAsia="Times New Roman" w:hAnsi="Times New Roman"/>
          <w:b/>
          <w:lang w:eastAsia="pl-PL"/>
        </w:rPr>
        <w:t>1</w:t>
      </w:r>
      <w:r w:rsidR="00DC310A" w:rsidRPr="00A73B84">
        <w:rPr>
          <w:rFonts w:ascii="Times New Roman" w:eastAsia="Times New Roman" w:hAnsi="Times New Roman"/>
          <w:b/>
          <w:lang w:eastAsia="pl-PL"/>
        </w:rPr>
        <w:t>4</w:t>
      </w:r>
      <w:r w:rsidR="00615975" w:rsidRPr="00A73B84">
        <w:rPr>
          <w:rFonts w:ascii="Times New Roman" w:eastAsia="Times New Roman" w:hAnsi="Times New Roman"/>
          <w:b/>
          <w:lang w:eastAsia="pl-PL"/>
        </w:rPr>
        <w:t>MNW-U</w:t>
      </w:r>
      <w:r w:rsidR="00615975" w:rsidRPr="00A73B84">
        <w:rPr>
          <w:rFonts w:ascii="Times New Roman" w:eastAsia="Times New Roman" w:hAnsi="Times New Roman"/>
          <w:lang w:eastAsia="pl-PL"/>
        </w:rPr>
        <w:t xml:space="preserve">, </w:t>
      </w:r>
      <w:r w:rsidR="00DC310A" w:rsidRPr="00A73B84">
        <w:rPr>
          <w:rFonts w:ascii="Times New Roman" w:eastAsia="Times New Roman" w:hAnsi="Times New Roman"/>
          <w:b/>
          <w:lang w:eastAsia="pl-PL"/>
        </w:rPr>
        <w:t>15</w:t>
      </w:r>
      <w:r w:rsidR="00615975" w:rsidRPr="00A73B84">
        <w:rPr>
          <w:rFonts w:ascii="Times New Roman" w:eastAsia="Times New Roman" w:hAnsi="Times New Roman"/>
          <w:b/>
          <w:lang w:eastAsia="pl-PL"/>
        </w:rPr>
        <w:t>MNW-U</w:t>
      </w:r>
      <w:r w:rsidR="00615975" w:rsidRPr="00A73B84">
        <w:rPr>
          <w:rFonts w:ascii="Times New Roman" w:eastAsia="Times New Roman" w:hAnsi="Times New Roman"/>
          <w:lang w:eastAsia="pl-PL"/>
        </w:rPr>
        <w:t xml:space="preserve">, </w:t>
      </w:r>
      <w:r w:rsidR="00DC310A" w:rsidRPr="00A73B84">
        <w:rPr>
          <w:rFonts w:ascii="Times New Roman" w:eastAsia="Times New Roman" w:hAnsi="Times New Roman"/>
          <w:b/>
          <w:lang w:eastAsia="pl-PL"/>
        </w:rPr>
        <w:t>16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52C943D1" w14:textId="7C8B3390" w:rsidR="00734803" w:rsidRPr="00A73B84" w:rsidRDefault="0073480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1C5C47A5" w14:textId="77777777" w:rsidR="00734803" w:rsidRPr="00A73B84" w:rsidRDefault="00734803">
      <w:pPr>
        <w:pStyle w:val="Teksttreci0"/>
        <w:numPr>
          <w:ilvl w:val="0"/>
          <w:numId w:val="5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B354409" w14:textId="4AC0C289" w:rsidR="00734803" w:rsidRPr="00A73B84" w:rsidRDefault="00796832">
      <w:pPr>
        <w:pStyle w:val="Teksttreci0"/>
        <w:numPr>
          <w:ilvl w:val="0"/>
          <w:numId w:val="54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3480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3480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19B651AC" w14:textId="5A4CC4C9" w:rsidR="00352E2E" w:rsidRPr="00A73B84" w:rsidRDefault="0073480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0267F68D" w14:textId="77777777" w:rsidR="00352E2E" w:rsidRPr="00A73B84" w:rsidRDefault="00352E2E">
      <w:pPr>
        <w:numPr>
          <w:ilvl w:val="0"/>
          <w:numId w:val="45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96A2223" w14:textId="77777777" w:rsidR="00352E2E" w:rsidRPr="00A73B84" w:rsidRDefault="00352E2E">
      <w:pPr>
        <w:numPr>
          <w:ilvl w:val="0"/>
          <w:numId w:val="45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27AC8B49" w14:textId="77777777" w:rsidR="00352E2E" w:rsidRPr="00A73B84" w:rsidRDefault="00352E2E">
      <w:pPr>
        <w:numPr>
          <w:ilvl w:val="0"/>
          <w:numId w:val="45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21682F96" w14:textId="77777777" w:rsidR="00352E2E" w:rsidRPr="00A73B84" w:rsidRDefault="00352E2E">
      <w:pPr>
        <w:numPr>
          <w:ilvl w:val="0"/>
          <w:numId w:val="45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4F64C95" w14:textId="77777777" w:rsidR="00352E2E" w:rsidRPr="00A73B84" w:rsidRDefault="00352E2E">
      <w:pPr>
        <w:numPr>
          <w:ilvl w:val="0"/>
          <w:numId w:val="45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67E4C7B8" w14:textId="77777777" w:rsidR="00352E2E" w:rsidRPr="00A73B84" w:rsidRDefault="00352E2E">
      <w:pPr>
        <w:numPr>
          <w:ilvl w:val="0"/>
          <w:numId w:val="45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D5ACFDF" w14:textId="0D6CAEE9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4FE5875C" w14:textId="5A58007D" w:rsidR="00352E2E" w:rsidRPr="00A73B84" w:rsidRDefault="00AB37FF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352E2E" w:rsidRPr="00A73B84">
        <w:rPr>
          <w:rFonts w:ascii="Times New Roman" w:hAnsi="Times New Roman"/>
        </w:rPr>
        <w:t>nieprzekraczalne 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3386BD3F" w14:textId="77777777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316F825" w14:textId="77777777" w:rsidR="00352E2E" w:rsidRPr="00A73B84" w:rsidRDefault="00352E2E">
      <w:pPr>
        <w:pStyle w:val="Akapitzlist"/>
        <w:numPr>
          <w:ilvl w:val="1"/>
          <w:numId w:val="45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333A909D" w14:textId="21FCB51F" w:rsidR="00352E2E" w:rsidRPr="00A73B84" w:rsidRDefault="00352E2E">
      <w:pPr>
        <w:pStyle w:val="Akapitzlist"/>
        <w:numPr>
          <w:ilvl w:val="1"/>
          <w:numId w:val="45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0,6;</w:t>
      </w:r>
    </w:p>
    <w:p w14:paraId="68CAA376" w14:textId="531210FB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 – 30%</w:t>
      </w:r>
    </w:p>
    <w:p w14:paraId="40EDCA32" w14:textId="7BC8E34B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7D72C251" w14:textId="77777777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6959BAE" w14:textId="3653FC76" w:rsidR="00352E2E" w:rsidRPr="00A73B84" w:rsidRDefault="00352E2E">
      <w:pPr>
        <w:pStyle w:val="Akapitzlist"/>
        <w:numPr>
          <w:ilvl w:val="1"/>
          <w:numId w:val="459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10,5m;</w:t>
      </w:r>
    </w:p>
    <w:p w14:paraId="24823E99" w14:textId="77777777" w:rsidR="00352E2E" w:rsidRPr="00A73B84" w:rsidRDefault="00352E2E">
      <w:pPr>
        <w:pStyle w:val="Akapitzlist"/>
        <w:numPr>
          <w:ilvl w:val="1"/>
          <w:numId w:val="459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33A84C00" w14:textId="77777777" w:rsidR="00352E2E" w:rsidRPr="00A73B84" w:rsidRDefault="00352E2E">
      <w:pPr>
        <w:pStyle w:val="Akapitzlist"/>
        <w:numPr>
          <w:ilvl w:val="1"/>
          <w:numId w:val="459"/>
        </w:numPr>
        <w:spacing w:line="280" w:lineRule="exact"/>
        <w:ind w:left="993" w:right="-142" w:hanging="284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A785C5D" w14:textId="77777777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567C36BF" w14:textId="77777777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lub dachy płaskie,</w:t>
      </w:r>
    </w:p>
    <w:p w14:paraId="764D2ADB" w14:textId="77777777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0971FBDD" w14:textId="77777777" w:rsidR="00352E2E" w:rsidRPr="00A73B84" w:rsidRDefault="00352E2E">
      <w:pPr>
        <w:pStyle w:val="Akapitzlist"/>
        <w:numPr>
          <w:ilvl w:val="0"/>
          <w:numId w:val="45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57C63B0B" w14:textId="6AD3FD72" w:rsidR="000A2D44" w:rsidRPr="00A73B84" w:rsidRDefault="000A2D44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terenach, o których mowa w ust. 1, należy uwzględnić ustalenia zwarte §8 ust. 13.</w:t>
      </w:r>
    </w:p>
    <w:p w14:paraId="74D7FAC4" w14:textId="0CDBB9A8" w:rsidR="00352E2E" w:rsidRPr="00A73B84" w:rsidRDefault="000A2D44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352E2E" w:rsidRPr="00A73B84">
        <w:rPr>
          <w:rFonts w:ascii="Times New Roman" w:hAnsi="Times New Roman"/>
        </w:rPr>
        <w:t>. Na terenach, o których mowa w ust. 1:</w:t>
      </w:r>
    </w:p>
    <w:p w14:paraId="1CBC14DC" w14:textId="20F56973" w:rsidR="00352E2E" w:rsidRPr="00A73B84" w:rsidRDefault="00352E2E">
      <w:pPr>
        <w:numPr>
          <w:ilvl w:val="0"/>
          <w:numId w:val="460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A50FDC" w:rsidRPr="00A73B84">
        <w:rPr>
          <w:rFonts w:ascii="Times New Roman" w:hAnsi="Times New Roman"/>
        </w:rPr>
        <w:t>8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767905E0" w14:textId="77777777" w:rsidR="00352E2E" w:rsidRPr="00A73B84" w:rsidRDefault="00352E2E">
      <w:pPr>
        <w:numPr>
          <w:ilvl w:val="0"/>
          <w:numId w:val="460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1BE346EE" w14:textId="77777777" w:rsidR="00352E2E" w:rsidRPr="00A73B84" w:rsidRDefault="00352E2E">
      <w:pPr>
        <w:numPr>
          <w:ilvl w:val="0"/>
          <w:numId w:val="460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7924E94E" w14:textId="3BBFD609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§ 4</w:t>
      </w:r>
      <w:r w:rsidR="00615975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4MNW-U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5MNW-U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DC310A" w:rsidRPr="00A73B84">
        <w:rPr>
          <w:rFonts w:ascii="Times New Roman" w:eastAsia="Times New Roman" w:hAnsi="Times New Roman"/>
          <w:b/>
          <w:lang w:eastAsia="pl-PL"/>
        </w:rPr>
        <w:t>18</w:t>
      </w:r>
      <w:r w:rsidR="00CF3073" w:rsidRPr="00A73B84">
        <w:rPr>
          <w:rFonts w:ascii="Times New Roman" w:eastAsia="Times New Roman" w:hAnsi="Times New Roman"/>
          <w:b/>
          <w:lang w:eastAsia="pl-PL"/>
        </w:rPr>
        <w:t>MNW-U</w:t>
      </w:r>
      <w:r w:rsidR="00CF3073" w:rsidRPr="00A73B84">
        <w:rPr>
          <w:rFonts w:ascii="Times New Roman" w:eastAsia="Times New Roman" w:hAnsi="Times New Roman"/>
          <w:lang w:eastAsia="pl-PL"/>
        </w:rPr>
        <w:t xml:space="preserve">, </w:t>
      </w:r>
      <w:r w:rsidR="00DC310A" w:rsidRPr="00A73B84">
        <w:rPr>
          <w:rFonts w:ascii="Times New Roman" w:eastAsia="Times New Roman" w:hAnsi="Times New Roman"/>
          <w:b/>
          <w:lang w:eastAsia="pl-PL"/>
        </w:rPr>
        <w:t>19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DC310A" w:rsidRPr="00A73B84">
        <w:rPr>
          <w:rFonts w:ascii="Times New Roman" w:eastAsia="Times New Roman" w:hAnsi="Times New Roman"/>
          <w:b/>
          <w:lang w:eastAsia="pl-PL"/>
        </w:rPr>
        <w:t>0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2935DC" w:rsidRPr="00A73B84">
        <w:rPr>
          <w:rFonts w:ascii="Times New Roman" w:eastAsia="Times New Roman" w:hAnsi="Times New Roman"/>
          <w:b/>
          <w:lang w:eastAsia="pl-PL"/>
        </w:rPr>
        <w:t>25MNW-U</w:t>
      </w:r>
      <w:r w:rsidR="002935DC" w:rsidRPr="00A73B84">
        <w:rPr>
          <w:rFonts w:ascii="Times New Roman" w:eastAsia="Times New Roman" w:hAnsi="Times New Roman"/>
          <w:lang w:eastAsia="pl-PL"/>
        </w:rPr>
        <w:t xml:space="preserve">, </w:t>
      </w:r>
      <w:r w:rsidR="002935DC" w:rsidRPr="00A73B84">
        <w:rPr>
          <w:rFonts w:ascii="Times New Roman" w:eastAsia="Times New Roman" w:hAnsi="Times New Roman"/>
          <w:b/>
          <w:lang w:eastAsia="pl-PL"/>
        </w:rPr>
        <w:t>26MNW-U</w:t>
      </w:r>
      <w:r w:rsidR="002935DC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1D72C285" w14:textId="314D234A" w:rsidR="00734803" w:rsidRPr="00A73B84" w:rsidRDefault="0073480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67E082A5" w14:textId="77777777" w:rsidR="00734803" w:rsidRPr="00A73B84" w:rsidRDefault="00734803">
      <w:pPr>
        <w:pStyle w:val="Teksttreci0"/>
        <w:numPr>
          <w:ilvl w:val="0"/>
          <w:numId w:val="54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2B00D8F2" w14:textId="29176307" w:rsidR="00734803" w:rsidRPr="00A73B84" w:rsidRDefault="00796832">
      <w:pPr>
        <w:pStyle w:val="Teksttreci0"/>
        <w:numPr>
          <w:ilvl w:val="0"/>
          <w:numId w:val="542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3480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3480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6E94683" w14:textId="2C45A68F" w:rsidR="00352E2E" w:rsidRPr="00A73B84" w:rsidRDefault="0073480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4E42FA10" w14:textId="77777777" w:rsidR="00352E2E" w:rsidRPr="00A73B84" w:rsidRDefault="00352E2E">
      <w:pPr>
        <w:numPr>
          <w:ilvl w:val="0"/>
          <w:numId w:val="4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A8015EB" w14:textId="77777777" w:rsidR="00352E2E" w:rsidRPr="00A73B84" w:rsidRDefault="00352E2E">
      <w:pPr>
        <w:numPr>
          <w:ilvl w:val="0"/>
          <w:numId w:val="4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1ED5DDF8" w14:textId="77777777" w:rsidR="00352E2E" w:rsidRPr="00A73B84" w:rsidRDefault="00352E2E">
      <w:pPr>
        <w:numPr>
          <w:ilvl w:val="0"/>
          <w:numId w:val="4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0DB147D7" w14:textId="77777777" w:rsidR="00352E2E" w:rsidRPr="00A73B84" w:rsidRDefault="00352E2E">
      <w:pPr>
        <w:numPr>
          <w:ilvl w:val="0"/>
          <w:numId w:val="4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51DC74A" w14:textId="77777777" w:rsidR="00352E2E" w:rsidRPr="00A73B84" w:rsidRDefault="00352E2E">
      <w:pPr>
        <w:numPr>
          <w:ilvl w:val="0"/>
          <w:numId w:val="4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427346F6" w14:textId="77777777" w:rsidR="00352E2E" w:rsidRPr="00A73B84" w:rsidRDefault="00352E2E">
      <w:pPr>
        <w:numPr>
          <w:ilvl w:val="0"/>
          <w:numId w:val="4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EAF11BA" w14:textId="25E457B4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D47ECA0" w14:textId="7DE37C65" w:rsidR="00352E2E" w:rsidRPr="00A73B84" w:rsidRDefault="00AB37FF">
      <w:pPr>
        <w:pStyle w:val="Akapitzlist"/>
        <w:numPr>
          <w:ilvl w:val="0"/>
          <w:numId w:val="46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352E2E" w:rsidRPr="00A73B84">
        <w:rPr>
          <w:rFonts w:ascii="Times New Roman" w:hAnsi="Times New Roman"/>
        </w:rPr>
        <w:t>nieprzekraczalne 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4B4DB115" w14:textId="77777777" w:rsidR="00352E2E" w:rsidRPr="00A73B84" w:rsidRDefault="00352E2E">
      <w:pPr>
        <w:pStyle w:val="Akapitzlist"/>
        <w:numPr>
          <w:ilvl w:val="0"/>
          <w:numId w:val="46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7E8F4F50" w14:textId="77777777" w:rsidR="00352E2E" w:rsidRPr="00A73B84" w:rsidRDefault="00352E2E">
      <w:pPr>
        <w:pStyle w:val="Akapitzlist"/>
        <w:numPr>
          <w:ilvl w:val="1"/>
          <w:numId w:val="463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5AE2A45A" w14:textId="41BB4EB5" w:rsidR="00352E2E" w:rsidRPr="00A73B84" w:rsidRDefault="00352E2E">
      <w:pPr>
        <w:pStyle w:val="Akapitzlist"/>
        <w:numPr>
          <w:ilvl w:val="1"/>
          <w:numId w:val="463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89465B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3C7E6F0" w14:textId="795CBED5" w:rsidR="00352E2E" w:rsidRPr="00A73B84" w:rsidRDefault="00352E2E">
      <w:pPr>
        <w:pStyle w:val="Akapitzlist"/>
        <w:numPr>
          <w:ilvl w:val="0"/>
          <w:numId w:val="46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89465B" w:rsidRPr="00A73B84">
        <w:rPr>
          <w:rFonts w:ascii="Times New Roman" w:hAnsi="Times New Roman"/>
        </w:rPr>
        <w:t>3</w:t>
      </w:r>
      <w:r w:rsidRPr="00A73B84">
        <w:rPr>
          <w:rFonts w:ascii="Times New Roman" w:hAnsi="Times New Roman"/>
        </w:rPr>
        <w:t>0%</w:t>
      </w:r>
    </w:p>
    <w:p w14:paraId="66F361A6" w14:textId="29C3EEFF" w:rsidR="00352E2E" w:rsidRPr="00A73B84" w:rsidRDefault="00352E2E">
      <w:pPr>
        <w:pStyle w:val="Akapitzlist"/>
        <w:numPr>
          <w:ilvl w:val="0"/>
          <w:numId w:val="46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9465B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21F5FCB1" w14:textId="77777777" w:rsidR="00352E2E" w:rsidRPr="00A73B84" w:rsidRDefault="00352E2E">
      <w:pPr>
        <w:pStyle w:val="Akapitzlist"/>
        <w:numPr>
          <w:ilvl w:val="0"/>
          <w:numId w:val="46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308B92B" w14:textId="163DF057" w:rsidR="00DD404E" w:rsidRPr="00A73B84" w:rsidRDefault="00352E2E">
      <w:pPr>
        <w:pStyle w:val="Akapitzlist"/>
        <w:numPr>
          <w:ilvl w:val="0"/>
          <w:numId w:val="464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 – </w:t>
      </w:r>
      <w:r w:rsidR="0089465B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>m</w:t>
      </w:r>
      <w:r w:rsidR="00DD404E" w:rsidRPr="00A73B84">
        <w:rPr>
          <w:rFonts w:ascii="Times New Roman" w:eastAsia="Times New Roman" w:hAnsi="Times New Roman"/>
          <w:lang w:eastAsia="pl-PL"/>
        </w:rPr>
        <w:t>, maksymalnie 2 kondygnacje nadziemne;</w:t>
      </w:r>
    </w:p>
    <w:p w14:paraId="155F85D6" w14:textId="77777777" w:rsidR="00352E2E" w:rsidRPr="00A73B84" w:rsidRDefault="00352E2E">
      <w:pPr>
        <w:pStyle w:val="Akapitzlist"/>
        <w:numPr>
          <w:ilvl w:val="0"/>
          <w:numId w:val="464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0C9E2668" w14:textId="77777777" w:rsidR="00352E2E" w:rsidRPr="00A73B84" w:rsidRDefault="00352E2E">
      <w:pPr>
        <w:pStyle w:val="Akapitzlist"/>
        <w:numPr>
          <w:ilvl w:val="0"/>
          <w:numId w:val="46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A341815" w14:textId="0C7FAE42" w:rsidR="00352E2E" w:rsidRPr="00A73B84" w:rsidRDefault="00352E2E">
      <w:pPr>
        <w:numPr>
          <w:ilvl w:val="1"/>
          <w:numId w:val="465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</w:t>
      </w:r>
      <w:r w:rsidR="00DD404E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2B8CAF3A" w14:textId="03568739" w:rsidR="00352E2E" w:rsidRPr="00A73B84" w:rsidRDefault="00352E2E">
      <w:pPr>
        <w:numPr>
          <w:ilvl w:val="1"/>
          <w:numId w:val="465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734803" w:rsidRPr="00A73B84">
        <w:rPr>
          <w:rFonts w:ascii="Times New Roman" w:hAnsi="Times New Roman"/>
        </w:rPr>
        <w:t>15</w:t>
      </w:r>
      <w:r w:rsidRPr="00A73B84">
        <w:rPr>
          <w:rFonts w:ascii="Times New Roman" w:hAnsi="Times New Roman"/>
        </w:rPr>
        <w:t>º lub dachy płaskie,</w:t>
      </w:r>
    </w:p>
    <w:p w14:paraId="4F2B167E" w14:textId="77777777" w:rsidR="00352E2E" w:rsidRPr="00A73B84" w:rsidRDefault="00352E2E">
      <w:pPr>
        <w:numPr>
          <w:ilvl w:val="1"/>
          <w:numId w:val="465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430AB21F" w14:textId="77777777" w:rsidR="00352E2E" w:rsidRPr="00A73B84" w:rsidRDefault="00352E2E">
      <w:pPr>
        <w:numPr>
          <w:ilvl w:val="1"/>
          <w:numId w:val="465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0C601AA5" w14:textId="77777777" w:rsidR="00352E2E" w:rsidRPr="00A73B84" w:rsidRDefault="00352E2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5DEAD513" w14:textId="77777777" w:rsidR="00352E2E" w:rsidRPr="00A73B84" w:rsidRDefault="00352E2E">
      <w:pPr>
        <w:numPr>
          <w:ilvl w:val="0"/>
          <w:numId w:val="466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1000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14FD2F65" w14:textId="77777777" w:rsidR="00352E2E" w:rsidRPr="00A73B84" w:rsidRDefault="00352E2E">
      <w:pPr>
        <w:numPr>
          <w:ilvl w:val="0"/>
          <w:numId w:val="466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500FE1F9" w14:textId="77777777" w:rsidR="00352E2E" w:rsidRPr="00A73B84" w:rsidRDefault="00352E2E">
      <w:pPr>
        <w:numPr>
          <w:ilvl w:val="0"/>
          <w:numId w:val="466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0C5CF4B6" w14:textId="4D609DAD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4</w:t>
      </w:r>
      <w:r w:rsidR="00615975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89465B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89465B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21956DAD" w14:textId="42479665" w:rsidR="00734803" w:rsidRPr="00A73B84" w:rsidRDefault="0073480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lastRenderedPageBreak/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3BF6D9EA" w14:textId="77777777" w:rsidR="00734803" w:rsidRPr="00A73B84" w:rsidRDefault="00734803">
      <w:pPr>
        <w:pStyle w:val="Teksttreci0"/>
        <w:numPr>
          <w:ilvl w:val="0"/>
          <w:numId w:val="54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0812A89F" w14:textId="60365302" w:rsidR="00734803" w:rsidRPr="00A73B84" w:rsidRDefault="00796832">
      <w:pPr>
        <w:pStyle w:val="Teksttreci0"/>
        <w:numPr>
          <w:ilvl w:val="0"/>
          <w:numId w:val="543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3480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3480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AB13462" w14:textId="10D72C90" w:rsidR="00352E2E" w:rsidRPr="00A73B84" w:rsidRDefault="0073480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348BAD3C" w14:textId="7E8306FC" w:rsidR="00734803" w:rsidRPr="00A73B84" w:rsidRDefault="00734803">
      <w:pPr>
        <w:numPr>
          <w:ilvl w:val="0"/>
          <w:numId w:val="54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A62AE9E" w14:textId="57215376" w:rsidR="00352E2E" w:rsidRPr="00A73B84" w:rsidRDefault="00352E2E">
      <w:pPr>
        <w:numPr>
          <w:ilvl w:val="0"/>
          <w:numId w:val="54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26D1BA64" w14:textId="77777777" w:rsidR="00352E2E" w:rsidRPr="00A73B84" w:rsidRDefault="00352E2E">
      <w:pPr>
        <w:numPr>
          <w:ilvl w:val="0"/>
          <w:numId w:val="54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56E863BF" w14:textId="77777777" w:rsidR="00352E2E" w:rsidRPr="00A73B84" w:rsidRDefault="00352E2E">
      <w:pPr>
        <w:numPr>
          <w:ilvl w:val="0"/>
          <w:numId w:val="54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C4772ED" w14:textId="77777777" w:rsidR="00352E2E" w:rsidRPr="00A73B84" w:rsidRDefault="00352E2E">
      <w:pPr>
        <w:numPr>
          <w:ilvl w:val="0"/>
          <w:numId w:val="54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4C10AE16" w14:textId="77777777" w:rsidR="00352E2E" w:rsidRPr="00A73B84" w:rsidRDefault="00352E2E">
      <w:pPr>
        <w:numPr>
          <w:ilvl w:val="0"/>
          <w:numId w:val="544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1C90409" w14:textId="1B606D47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07AC8D56" w14:textId="6DF82BD1" w:rsidR="00352E2E" w:rsidRPr="00A73B84" w:rsidRDefault="00AB37FF">
      <w:pPr>
        <w:pStyle w:val="Akapitzlist"/>
        <w:numPr>
          <w:ilvl w:val="0"/>
          <w:numId w:val="468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352E2E" w:rsidRPr="00A73B84">
        <w:rPr>
          <w:rFonts w:ascii="Times New Roman" w:hAnsi="Times New Roman"/>
        </w:rPr>
        <w:t>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01B6DB56" w14:textId="77777777" w:rsidR="00352E2E" w:rsidRPr="00A73B84" w:rsidRDefault="00352E2E">
      <w:pPr>
        <w:pStyle w:val="Akapitzlist"/>
        <w:numPr>
          <w:ilvl w:val="0"/>
          <w:numId w:val="468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F092378" w14:textId="10DFF3C4" w:rsidR="00352E2E" w:rsidRPr="00A73B84" w:rsidRDefault="00352E2E">
      <w:pPr>
        <w:pStyle w:val="Akapitzlist"/>
        <w:numPr>
          <w:ilvl w:val="1"/>
          <w:numId w:val="469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C33D3B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</w:p>
    <w:p w14:paraId="7CA29965" w14:textId="01C10C5E" w:rsidR="00352E2E" w:rsidRPr="00A73B84" w:rsidRDefault="00352E2E">
      <w:pPr>
        <w:pStyle w:val="Akapitzlist"/>
        <w:numPr>
          <w:ilvl w:val="1"/>
          <w:numId w:val="469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89465B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89465B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4E3B0A1" w14:textId="0818CDB3" w:rsidR="00352E2E" w:rsidRPr="00A73B84" w:rsidRDefault="00352E2E">
      <w:pPr>
        <w:pStyle w:val="Akapitzlist"/>
        <w:numPr>
          <w:ilvl w:val="0"/>
          <w:numId w:val="468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89465B" w:rsidRPr="00A73B84">
        <w:rPr>
          <w:rFonts w:ascii="Times New Roman" w:hAnsi="Times New Roman"/>
        </w:rPr>
        <w:t>35</w:t>
      </w:r>
      <w:r w:rsidRPr="00A73B84">
        <w:rPr>
          <w:rFonts w:ascii="Times New Roman" w:hAnsi="Times New Roman"/>
        </w:rPr>
        <w:t>%</w:t>
      </w:r>
    </w:p>
    <w:p w14:paraId="2DFBCA8F" w14:textId="73EFAC82" w:rsidR="00352E2E" w:rsidRPr="00A73B84" w:rsidRDefault="00352E2E">
      <w:pPr>
        <w:pStyle w:val="Akapitzlist"/>
        <w:numPr>
          <w:ilvl w:val="0"/>
          <w:numId w:val="468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9465B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2F96A106" w14:textId="77777777" w:rsidR="00352E2E" w:rsidRPr="00A73B84" w:rsidRDefault="00352E2E">
      <w:pPr>
        <w:pStyle w:val="Akapitzlist"/>
        <w:numPr>
          <w:ilvl w:val="0"/>
          <w:numId w:val="468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0AC2B30" w14:textId="0E2F0533" w:rsidR="00352E2E" w:rsidRPr="00A73B84" w:rsidRDefault="00352E2E">
      <w:pPr>
        <w:pStyle w:val="Akapitzlist"/>
        <w:numPr>
          <w:ilvl w:val="1"/>
          <w:numId w:val="470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 – </w:t>
      </w:r>
      <w:r w:rsidR="0089465B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>m</w:t>
      </w:r>
      <w:r w:rsidR="00C33D3B" w:rsidRPr="00A73B84">
        <w:rPr>
          <w:rFonts w:ascii="Times New Roman" w:eastAsia="Times New Roman" w:hAnsi="Times New Roman"/>
          <w:lang w:eastAsia="pl-PL"/>
        </w:rPr>
        <w:t>, maksymalnie 3 kondygnacje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8019945" w14:textId="0AACC215" w:rsidR="00352E2E" w:rsidRPr="00A73B84" w:rsidRDefault="00352E2E">
      <w:pPr>
        <w:pStyle w:val="Akapitzlist"/>
        <w:numPr>
          <w:ilvl w:val="1"/>
          <w:numId w:val="470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</w:t>
      </w:r>
      <w:r w:rsidR="00C33D3B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01934DFE" w14:textId="14D3FFC6" w:rsidR="00C33D3B" w:rsidRPr="00A73B84" w:rsidRDefault="00C33D3B">
      <w:pPr>
        <w:pStyle w:val="Akapitzlist"/>
        <w:numPr>
          <w:ilvl w:val="0"/>
          <w:numId w:val="468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F62C471" w14:textId="343BD616" w:rsidR="00352E2E" w:rsidRPr="00A73B84" w:rsidRDefault="00352E2E">
      <w:pPr>
        <w:numPr>
          <w:ilvl w:val="1"/>
          <w:numId w:val="46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>wielospadowe</w:t>
      </w:r>
      <w:r w:rsidR="00C33D3B" w:rsidRPr="00A73B84">
        <w:rPr>
          <w:rFonts w:ascii="Times New Roman" w:eastAsia="Times New Roman" w:hAnsi="Times New Roman"/>
          <w:lang w:eastAsia="pl-PL"/>
        </w:rPr>
        <w:t>, w tym dachy mansardowe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2B16E8F6" w14:textId="633E2F5E" w:rsidR="00352E2E" w:rsidRPr="00A73B84" w:rsidRDefault="00352E2E">
      <w:pPr>
        <w:numPr>
          <w:ilvl w:val="1"/>
          <w:numId w:val="46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25º </w:t>
      </w:r>
      <w:r w:rsidR="00C33D3B" w:rsidRPr="00A73B84">
        <w:rPr>
          <w:rFonts w:ascii="Times New Roman" w:hAnsi="Times New Roman"/>
        </w:rPr>
        <w:t xml:space="preserve">do 45 º </w:t>
      </w:r>
      <w:r w:rsidRPr="00A73B84">
        <w:rPr>
          <w:rFonts w:ascii="Times New Roman" w:hAnsi="Times New Roman"/>
        </w:rPr>
        <w:t>lub dachy płaskie,</w:t>
      </w:r>
    </w:p>
    <w:p w14:paraId="28F3EAE7" w14:textId="77777777" w:rsidR="00352E2E" w:rsidRPr="00A73B84" w:rsidRDefault="00352E2E">
      <w:pPr>
        <w:numPr>
          <w:ilvl w:val="1"/>
          <w:numId w:val="46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08768F9" w14:textId="2C23E431" w:rsidR="00352E2E" w:rsidRPr="00A73B84" w:rsidRDefault="00352E2E">
      <w:pPr>
        <w:numPr>
          <w:ilvl w:val="1"/>
          <w:numId w:val="46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</w:t>
      </w:r>
      <w:r w:rsidR="00C33D3B" w:rsidRPr="00A73B84">
        <w:rPr>
          <w:rFonts w:ascii="Times New Roman" w:eastAsia="TimesNewRomanPSMT" w:hAnsi="Times New Roman"/>
        </w:rPr>
        <w:t xml:space="preserve"> lub</w:t>
      </w:r>
      <w:r w:rsidRPr="00A73B84">
        <w:rPr>
          <w:rFonts w:ascii="Times New Roman" w:eastAsia="TimesNewRomanPSMT" w:hAnsi="Times New Roman"/>
        </w:rPr>
        <w:t xml:space="preserve"> czerwieni</w:t>
      </w:r>
      <w:r w:rsidRPr="00A73B84">
        <w:rPr>
          <w:rFonts w:ascii="Times New Roman" w:hAnsi="Times New Roman"/>
        </w:rPr>
        <w:t>.</w:t>
      </w:r>
    </w:p>
    <w:p w14:paraId="55D2F61E" w14:textId="77777777" w:rsidR="00352E2E" w:rsidRPr="00A73B84" w:rsidRDefault="00352E2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1938B8B0" w14:textId="29E0170B" w:rsidR="00352E2E" w:rsidRPr="00A73B84" w:rsidRDefault="00352E2E">
      <w:pPr>
        <w:numPr>
          <w:ilvl w:val="0"/>
          <w:numId w:val="471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C33D3B" w:rsidRPr="00A73B84">
        <w:rPr>
          <w:rFonts w:ascii="Times New Roman" w:hAnsi="Times New Roman"/>
        </w:rPr>
        <w:t>6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3011FEF9" w14:textId="77777777" w:rsidR="00352E2E" w:rsidRPr="00A73B84" w:rsidRDefault="00352E2E">
      <w:pPr>
        <w:numPr>
          <w:ilvl w:val="0"/>
          <w:numId w:val="471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3D6F516D" w14:textId="77777777" w:rsidR="00352E2E" w:rsidRPr="00A73B84" w:rsidRDefault="00352E2E">
      <w:pPr>
        <w:numPr>
          <w:ilvl w:val="0"/>
          <w:numId w:val="471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72939A90" w14:textId="10A6FA3E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4</w:t>
      </w:r>
      <w:r w:rsidR="00615975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89465B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89465B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44853B6F" w14:textId="6AFF758F" w:rsidR="00B33B73" w:rsidRPr="00A73B84" w:rsidRDefault="00B33B7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056C6423" w14:textId="77777777" w:rsidR="00B33B73" w:rsidRPr="00A73B84" w:rsidRDefault="00B33B73">
      <w:pPr>
        <w:pStyle w:val="Teksttreci0"/>
        <w:numPr>
          <w:ilvl w:val="0"/>
          <w:numId w:val="54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lastRenderedPageBreak/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2A4A4EBC" w14:textId="7A3B7A1B" w:rsidR="00B33B73" w:rsidRPr="00A73B84" w:rsidRDefault="00796832">
      <w:pPr>
        <w:pStyle w:val="Teksttreci0"/>
        <w:numPr>
          <w:ilvl w:val="0"/>
          <w:numId w:val="545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3B7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B33B7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4325D497" w14:textId="790BC638" w:rsidR="00352E2E" w:rsidRPr="00A73B84" w:rsidRDefault="00B33B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1D5977CE" w14:textId="77777777" w:rsidR="00352E2E" w:rsidRPr="00A73B84" w:rsidRDefault="00352E2E">
      <w:pPr>
        <w:numPr>
          <w:ilvl w:val="0"/>
          <w:numId w:val="47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C55D03D" w14:textId="77777777" w:rsidR="00352E2E" w:rsidRPr="00A73B84" w:rsidRDefault="00352E2E">
      <w:pPr>
        <w:numPr>
          <w:ilvl w:val="0"/>
          <w:numId w:val="47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32262B1" w14:textId="77777777" w:rsidR="00352E2E" w:rsidRPr="00A73B84" w:rsidRDefault="00352E2E">
      <w:pPr>
        <w:numPr>
          <w:ilvl w:val="0"/>
          <w:numId w:val="47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6930F26C" w14:textId="77777777" w:rsidR="00352E2E" w:rsidRPr="00A73B84" w:rsidRDefault="00352E2E">
      <w:pPr>
        <w:numPr>
          <w:ilvl w:val="0"/>
          <w:numId w:val="47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5D0F613" w14:textId="77777777" w:rsidR="00352E2E" w:rsidRPr="00A73B84" w:rsidRDefault="00352E2E">
      <w:pPr>
        <w:numPr>
          <w:ilvl w:val="0"/>
          <w:numId w:val="47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0C7CEC68" w14:textId="77777777" w:rsidR="00352E2E" w:rsidRPr="00A73B84" w:rsidRDefault="00352E2E">
      <w:pPr>
        <w:numPr>
          <w:ilvl w:val="0"/>
          <w:numId w:val="47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1BE5B15" w14:textId="6D9BA25D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EB90CF8" w14:textId="7DC78BA7" w:rsidR="00352E2E" w:rsidRPr="00A73B84" w:rsidRDefault="00AB37FF">
      <w:pPr>
        <w:pStyle w:val="Akapitzlist"/>
        <w:numPr>
          <w:ilvl w:val="0"/>
          <w:numId w:val="4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</w:t>
      </w:r>
      <w:r w:rsidR="00352E2E" w:rsidRPr="00A73B84">
        <w:rPr>
          <w:rFonts w:ascii="Times New Roman" w:hAnsi="Times New Roman"/>
        </w:rPr>
        <w:t xml:space="preserve"> 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5C3365DA" w14:textId="77777777" w:rsidR="00352E2E" w:rsidRPr="00A73B84" w:rsidRDefault="00352E2E">
      <w:pPr>
        <w:pStyle w:val="Akapitzlist"/>
        <w:numPr>
          <w:ilvl w:val="0"/>
          <w:numId w:val="4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AD73B48" w14:textId="77777777" w:rsidR="00352E2E" w:rsidRPr="00A73B84" w:rsidRDefault="00352E2E">
      <w:pPr>
        <w:pStyle w:val="Akapitzlist"/>
        <w:numPr>
          <w:ilvl w:val="1"/>
          <w:numId w:val="47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6E09FFE3" w14:textId="2C5BD2B0" w:rsidR="00352E2E" w:rsidRPr="00A73B84" w:rsidRDefault="00352E2E">
      <w:pPr>
        <w:pStyle w:val="Akapitzlist"/>
        <w:numPr>
          <w:ilvl w:val="1"/>
          <w:numId w:val="47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89465B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0AA934A" w14:textId="1A792F8C" w:rsidR="00352E2E" w:rsidRPr="00A73B84" w:rsidRDefault="00352E2E">
      <w:pPr>
        <w:pStyle w:val="Akapitzlist"/>
        <w:numPr>
          <w:ilvl w:val="0"/>
          <w:numId w:val="4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89465B" w:rsidRPr="00A73B84">
        <w:rPr>
          <w:rFonts w:ascii="Times New Roman" w:hAnsi="Times New Roman"/>
        </w:rPr>
        <w:t>4</w:t>
      </w:r>
      <w:r w:rsidRPr="00A73B84">
        <w:rPr>
          <w:rFonts w:ascii="Times New Roman" w:hAnsi="Times New Roman"/>
        </w:rPr>
        <w:t>0%</w:t>
      </w:r>
    </w:p>
    <w:p w14:paraId="7AE1400B" w14:textId="480891A8" w:rsidR="00352E2E" w:rsidRPr="00A73B84" w:rsidRDefault="00352E2E">
      <w:pPr>
        <w:pStyle w:val="Akapitzlist"/>
        <w:numPr>
          <w:ilvl w:val="0"/>
          <w:numId w:val="4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9465B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2E62CEBF" w14:textId="77777777" w:rsidR="00352E2E" w:rsidRPr="00A73B84" w:rsidRDefault="00352E2E">
      <w:pPr>
        <w:pStyle w:val="Akapitzlist"/>
        <w:numPr>
          <w:ilvl w:val="0"/>
          <w:numId w:val="4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FA24CD5" w14:textId="100C10A4" w:rsidR="00352E2E" w:rsidRPr="00A73B84" w:rsidRDefault="00352E2E">
      <w:pPr>
        <w:pStyle w:val="Akapitzlist"/>
        <w:numPr>
          <w:ilvl w:val="1"/>
          <w:numId w:val="475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9m</w:t>
      </w:r>
      <w:r w:rsidR="006874B7" w:rsidRPr="00A73B84">
        <w:rPr>
          <w:rFonts w:ascii="Times New Roman" w:eastAsia="Times New Roman" w:hAnsi="Times New Roman"/>
          <w:lang w:eastAsia="pl-PL"/>
        </w:rPr>
        <w:t>, maksymalnie 2 kondygnacje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06A39E2" w14:textId="77777777" w:rsidR="00352E2E" w:rsidRPr="00A73B84" w:rsidRDefault="00352E2E">
      <w:pPr>
        <w:pStyle w:val="Akapitzlist"/>
        <w:numPr>
          <w:ilvl w:val="1"/>
          <w:numId w:val="475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763B56E9" w14:textId="77777777" w:rsidR="00352E2E" w:rsidRPr="00A73B84" w:rsidRDefault="00352E2E">
      <w:pPr>
        <w:pStyle w:val="Akapitzlist"/>
        <w:numPr>
          <w:ilvl w:val="0"/>
          <w:numId w:val="4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61DC673D" w14:textId="6A643C2F" w:rsidR="00352E2E" w:rsidRPr="00A73B84" w:rsidRDefault="00352E2E">
      <w:pPr>
        <w:numPr>
          <w:ilvl w:val="1"/>
          <w:numId w:val="47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dachy</w:t>
      </w:r>
      <w:r w:rsidR="006874B7"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</w:t>
      </w:r>
      <w:r w:rsidR="006874B7" w:rsidRPr="00A73B84">
        <w:rPr>
          <w:rFonts w:ascii="Times New Roman" w:hAnsi="Times New Roman"/>
        </w:rPr>
        <w:t xml:space="preserve">od 30º do 45º </w:t>
      </w:r>
      <w:r w:rsidRPr="00A73B84">
        <w:rPr>
          <w:rFonts w:ascii="Times New Roman" w:hAnsi="Times New Roman"/>
        </w:rPr>
        <w:t>lub dachy płaskie,</w:t>
      </w:r>
    </w:p>
    <w:p w14:paraId="5F7188B1" w14:textId="77777777" w:rsidR="00352E2E" w:rsidRPr="00A73B84" w:rsidRDefault="00352E2E">
      <w:pPr>
        <w:numPr>
          <w:ilvl w:val="1"/>
          <w:numId w:val="47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195DFF8" w14:textId="77777777" w:rsidR="00352E2E" w:rsidRPr="00A73B84" w:rsidRDefault="00352E2E">
      <w:pPr>
        <w:numPr>
          <w:ilvl w:val="1"/>
          <w:numId w:val="47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0F7FCA96" w14:textId="1713CE89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4</w:t>
      </w:r>
      <w:r w:rsidR="00615975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E1076E" w:rsidRPr="00A73B84">
        <w:rPr>
          <w:rFonts w:ascii="Times New Roman" w:eastAsia="Times New Roman" w:hAnsi="Times New Roman"/>
          <w:b/>
          <w:lang w:eastAsia="pl-PL"/>
        </w:rPr>
        <w:t>0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615975" w:rsidRPr="00A73B84">
        <w:rPr>
          <w:rFonts w:ascii="Times New Roman" w:eastAsia="Times New Roman" w:hAnsi="Times New Roman"/>
          <w:b/>
          <w:lang w:eastAsia="pl-PL"/>
        </w:rPr>
        <w:t>1</w:t>
      </w:r>
      <w:r w:rsidR="00E1076E" w:rsidRPr="00A73B84">
        <w:rPr>
          <w:rFonts w:ascii="Times New Roman" w:eastAsia="Times New Roman" w:hAnsi="Times New Roman"/>
          <w:b/>
          <w:lang w:eastAsia="pl-PL"/>
        </w:rPr>
        <w:t>1</w:t>
      </w:r>
      <w:r w:rsidR="00615975" w:rsidRPr="00A73B84">
        <w:rPr>
          <w:rFonts w:ascii="Times New Roman" w:eastAsia="Times New Roman" w:hAnsi="Times New Roman"/>
          <w:b/>
          <w:lang w:eastAsia="pl-PL"/>
        </w:rPr>
        <w:t>MNW-U</w:t>
      </w:r>
      <w:r w:rsidR="00615975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</w:t>
      </w:r>
    </w:p>
    <w:p w14:paraId="14D84D2F" w14:textId="74AC78A9" w:rsidR="00B33B73" w:rsidRPr="00A73B84" w:rsidRDefault="00B33B7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636E5407" w14:textId="77777777" w:rsidR="00B33B73" w:rsidRPr="00A73B84" w:rsidRDefault="00B33B73">
      <w:pPr>
        <w:pStyle w:val="Teksttreci0"/>
        <w:numPr>
          <w:ilvl w:val="0"/>
          <w:numId w:val="54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A9A7DB7" w14:textId="5BFFD68C" w:rsidR="00B33B73" w:rsidRPr="00A73B84" w:rsidRDefault="00796832">
      <w:pPr>
        <w:pStyle w:val="Teksttreci0"/>
        <w:numPr>
          <w:ilvl w:val="0"/>
          <w:numId w:val="546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3B7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B33B7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3BEB2ED" w14:textId="139BDD13" w:rsidR="00352E2E" w:rsidRPr="00A73B84" w:rsidRDefault="00B33B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65E2EBB0" w14:textId="77777777" w:rsidR="00352E2E" w:rsidRPr="00A73B84" w:rsidRDefault="00352E2E">
      <w:pPr>
        <w:numPr>
          <w:ilvl w:val="0"/>
          <w:numId w:val="47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D78A49D" w14:textId="77777777" w:rsidR="00352E2E" w:rsidRPr="00A73B84" w:rsidRDefault="00352E2E">
      <w:pPr>
        <w:numPr>
          <w:ilvl w:val="0"/>
          <w:numId w:val="47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28500788" w14:textId="77777777" w:rsidR="00352E2E" w:rsidRPr="00A73B84" w:rsidRDefault="00352E2E">
      <w:pPr>
        <w:numPr>
          <w:ilvl w:val="0"/>
          <w:numId w:val="47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213DC6D9" w14:textId="77777777" w:rsidR="00352E2E" w:rsidRPr="00A73B84" w:rsidRDefault="00352E2E">
      <w:pPr>
        <w:numPr>
          <w:ilvl w:val="0"/>
          <w:numId w:val="47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A022F86" w14:textId="77777777" w:rsidR="00352E2E" w:rsidRPr="00A73B84" w:rsidRDefault="00352E2E">
      <w:pPr>
        <w:numPr>
          <w:ilvl w:val="0"/>
          <w:numId w:val="47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budowli terenowych takich, jak: podjazdy, schody, pochylnie, rampy, mury oporowe, itp.;</w:t>
      </w:r>
    </w:p>
    <w:p w14:paraId="20E60677" w14:textId="77777777" w:rsidR="00352E2E" w:rsidRPr="00A73B84" w:rsidRDefault="00352E2E">
      <w:pPr>
        <w:numPr>
          <w:ilvl w:val="0"/>
          <w:numId w:val="47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2ED3C16" w14:textId="43D5082D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0226D896" w14:textId="549DB413" w:rsidR="00352E2E" w:rsidRPr="00A73B84" w:rsidRDefault="008D0519">
      <w:pPr>
        <w:pStyle w:val="Akapitzlist"/>
        <w:numPr>
          <w:ilvl w:val="0"/>
          <w:numId w:val="4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i </w:t>
      </w:r>
      <w:r w:rsidR="00352E2E" w:rsidRPr="00A73B84">
        <w:rPr>
          <w:rFonts w:ascii="Times New Roman" w:hAnsi="Times New Roman"/>
        </w:rPr>
        <w:t>nieprzekraczalne 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274F95A3" w14:textId="77777777" w:rsidR="00352E2E" w:rsidRPr="00A73B84" w:rsidRDefault="00352E2E">
      <w:pPr>
        <w:pStyle w:val="Akapitzlist"/>
        <w:numPr>
          <w:ilvl w:val="0"/>
          <w:numId w:val="4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32C48F6" w14:textId="77777777" w:rsidR="00352E2E" w:rsidRPr="00A73B84" w:rsidRDefault="00352E2E">
      <w:pPr>
        <w:pStyle w:val="Akapitzlist"/>
        <w:numPr>
          <w:ilvl w:val="1"/>
          <w:numId w:val="47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44F7DF6E" w14:textId="35126ABC" w:rsidR="00352E2E" w:rsidRPr="00A73B84" w:rsidRDefault="00352E2E">
      <w:pPr>
        <w:pStyle w:val="Akapitzlist"/>
        <w:numPr>
          <w:ilvl w:val="1"/>
          <w:numId w:val="47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8D0519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4436589" w14:textId="55DFE2A2" w:rsidR="00352E2E" w:rsidRPr="00A73B84" w:rsidRDefault="00352E2E">
      <w:pPr>
        <w:pStyle w:val="Akapitzlist"/>
        <w:numPr>
          <w:ilvl w:val="0"/>
          <w:numId w:val="4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 – 2</w:t>
      </w:r>
      <w:r w:rsidR="008D0519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%</w:t>
      </w:r>
    </w:p>
    <w:p w14:paraId="589B2C28" w14:textId="51C6AA49" w:rsidR="00352E2E" w:rsidRPr="00A73B84" w:rsidRDefault="00352E2E">
      <w:pPr>
        <w:pStyle w:val="Akapitzlist"/>
        <w:numPr>
          <w:ilvl w:val="0"/>
          <w:numId w:val="4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D0519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53F9F03E" w14:textId="77777777" w:rsidR="00352E2E" w:rsidRPr="00A73B84" w:rsidRDefault="00352E2E">
      <w:pPr>
        <w:pStyle w:val="Akapitzlist"/>
        <w:numPr>
          <w:ilvl w:val="0"/>
          <w:numId w:val="4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6826213" w14:textId="357C1538" w:rsidR="00352E2E" w:rsidRPr="00A73B84" w:rsidRDefault="00352E2E">
      <w:pPr>
        <w:pStyle w:val="Akapitzlist"/>
        <w:numPr>
          <w:ilvl w:val="1"/>
          <w:numId w:val="480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 – </w:t>
      </w:r>
      <w:r w:rsidR="008D0519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>m</w:t>
      </w:r>
      <w:r w:rsidR="008D0519" w:rsidRPr="00A73B84">
        <w:rPr>
          <w:rFonts w:ascii="Times New Roman" w:eastAsia="Times New Roman" w:hAnsi="Times New Roman"/>
          <w:lang w:eastAsia="pl-PL"/>
        </w:rPr>
        <w:t>, maksymalnie 3 kondygnacje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2F94DCA" w14:textId="77777777" w:rsidR="00352E2E" w:rsidRPr="00A73B84" w:rsidRDefault="00352E2E">
      <w:pPr>
        <w:pStyle w:val="Akapitzlist"/>
        <w:numPr>
          <w:ilvl w:val="1"/>
          <w:numId w:val="480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712A24E2" w14:textId="77777777" w:rsidR="00352E2E" w:rsidRPr="00A73B84" w:rsidRDefault="00352E2E">
      <w:pPr>
        <w:pStyle w:val="Akapitzlist"/>
        <w:numPr>
          <w:ilvl w:val="0"/>
          <w:numId w:val="4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8D5DE85" w14:textId="6CAAE23E" w:rsidR="00352E2E" w:rsidRPr="00A73B84" w:rsidRDefault="00352E2E">
      <w:pPr>
        <w:pStyle w:val="Akapitzlist"/>
        <w:numPr>
          <w:ilvl w:val="1"/>
          <w:numId w:val="481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8D0519" w:rsidRPr="00A73B84">
        <w:rPr>
          <w:rFonts w:ascii="Times New Roman" w:hAnsi="Times New Roman"/>
        </w:rPr>
        <w:t>15</w:t>
      </w:r>
      <w:r w:rsidRPr="00A73B84">
        <w:rPr>
          <w:rFonts w:ascii="Times New Roman" w:hAnsi="Times New Roman"/>
        </w:rPr>
        <w:t xml:space="preserve">º do </w:t>
      </w:r>
      <w:r w:rsidR="008D0519" w:rsidRPr="00A73B84">
        <w:rPr>
          <w:rFonts w:ascii="Times New Roman" w:hAnsi="Times New Roman"/>
        </w:rPr>
        <w:t>45</w:t>
      </w:r>
      <w:r w:rsidRPr="00A73B84">
        <w:rPr>
          <w:rFonts w:ascii="Times New Roman" w:hAnsi="Times New Roman"/>
        </w:rPr>
        <w:t>º,</w:t>
      </w:r>
    </w:p>
    <w:p w14:paraId="3F4B0EED" w14:textId="77777777" w:rsidR="00352E2E" w:rsidRPr="00A73B84" w:rsidRDefault="00352E2E">
      <w:pPr>
        <w:pStyle w:val="Akapitzlist"/>
        <w:numPr>
          <w:ilvl w:val="1"/>
          <w:numId w:val="481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D887B5B" w14:textId="4B7E1EE2" w:rsidR="00352E2E" w:rsidRPr="00A73B84" w:rsidRDefault="00352E2E">
      <w:pPr>
        <w:pStyle w:val="Akapitzlist"/>
        <w:numPr>
          <w:ilvl w:val="1"/>
          <w:numId w:val="481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</w:t>
      </w:r>
      <w:r w:rsidR="008D0519" w:rsidRPr="00A73B84">
        <w:rPr>
          <w:rFonts w:ascii="Times New Roman" w:eastAsia="TimesNewRomanPSMT" w:hAnsi="Times New Roman"/>
        </w:rPr>
        <w:t xml:space="preserve"> lub</w:t>
      </w:r>
      <w:r w:rsidRPr="00A73B84">
        <w:rPr>
          <w:rFonts w:ascii="Times New Roman" w:eastAsia="TimesNewRomanPSMT" w:hAnsi="Times New Roman"/>
        </w:rPr>
        <w:t xml:space="preserve"> szarości</w:t>
      </w:r>
      <w:r w:rsidRPr="00A73B84">
        <w:rPr>
          <w:rFonts w:ascii="Times New Roman" w:hAnsi="Times New Roman"/>
        </w:rPr>
        <w:t>.</w:t>
      </w:r>
    </w:p>
    <w:p w14:paraId="7D6648B7" w14:textId="77777777" w:rsidR="00EC6DA0" w:rsidRPr="00A73B84" w:rsidRDefault="00EC6DA0" w:rsidP="00EC6DA0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terenach, o których mowa w ust. 1, należy uwzględnić ustalenia zwarte §8 ust. 13.</w:t>
      </w:r>
    </w:p>
    <w:p w14:paraId="467F69EE" w14:textId="04604C93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4</w:t>
      </w:r>
      <w:r w:rsidR="000857C3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DC310A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</w:t>
      </w:r>
      <w:r w:rsidR="00B33B73" w:rsidRPr="00A73B84">
        <w:rPr>
          <w:rFonts w:ascii="Times New Roman" w:hAnsi="Times New Roman"/>
          <w:lang w:eastAsia="pl-PL"/>
        </w:rPr>
        <w:t>.</w:t>
      </w:r>
    </w:p>
    <w:p w14:paraId="5DAC61DA" w14:textId="1F3C0B94" w:rsidR="00B33B73" w:rsidRPr="00A73B84" w:rsidRDefault="00B33B7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6D6FAC3D" w14:textId="77777777" w:rsidR="00B33B73" w:rsidRPr="00A73B84" w:rsidRDefault="00B33B73">
      <w:pPr>
        <w:pStyle w:val="Teksttreci0"/>
        <w:numPr>
          <w:ilvl w:val="0"/>
          <w:numId w:val="54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702F8C0E" w14:textId="4586EF04" w:rsidR="00B33B73" w:rsidRPr="00A73B84" w:rsidRDefault="00796832">
      <w:pPr>
        <w:pStyle w:val="Teksttreci0"/>
        <w:numPr>
          <w:ilvl w:val="0"/>
          <w:numId w:val="54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3B7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B33B7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0D0B0C5A" w14:textId="1C2EF817" w:rsidR="00352E2E" w:rsidRPr="00A73B84" w:rsidRDefault="00B33B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7BE58413" w14:textId="77777777" w:rsidR="00352E2E" w:rsidRPr="00A73B84" w:rsidRDefault="00352E2E">
      <w:pPr>
        <w:numPr>
          <w:ilvl w:val="0"/>
          <w:numId w:val="4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F08D3A0" w14:textId="77777777" w:rsidR="00352E2E" w:rsidRPr="00A73B84" w:rsidRDefault="00352E2E">
      <w:pPr>
        <w:numPr>
          <w:ilvl w:val="0"/>
          <w:numId w:val="4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00AB6B62" w14:textId="77777777" w:rsidR="00352E2E" w:rsidRPr="00A73B84" w:rsidRDefault="00352E2E">
      <w:pPr>
        <w:numPr>
          <w:ilvl w:val="0"/>
          <w:numId w:val="4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B43424D" w14:textId="77777777" w:rsidR="00352E2E" w:rsidRPr="00A73B84" w:rsidRDefault="00352E2E">
      <w:pPr>
        <w:numPr>
          <w:ilvl w:val="0"/>
          <w:numId w:val="4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E536A8C" w14:textId="77777777" w:rsidR="00352E2E" w:rsidRPr="00A73B84" w:rsidRDefault="00352E2E">
      <w:pPr>
        <w:numPr>
          <w:ilvl w:val="0"/>
          <w:numId w:val="4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112B7BB7" w14:textId="77777777" w:rsidR="00352E2E" w:rsidRPr="00A73B84" w:rsidRDefault="00352E2E">
      <w:pPr>
        <w:numPr>
          <w:ilvl w:val="0"/>
          <w:numId w:val="48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A4DFC46" w14:textId="5B971B7A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CD3F328" w14:textId="6B4571A3" w:rsidR="00352E2E" w:rsidRPr="00A73B84" w:rsidRDefault="00010B04">
      <w:pPr>
        <w:pStyle w:val="Akapitzlist"/>
        <w:numPr>
          <w:ilvl w:val="0"/>
          <w:numId w:val="4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352E2E" w:rsidRPr="00A73B84">
        <w:rPr>
          <w:rFonts w:ascii="Times New Roman" w:hAnsi="Times New Roman"/>
        </w:rPr>
        <w:t>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5A240452" w14:textId="77777777" w:rsidR="00352E2E" w:rsidRPr="00A73B84" w:rsidRDefault="00352E2E">
      <w:pPr>
        <w:pStyle w:val="Akapitzlist"/>
        <w:numPr>
          <w:ilvl w:val="0"/>
          <w:numId w:val="4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2C69FDF" w14:textId="0F01CE8E" w:rsidR="00352E2E" w:rsidRPr="00A73B84" w:rsidRDefault="00352E2E">
      <w:pPr>
        <w:pStyle w:val="Akapitzlist"/>
        <w:numPr>
          <w:ilvl w:val="1"/>
          <w:numId w:val="484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010B0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</w:p>
    <w:p w14:paraId="08EFFEF0" w14:textId="2364BB45" w:rsidR="00352E2E" w:rsidRPr="00A73B84" w:rsidRDefault="00352E2E">
      <w:pPr>
        <w:pStyle w:val="Akapitzlist"/>
        <w:numPr>
          <w:ilvl w:val="1"/>
          <w:numId w:val="484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010B0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,4;</w:t>
      </w:r>
    </w:p>
    <w:p w14:paraId="7A13F741" w14:textId="28826832" w:rsidR="00352E2E" w:rsidRPr="00A73B84" w:rsidRDefault="00352E2E">
      <w:pPr>
        <w:pStyle w:val="Akapitzlist"/>
        <w:numPr>
          <w:ilvl w:val="0"/>
          <w:numId w:val="4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010B04" w:rsidRPr="00A73B84">
        <w:rPr>
          <w:rFonts w:ascii="Times New Roman" w:hAnsi="Times New Roman"/>
        </w:rPr>
        <w:t>35</w:t>
      </w:r>
      <w:r w:rsidRPr="00A73B84">
        <w:rPr>
          <w:rFonts w:ascii="Times New Roman" w:hAnsi="Times New Roman"/>
        </w:rPr>
        <w:t>%</w:t>
      </w:r>
    </w:p>
    <w:p w14:paraId="6B01700C" w14:textId="01495F49" w:rsidR="00352E2E" w:rsidRPr="00A73B84" w:rsidRDefault="00352E2E">
      <w:pPr>
        <w:pStyle w:val="Akapitzlist"/>
        <w:numPr>
          <w:ilvl w:val="0"/>
          <w:numId w:val="4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010B04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1346AE1" w14:textId="77777777" w:rsidR="00352E2E" w:rsidRPr="00A73B84" w:rsidRDefault="00352E2E">
      <w:pPr>
        <w:pStyle w:val="Akapitzlist"/>
        <w:numPr>
          <w:ilvl w:val="0"/>
          <w:numId w:val="4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maksymalna wysokość zabudowy:</w:t>
      </w:r>
    </w:p>
    <w:p w14:paraId="42F51095" w14:textId="6CD4A72E" w:rsidR="00352E2E" w:rsidRPr="00A73B84" w:rsidRDefault="00352E2E">
      <w:pPr>
        <w:pStyle w:val="Akapitzlist"/>
        <w:numPr>
          <w:ilvl w:val="1"/>
          <w:numId w:val="4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 – </w:t>
      </w:r>
      <w:r w:rsidR="00010B04" w:rsidRPr="00A73B84">
        <w:rPr>
          <w:rFonts w:ascii="Times New Roman" w:eastAsia="Times New Roman" w:hAnsi="Times New Roman"/>
          <w:lang w:eastAsia="pl-PL"/>
        </w:rPr>
        <w:t>13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4E89EB9C" w14:textId="6C4DE62D" w:rsidR="00352E2E" w:rsidRPr="00A73B84" w:rsidRDefault="00352E2E">
      <w:pPr>
        <w:pStyle w:val="Akapitzlist"/>
        <w:numPr>
          <w:ilvl w:val="1"/>
          <w:numId w:val="4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</w:t>
      </w:r>
      <w:r w:rsidR="00010B04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1C20A474" w14:textId="77777777" w:rsidR="00352E2E" w:rsidRPr="00A73B84" w:rsidRDefault="00352E2E">
      <w:pPr>
        <w:pStyle w:val="Akapitzlist"/>
        <w:numPr>
          <w:ilvl w:val="0"/>
          <w:numId w:val="4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B51B562" w14:textId="3EF23702" w:rsidR="00352E2E" w:rsidRPr="00A73B84" w:rsidRDefault="00352E2E">
      <w:pPr>
        <w:pStyle w:val="Akapitzlist"/>
        <w:numPr>
          <w:ilvl w:val="1"/>
          <w:numId w:val="4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DD720F" w:rsidRPr="00A73B84">
        <w:rPr>
          <w:rFonts w:ascii="Times New Roman" w:hAnsi="Times New Roman"/>
        </w:rPr>
        <w:t>15</w:t>
      </w:r>
      <w:r w:rsidRPr="00A73B84">
        <w:rPr>
          <w:rFonts w:ascii="Times New Roman" w:hAnsi="Times New Roman"/>
        </w:rPr>
        <w:t>º do 45º</w:t>
      </w:r>
      <w:r w:rsidR="00DD720F" w:rsidRPr="00A73B84">
        <w:rPr>
          <w:rFonts w:ascii="Times New Roman" w:hAnsi="Times New Roman"/>
        </w:rPr>
        <w:t xml:space="preserve"> lub dachy płaskie,</w:t>
      </w:r>
    </w:p>
    <w:p w14:paraId="2C0795D2" w14:textId="57B3C782" w:rsidR="00DD720F" w:rsidRPr="00A73B84" w:rsidRDefault="00DD720F">
      <w:pPr>
        <w:pStyle w:val="Akapitzlist"/>
        <w:numPr>
          <w:ilvl w:val="1"/>
          <w:numId w:val="4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55C003D6" w14:textId="52B820D5" w:rsidR="00DD720F" w:rsidRPr="00A73B84" w:rsidRDefault="00DD720F">
      <w:pPr>
        <w:pStyle w:val="Akapitzlist"/>
        <w:numPr>
          <w:ilvl w:val="1"/>
          <w:numId w:val="4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 lub szarości.</w:t>
      </w:r>
    </w:p>
    <w:p w14:paraId="3CA82F5D" w14:textId="77777777" w:rsidR="00352E2E" w:rsidRPr="00A73B84" w:rsidRDefault="00352E2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1B2DE060" w14:textId="411D88CA" w:rsidR="00352E2E" w:rsidRPr="00A73B84" w:rsidRDefault="00352E2E">
      <w:pPr>
        <w:numPr>
          <w:ilvl w:val="0"/>
          <w:numId w:val="60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DD720F" w:rsidRPr="00A73B84">
        <w:rPr>
          <w:rFonts w:ascii="Times New Roman" w:hAnsi="Times New Roman"/>
        </w:rPr>
        <w:t>7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4A057155" w14:textId="77777777" w:rsidR="00352E2E" w:rsidRPr="00A73B84" w:rsidRDefault="00352E2E">
      <w:pPr>
        <w:numPr>
          <w:ilvl w:val="0"/>
          <w:numId w:val="60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4DD99508" w14:textId="77777777" w:rsidR="00352E2E" w:rsidRPr="00A73B84" w:rsidRDefault="00352E2E">
      <w:pPr>
        <w:numPr>
          <w:ilvl w:val="0"/>
          <w:numId w:val="60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27903583" w14:textId="1E8A9169" w:rsidR="00544FDE" w:rsidRPr="00A73B84" w:rsidRDefault="00544FD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48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E1076E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</w:t>
      </w:r>
      <w:r w:rsidR="00B33B73" w:rsidRPr="00A73B84">
        <w:rPr>
          <w:rFonts w:ascii="Times New Roman" w:hAnsi="Times New Roman"/>
          <w:lang w:eastAsia="pl-PL"/>
        </w:rPr>
        <w:t>.</w:t>
      </w:r>
    </w:p>
    <w:p w14:paraId="1BED2DF4" w14:textId="33B918B4" w:rsidR="00B33B73" w:rsidRPr="00A73B84" w:rsidRDefault="00B33B7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6A856B45" w14:textId="3DB2A108" w:rsidR="00B33B73" w:rsidRPr="00A73B84" w:rsidRDefault="00B33B73">
      <w:pPr>
        <w:pStyle w:val="Teksttreci0"/>
        <w:numPr>
          <w:ilvl w:val="0"/>
          <w:numId w:val="54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biurowych i administracji;</w:t>
      </w:r>
    </w:p>
    <w:p w14:paraId="5576AD41" w14:textId="30110DF8" w:rsidR="00DD720F" w:rsidRPr="00A73B84" w:rsidRDefault="00DD720F">
      <w:pPr>
        <w:pStyle w:val="Teksttreci0"/>
        <w:numPr>
          <w:ilvl w:val="0"/>
          <w:numId w:val="54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rzemiosła;</w:t>
      </w:r>
    </w:p>
    <w:p w14:paraId="1B71244A" w14:textId="728BBE3C" w:rsidR="00B33B73" w:rsidRPr="00A73B84" w:rsidRDefault="00796832">
      <w:pPr>
        <w:pStyle w:val="Teksttreci0"/>
        <w:numPr>
          <w:ilvl w:val="0"/>
          <w:numId w:val="54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3B73" w:rsidRPr="00A73B84">
        <w:rPr>
          <w:sz w:val="22"/>
          <w:szCs w:val="22"/>
        </w:rPr>
        <w:t xml:space="preserve">: usług nauki, </w:t>
      </w:r>
      <w:r w:rsidR="00DD720F" w:rsidRPr="00A73B84">
        <w:rPr>
          <w:sz w:val="22"/>
          <w:szCs w:val="22"/>
        </w:rPr>
        <w:t xml:space="preserve">usług edukacji, </w:t>
      </w:r>
      <w:r w:rsidR="00B33B73" w:rsidRPr="00A73B84">
        <w:rPr>
          <w:sz w:val="22"/>
          <w:szCs w:val="22"/>
        </w:rPr>
        <w:t>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B33B73" w:rsidRPr="00A73B84">
        <w:rPr>
          <w:sz w:val="22"/>
          <w:szCs w:val="22"/>
        </w:rPr>
        <w:t xml:space="preserve">, </w:t>
      </w:r>
      <w:r w:rsidR="00DD720F" w:rsidRPr="00A73B84">
        <w:rPr>
          <w:sz w:val="22"/>
          <w:szCs w:val="22"/>
        </w:rPr>
        <w:t xml:space="preserve">usług kultury i rozrywki, usług zdrowia i opieki społecznej, usług sportu i rekreacji, </w:t>
      </w:r>
      <w:r w:rsidR="00B33B73" w:rsidRPr="00A73B84">
        <w:rPr>
          <w:sz w:val="22"/>
          <w:szCs w:val="22"/>
        </w:rPr>
        <w:t>usług kultu religijnego, usług bezpieczeństwa i porządku publicznego.</w:t>
      </w:r>
    </w:p>
    <w:p w14:paraId="380B7D6C" w14:textId="2CD6F6AA" w:rsidR="00544FDE" w:rsidRPr="00A73B84" w:rsidRDefault="00B33B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44FD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44FDE" w:rsidRPr="00A73B84">
        <w:rPr>
          <w:rFonts w:ascii="Times New Roman" w:hAnsi="Times New Roman"/>
        </w:rPr>
        <w:t>:</w:t>
      </w:r>
    </w:p>
    <w:p w14:paraId="2BD77BBE" w14:textId="77777777" w:rsidR="00544FDE" w:rsidRPr="00A73B84" w:rsidRDefault="00544FDE">
      <w:pPr>
        <w:numPr>
          <w:ilvl w:val="0"/>
          <w:numId w:val="48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4B2E3E5" w14:textId="77777777" w:rsidR="00544FDE" w:rsidRPr="00A73B84" w:rsidRDefault="00544FDE">
      <w:pPr>
        <w:numPr>
          <w:ilvl w:val="0"/>
          <w:numId w:val="48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DDD80B0" w14:textId="77777777" w:rsidR="00544FDE" w:rsidRPr="00A73B84" w:rsidRDefault="00544FDE">
      <w:pPr>
        <w:numPr>
          <w:ilvl w:val="0"/>
          <w:numId w:val="48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159EB822" w14:textId="77777777" w:rsidR="00544FDE" w:rsidRPr="00A73B84" w:rsidRDefault="00544FDE">
      <w:pPr>
        <w:numPr>
          <w:ilvl w:val="0"/>
          <w:numId w:val="48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50A9BD0" w14:textId="77777777" w:rsidR="00544FDE" w:rsidRPr="00A73B84" w:rsidRDefault="00544FDE">
      <w:pPr>
        <w:numPr>
          <w:ilvl w:val="0"/>
          <w:numId w:val="48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03083B88" w14:textId="77777777" w:rsidR="00544FDE" w:rsidRPr="00A73B84" w:rsidRDefault="00544FDE">
      <w:pPr>
        <w:numPr>
          <w:ilvl w:val="0"/>
          <w:numId w:val="485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636890C" w14:textId="35BEB880" w:rsidR="00544FDE" w:rsidRPr="00A73B84" w:rsidRDefault="00544FD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51607D6E" w14:textId="05AD3F5E" w:rsidR="00AB37FF" w:rsidRPr="00A73B84" w:rsidRDefault="00AB37FF">
      <w:pPr>
        <w:pStyle w:val="Akapitzlist"/>
        <w:numPr>
          <w:ilvl w:val="0"/>
          <w:numId w:val="4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751D194" w14:textId="622570AD" w:rsidR="00544FDE" w:rsidRPr="00A73B84" w:rsidRDefault="00544FDE">
      <w:pPr>
        <w:pStyle w:val="Akapitzlist"/>
        <w:numPr>
          <w:ilvl w:val="0"/>
          <w:numId w:val="4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8E1F3DB" w14:textId="77777777" w:rsidR="00544FDE" w:rsidRPr="00A73B84" w:rsidRDefault="00544FDE">
      <w:pPr>
        <w:pStyle w:val="Akapitzlist"/>
        <w:numPr>
          <w:ilvl w:val="1"/>
          <w:numId w:val="48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7F54F145" w14:textId="613DFBB8" w:rsidR="00544FDE" w:rsidRPr="00A73B84" w:rsidRDefault="00544FDE">
      <w:pPr>
        <w:pStyle w:val="Akapitzlist"/>
        <w:numPr>
          <w:ilvl w:val="1"/>
          <w:numId w:val="48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4E7FD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4E7FDF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8B8E6AA" w14:textId="6B8B6491" w:rsidR="00544FDE" w:rsidRPr="00A73B84" w:rsidRDefault="00544FDE">
      <w:pPr>
        <w:pStyle w:val="Akapitzlist"/>
        <w:numPr>
          <w:ilvl w:val="0"/>
          <w:numId w:val="4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DD720F" w:rsidRPr="00A73B84">
        <w:rPr>
          <w:rFonts w:ascii="Times New Roman" w:hAnsi="Times New Roman"/>
        </w:rPr>
        <w:t>40</w:t>
      </w:r>
      <w:r w:rsidRPr="00A73B84">
        <w:rPr>
          <w:rFonts w:ascii="Times New Roman" w:hAnsi="Times New Roman"/>
        </w:rPr>
        <w:t>%</w:t>
      </w:r>
    </w:p>
    <w:p w14:paraId="6875F8AC" w14:textId="77777777" w:rsidR="00544FDE" w:rsidRPr="00A73B84" w:rsidRDefault="00544FDE">
      <w:pPr>
        <w:pStyle w:val="Akapitzlist"/>
        <w:numPr>
          <w:ilvl w:val="0"/>
          <w:numId w:val="4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0D1D480" w14:textId="77777777" w:rsidR="00544FDE" w:rsidRPr="00A73B84" w:rsidRDefault="00544FDE">
      <w:pPr>
        <w:pStyle w:val="Akapitzlist"/>
        <w:numPr>
          <w:ilvl w:val="0"/>
          <w:numId w:val="4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CD1E932" w14:textId="77777777" w:rsidR="00544FDE" w:rsidRPr="00A73B84" w:rsidRDefault="00544FDE">
      <w:pPr>
        <w:pStyle w:val="Akapitzlist"/>
        <w:numPr>
          <w:ilvl w:val="1"/>
          <w:numId w:val="49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15m;</w:t>
      </w:r>
    </w:p>
    <w:p w14:paraId="7BEC13EE" w14:textId="77777777" w:rsidR="00544FDE" w:rsidRPr="00A73B84" w:rsidRDefault="00544FDE">
      <w:pPr>
        <w:pStyle w:val="Akapitzlist"/>
        <w:numPr>
          <w:ilvl w:val="1"/>
          <w:numId w:val="49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8 m;</w:t>
      </w:r>
    </w:p>
    <w:p w14:paraId="2AC57977" w14:textId="77777777" w:rsidR="00544FDE" w:rsidRPr="00A73B84" w:rsidRDefault="00544FDE">
      <w:pPr>
        <w:pStyle w:val="Akapitzlist"/>
        <w:numPr>
          <w:ilvl w:val="0"/>
          <w:numId w:val="48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4D18233" w14:textId="77777777" w:rsidR="00544FDE" w:rsidRPr="00A73B84" w:rsidRDefault="00544FDE">
      <w:pPr>
        <w:pStyle w:val="Akapitzlist"/>
        <w:numPr>
          <w:ilvl w:val="1"/>
          <w:numId w:val="4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247CD2AB" w14:textId="77777777" w:rsidR="00544FDE" w:rsidRPr="00A73B84" w:rsidRDefault="00544FDE">
      <w:pPr>
        <w:pStyle w:val="Akapitzlist"/>
        <w:numPr>
          <w:ilvl w:val="1"/>
          <w:numId w:val="4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lub dachy płaskie,</w:t>
      </w:r>
    </w:p>
    <w:p w14:paraId="63AAB293" w14:textId="77777777" w:rsidR="00544FDE" w:rsidRPr="00A73B84" w:rsidRDefault="00544FDE">
      <w:pPr>
        <w:pStyle w:val="Akapitzlist"/>
        <w:numPr>
          <w:ilvl w:val="1"/>
          <w:numId w:val="4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691A40B" w14:textId="77777777" w:rsidR="00544FDE" w:rsidRPr="00A73B84" w:rsidRDefault="00544FDE">
      <w:pPr>
        <w:pStyle w:val="Akapitzlist"/>
        <w:numPr>
          <w:ilvl w:val="1"/>
          <w:numId w:val="4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3C4F1064" w14:textId="44161F99" w:rsidR="00544FDE" w:rsidRPr="00A73B84" w:rsidRDefault="00544FD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</w:t>
      </w:r>
      <w:r w:rsidR="00F63514" w:rsidRPr="00A73B84">
        <w:rPr>
          <w:rFonts w:ascii="Times New Roman" w:hAnsi="Times New Roman"/>
        </w:rPr>
        <w:t xml:space="preserve">, powierzchnia </w:t>
      </w:r>
      <w:proofErr w:type="spellStart"/>
      <w:r w:rsidR="00F63514" w:rsidRPr="00A73B84">
        <w:rPr>
          <w:rFonts w:ascii="Times New Roman" w:hAnsi="Times New Roman"/>
        </w:rPr>
        <w:t>nowowydzielanej</w:t>
      </w:r>
      <w:proofErr w:type="spellEnd"/>
      <w:r w:rsidR="00F63514" w:rsidRPr="00A73B84">
        <w:rPr>
          <w:rFonts w:ascii="Times New Roman" w:hAnsi="Times New Roman"/>
        </w:rPr>
        <w:t xml:space="preserve"> działki budowlanej nie może być mniejsza niż 1000 m</w:t>
      </w:r>
      <w:r w:rsidR="00F63514" w:rsidRPr="00A73B84">
        <w:rPr>
          <w:rFonts w:ascii="Times New Roman" w:hAnsi="Times New Roman"/>
          <w:vertAlign w:val="superscript"/>
        </w:rPr>
        <w:t>2</w:t>
      </w:r>
      <w:r w:rsidR="00F63514" w:rsidRPr="00A73B84">
        <w:rPr>
          <w:rFonts w:ascii="Times New Roman" w:hAnsi="Times New Roman"/>
        </w:rPr>
        <w:t>.</w:t>
      </w:r>
    </w:p>
    <w:p w14:paraId="72B7E76F" w14:textId="192676AC" w:rsidR="00544FDE" w:rsidRPr="00A73B84" w:rsidRDefault="00544FD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4</w:t>
      </w:r>
      <w:r w:rsidR="00965713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17MNW-U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</w:t>
      </w:r>
      <w:r w:rsidR="00B33B73" w:rsidRPr="00A73B84">
        <w:rPr>
          <w:rFonts w:ascii="Times New Roman" w:hAnsi="Times New Roman"/>
          <w:lang w:eastAsia="pl-PL"/>
        </w:rPr>
        <w:t>.</w:t>
      </w:r>
    </w:p>
    <w:p w14:paraId="6449B51C" w14:textId="0D6C824A" w:rsidR="00B33B73" w:rsidRPr="00A73B84" w:rsidRDefault="00B33B7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2D022CB1" w14:textId="37089AD0" w:rsidR="00B33B73" w:rsidRPr="00A73B84" w:rsidRDefault="00B33B73">
      <w:pPr>
        <w:pStyle w:val="Teksttreci0"/>
        <w:numPr>
          <w:ilvl w:val="0"/>
          <w:numId w:val="54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lokalizację usług nieuciążliwych z zakresu: usług handlu detalicznego, usług gastronomii, usług edukacji, usług kultury i rozrywki, </w:t>
      </w:r>
      <w:r w:rsidR="0069186B" w:rsidRPr="00A73B84">
        <w:rPr>
          <w:sz w:val="22"/>
          <w:szCs w:val="22"/>
        </w:rPr>
        <w:t xml:space="preserve">usług turystyki, </w:t>
      </w:r>
      <w:r w:rsidRPr="00A73B84">
        <w:rPr>
          <w:sz w:val="22"/>
          <w:szCs w:val="22"/>
        </w:rPr>
        <w:t>usług biurowych i administracji, usług zdrowia i opieki społecznej, usług sportu i rekreacji,  usług rzemiosła;</w:t>
      </w:r>
    </w:p>
    <w:p w14:paraId="477954F2" w14:textId="125A8A26" w:rsidR="00B33B73" w:rsidRPr="00A73B84" w:rsidRDefault="00796832">
      <w:pPr>
        <w:pStyle w:val="Teksttreci0"/>
        <w:numPr>
          <w:ilvl w:val="0"/>
          <w:numId w:val="549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3B73" w:rsidRPr="00A73B84">
        <w:rPr>
          <w:sz w:val="22"/>
          <w:szCs w:val="22"/>
        </w:rPr>
        <w:t xml:space="preserve">: usług nauki, </w:t>
      </w:r>
      <w:r w:rsidR="003B427E" w:rsidRPr="00A73B84">
        <w:rPr>
          <w:sz w:val="22"/>
          <w:szCs w:val="22"/>
        </w:rPr>
        <w:t>usług handlu hurtowego, usług handlu wielkopowierzchniowego</w:t>
      </w:r>
      <w:r w:rsidR="00B33B7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67BAC57F" w14:textId="163520E4" w:rsidR="00544FDE" w:rsidRPr="00A73B84" w:rsidRDefault="00B33B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44FD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44FDE" w:rsidRPr="00A73B84">
        <w:rPr>
          <w:rFonts w:ascii="Times New Roman" w:hAnsi="Times New Roman"/>
        </w:rPr>
        <w:t>:</w:t>
      </w:r>
    </w:p>
    <w:p w14:paraId="717E7A49" w14:textId="19ABCC3E" w:rsidR="00B33B73" w:rsidRPr="00A73B84" w:rsidRDefault="00B33B73">
      <w:pPr>
        <w:numPr>
          <w:ilvl w:val="0"/>
          <w:numId w:val="55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3B5564E" w14:textId="2902F505" w:rsidR="00544FDE" w:rsidRPr="00A73B84" w:rsidRDefault="00544FDE">
      <w:pPr>
        <w:numPr>
          <w:ilvl w:val="0"/>
          <w:numId w:val="55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EBC9154" w14:textId="77777777" w:rsidR="00544FDE" w:rsidRPr="00A73B84" w:rsidRDefault="00544FDE">
      <w:pPr>
        <w:numPr>
          <w:ilvl w:val="0"/>
          <w:numId w:val="55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03202DAF" w14:textId="77777777" w:rsidR="00544FDE" w:rsidRPr="00A73B84" w:rsidRDefault="00544FDE">
      <w:pPr>
        <w:numPr>
          <w:ilvl w:val="0"/>
          <w:numId w:val="55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4854588" w14:textId="77777777" w:rsidR="00544FDE" w:rsidRPr="00A73B84" w:rsidRDefault="00544FDE">
      <w:pPr>
        <w:numPr>
          <w:ilvl w:val="0"/>
          <w:numId w:val="55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07C9134E" w14:textId="77777777" w:rsidR="00544FDE" w:rsidRPr="00A73B84" w:rsidRDefault="00544FDE">
      <w:pPr>
        <w:numPr>
          <w:ilvl w:val="0"/>
          <w:numId w:val="55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094ACBF" w14:textId="00C24CED" w:rsidR="00544FDE" w:rsidRPr="00A73B84" w:rsidRDefault="00544FD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2B405EF" w14:textId="7FD4E4CC" w:rsidR="00544FDE" w:rsidRPr="00A73B84" w:rsidRDefault="00544FDE">
      <w:pPr>
        <w:pStyle w:val="Akapitzlist"/>
        <w:numPr>
          <w:ilvl w:val="0"/>
          <w:numId w:val="51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F5486E6" w14:textId="77777777" w:rsidR="00544FDE" w:rsidRPr="00A73B84" w:rsidRDefault="00544FDE">
      <w:pPr>
        <w:pStyle w:val="Akapitzlist"/>
        <w:numPr>
          <w:ilvl w:val="0"/>
          <w:numId w:val="51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8C8271B" w14:textId="30A12D16" w:rsidR="00544FDE" w:rsidRPr="00A73B84" w:rsidRDefault="00544FDE">
      <w:pPr>
        <w:pStyle w:val="Akapitzlist"/>
        <w:numPr>
          <w:ilvl w:val="1"/>
          <w:numId w:val="518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4E7FD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</w:p>
    <w:p w14:paraId="619112E5" w14:textId="59822ACE" w:rsidR="00544FDE" w:rsidRPr="00A73B84" w:rsidRDefault="00544FDE">
      <w:pPr>
        <w:pStyle w:val="Akapitzlist"/>
        <w:numPr>
          <w:ilvl w:val="1"/>
          <w:numId w:val="518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4E7FD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,4;</w:t>
      </w:r>
    </w:p>
    <w:p w14:paraId="158EBE1A" w14:textId="35A71CA1" w:rsidR="00544FDE" w:rsidRPr="00A73B84" w:rsidRDefault="00544FDE">
      <w:pPr>
        <w:pStyle w:val="Akapitzlist"/>
        <w:numPr>
          <w:ilvl w:val="0"/>
          <w:numId w:val="51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4E7FDF" w:rsidRPr="00A73B84">
        <w:rPr>
          <w:rFonts w:ascii="Times New Roman" w:hAnsi="Times New Roman"/>
        </w:rPr>
        <w:t>35</w:t>
      </w:r>
      <w:r w:rsidRPr="00A73B84">
        <w:rPr>
          <w:rFonts w:ascii="Times New Roman" w:hAnsi="Times New Roman"/>
        </w:rPr>
        <w:t>%</w:t>
      </w:r>
    </w:p>
    <w:p w14:paraId="201F95EF" w14:textId="77777777" w:rsidR="00544FDE" w:rsidRPr="00A73B84" w:rsidRDefault="00544FDE">
      <w:pPr>
        <w:pStyle w:val="Akapitzlist"/>
        <w:numPr>
          <w:ilvl w:val="0"/>
          <w:numId w:val="51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76C7A4EC" w14:textId="2533F457" w:rsidR="00544FDE" w:rsidRPr="00A73B84" w:rsidRDefault="00544FDE">
      <w:pPr>
        <w:pStyle w:val="Akapitzlist"/>
        <w:numPr>
          <w:ilvl w:val="0"/>
          <w:numId w:val="51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69186B" w:rsidRPr="00A73B84">
        <w:rPr>
          <w:rFonts w:ascii="Times New Roman" w:eastAsia="Times New Roman" w:hAnsi="Times New Roman"/>
          <w:lang w:eastAsia="pl-PL"/>
        </w:rPr>
        <w:t xml:space="preserve"> – 11m;</w:t>
      </w:r>
    </w:p>
    <w:p w14:paraId="6B33ECF5" w14:textId="77777777" w:rsidR="00544FDE" w:rsidRPr="00A73B84" w:rsidRDefault="00544FDE">
      <w:pPr>
        <w:pStyle w:val="Akapitzlist"/>
        <w:numPr>
          <w:ilvl w:val="0"/>
          <w:numId w:val="51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4216729B" w14:textId="77777777" w:rsidR="00544FDE" w:rsidRPr="00A73B84" w:rsidRDefault="00544FDE">
      <w:pPr>
        <w:pStyle w:val="Akapitzlist"/>
        <w:numPr>
          <w:ilvl w:val="0"/>
          <w:numId w:val="603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72378B08" w14:textId="5D6A61B8" w:rsidR="00544FDE" w:rsidRPr="00A73B84" w:rsidRDefault="00544FDE">
      <w:pPr>
        <w:pStyle w:val="Akapitzlist"/>
        <w:numPr>
          <w:ilvl w:val="0"/>
          <w:numId w:val="603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9E2FA6" w:rsidRPr="00A73B84">
        <w:rPr>
          <w:rFonts w:ascii="Times New Roman" w:hAnsi="Times New Roman"/>
        </w:rPr>
        <w:t>1</w:t>
      </w:r>
      <w:r w:rsidRPr="00A73B84">
        <w:rPr>
          <w:rFonts w:ascii="Times New Roman" w:hAnsi="Times New Roman"/>
        </w:rPr>
        <w:t>5º lub dachy płaskie,</w:t>
      </w:r>
    </w:p>
    <w:p w14:paraId="57DDB33B" w14:textId="77777777" w:rsidR="00544FDE" w:rsidRPr="00A73B84" w:rsidRDefault="00544FDE">
      <w:pPr>
        <w:pStyle w:val="Akapitzlist"/>
        <w:numPr>
          <w:ilvl w:val="0"/>
          <w:numId w:val="603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6F31CC0D" w14:textId="77777777" w:rsidR="00544FDE" w:rsidRPr="00A73B84" w:rsidRDefault="00544FDE">
      <w:pPr>
        <w:pStyle w:val="Akapitzlist"/>
        <w:numPr>
          <w:ilvl w:val="0"/>
          <w:numId w:val="603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646E04F5" w14:textId="77777777" w:rsidR="00544FDE" w:rsidRPr="00A73B84" w:rsidRDefault="00544FD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6BC11D1E" w14:textId="77777777" w:rsidR="00544FDE" w:rsidRPr="00A73B84" w:rsidRDefault="00544FDE">
      <w:pPr>
        <w:numPr>
          <w:ilvl w:val="0"/>
          <w:numId w:val="604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1000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6A86FA3D" w14:textId="77777777" w:rsidR="00544FDE" w:rsidRPr="00A73B84" w:rsidRDefault="00544FDE">
      <w:pPr>
        <w:numPr>
          <w:ilvl w:val="0"/>
          <w:numId w:val="604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573AD731" w14:textId="77777777" w:rsidR="00544FDE" w:rsidRPr="00A73B84" w:rsidRDefault="00544FDE">
      <w:pPr>
        <w:numPr>
          <w:ilvl w:val="0"/>
          <w:numId w:val="604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ustalenia, o których mowa w pkt 1-2 nie obowiązują przy wydzielaniu działek budowlanych pod infrastrukturę techniczną i komunikację wewnętrzną.</w:t>
      </w:r>
    </w:p>
    <w:p w14:paraId="236F2DE1" w14:textId="568ADCCE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965713" w:rsidRPr="00A73B84">
        <w:rPr>
          <w:rFonts w:ascii="Times New Roman" w:eastAsia="Times New Roman" w:hAnsi="Times New Roman"/>
          <w:b/>
          <w:lang w:eastAsia="pl-PL"/>
        </w:rPr>
        <w:t>50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0857C3" w:rsidRPr="00A73B84">
        <w:rPr>
          <w:rFonts w:ascii="Times New Roman" w:eastAsia="Times New Roman" w:hAnsi="Times New Roman"/>
          <w:b/>
          <w:lang w:eastAsia="pl-PL"/>
        </w:rPr>
        <w:t>2</w:t>
      </w:r>
      <w:r w:rsidR="00DC310A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0BB2495C" w14:textId="1FCA24E1" w:rsidR="00B33B73" w:rsidRPr="00A73B84" w:rsidRDefault="00B33B73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295E577C" w14:textId="77777777" w:rsidR="00B33B73" w:rsidRPr="00A73B84" w:rsidRDefault="00B33B73">
      <w:pPr>
        <w:pStyle w:val="Teksttreci0"/>
        <w:numPr>
          <w:ilvl w:val="0"/>
          <w:numId w:val="55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234EFFFF" w14:textId="61B9F277" w:rsidR="00B33B73" w:rsidRPr="00A73B84" w:rsidRDefault="00796832">
      <w:pPr>
        <w:pStyle w:val="Teksttreci0"/>
        <w:numPr>
          <w:ilvl w:val="0"/>
          <w:numId w:val="55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33B73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B33B73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EA50187" w14:textId="7C7CB90F" w:rsidR="00352E2E" w:rsidRPr="00A73B84" w:rsidRDefault="00B33B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0B386B84" w14:textId="77777777" w:rsidR="00352E2E" w:rsidRPr="00A73B84" w:rsidRDefault="00352E2E">
      <w:pPr>
        <w:numPr>
          <w:ilvl w:val="0"/>
          <w:numId w:val="4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E8167C5" w14:textId="77777777" w:rsidR="00352E2E" w:rsidRPr="00A73B84" w:rsidRDefault="00352E2E">
      <w:pPr>
        <w:numPr>
          <w:ilvl w:val="0"/>
          <w:numId w:val="4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1576A89E" w14:textId="77777777" w:rsidR="00352E2E" w:rsidRPr="00A73B84" w:rsidRDefault="00352E2E">
      <w:pPr>
        <w:numPr>
          <w:ilvl w:val="0"/>
          <w:numId w:val="4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042F63C8" w14:textId="77777777" w:rsidR="00352E2E" w:rsidRPr="00A73B84" w:rsidRDefault="00352E2E">
      <w:pPr>
        <w:numPr>
          <w:ilvl w:val="0"/>
          <w:numId w:val="4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913B3D8" w14:textId="77777777" w:rsidR="00352E2E" w:rsidRPr="00A73B84" w:rsidRDefault="00352E2E">
      <w:pPr>
        <w:numPr>
          <w:ilvl w:val="0"/>
          <w:numId w:val="4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73E7242E" w14:textId="77777777" w:rsidR="00352E2E" w:rsidRPr="00A73B84" w:rsidRDefault="00352E2E">
      <w:pPr>
        <w:numPr>
          <w:ilvl w:val="0"/>
          <w:numId w:val="4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781D87B" w14:textId="62DC3BAD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B5AC6BD" w14:textId="08264F59" w:rsidR="00352E2E" w:rsidRPr="00A73B84" w:rsidRDefault="00276BBF">
      <w:pPr>
        <w:pStyle w:val="Akapitzlist"/>
        <w:numPr>
          <w:ilvl w:val="0"/>
          <w:numId w:val="493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8B1BB1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</w:t>
      </w:r>
      <w:r w:rsidR="00352E2E" w:rsidRPr="00A73B84">
        <w:rPr>
          <w:rFonts w:ascii="Times New Roman" w:hAnsi="Times New Roman"/>
        </w:rPr>
        <w:t>nieprzekraczalne 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64873B9E" w14:textId="77777777" w:rsidR="00352E2E" w:rsidRPr="00A73B84" w:rsidRDefault="00352E2E">
      <w:pPr>
        <w:pStyle w:val="Akapitzlist"/>
        <w:numPr>
          <w:ilvl w:val="0"/>
          <w:numId w:val="493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306F916" w14:textId="04636881" w:rsidR="00352E2E" w:rsidRPr="00A73B84" w:rsidRDefault="00352E2E">
      <w:pPr>
        <w:pStyle w:val="Akapitzlist"/>
        <w:numPr>
          <w:ilvl w:val="1"/>
          <w:numId w:val="494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276BB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</w:p>
    <w:p w14:paraId="2D8E8EEB" w14:textId="3903E0AF" w:rsidR="00352E2E" w:rsidRPr="00A73B84" w:rsidRDefault="00352E2E">
      <w:pPr>
        <w:pStyle w:val="Akapitzlist"/>
        <w:numPr>
          <w:ilvl w:val="1"/>
          <w:numId w:val="494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276BB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276BBF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10DA39D" w14:textId="30CC9EF0" w:rsidR="00352E2E" w:rsidRPr="00A73B84" w:rsidRDefault="00352E2E">
      <w:pPr>
        <w:pStyle w:val="Akapitzlist"/>
        <w:numPr>
          <w:ilvl w:val="0"/>
          <w:numId w:val="493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276BBF" w:rsidRPr="00A73B84">
        <w:rPr>
          <w:rFonts w:ascii="Times New Roman" w:hAnsi="Times New Roman"/>
        </w:rPr>
        <w:t>3</w:t>
      </w:r>
      <w:r w:rsidRPr="00A73B84">
        <w:rPr>
          <w:rFonts w:ascii="Times New Roman" w:hAnsi="Times New Roman"/>
        </w:rPr>
        <w:t>0%</w:t>
      </w:r>
    </w:p>
    <w:p w14:paraId="134A9A80" w14:textId="7E20B915" w:rsidR="00352E2E" w:rsidRPr="00A73B84" w:rsidRDefault="00352E2E">
      <w:pPr>
        <w:pStyle w:val="Akapitzlist"/>
        <w:numPr>
          <w:ilvl w:val="0"/>
          <w:numId w:val="493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276BB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015D986" w14:textId="77777777" w:rsidR="00352E2E" w:rsidRPr="00A73B84" w:rsidRDefault="00352E2E">
      <w:pPr>
        <w:pStyle w:val="Akapitzlist"/>
        <w:numPr>
          <w:ilvl w:val="0"/>
          <w:numId w:val="493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31DE849" w14:textId="69364182" w:rsidR="0069186B" w:rsidRPr="00A73B84" w:rsidRDefault="00352E2E">
      <w:pPr>
        <w:pStyle w:val="Akapitzlist"/>
        <w:numPr>
          <w:ilvl w:val="1"/>
          <w:numId w:val="49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69186B" w:rsidRPr="00A73B84">
        <w:rPr>
          <w:rFonts w:ascii="Times New Roman" w:eastAsia="Times New Roman" w:hAnsi="Times New Roman"/>
          <w:lang w:eastAsia="pl-PL"/>
        </w:rPr>
        <w:t xml:space="preserve"> – 11m, maksymalnie 2 kondygnacje nadziemne</w:t>
      </w:r>
      <w:r w:rsidR="00430686" w:rsidRPr="00A73B84">
        <w:rPr>
          <w:rFonts w:ascii="Times New Roman" w:eastAsia="Times New Roman" w:hAnsi="Times New Roman"/>
          <w:lang w:eastAsia="pl-PL"/>
        </w:rPr>
        <w:t>,</w:t>
      </w:r>
    </w:p>
    <w:p w14:paraId="5146A5EC" w14:textId="5E59D852" w:rsidR="00352E2E" w:rsidRPr="00A73B84" w:rsidRDefault="0069186B">
      <w:pPr>
        <w:pStyle w:val="Akapitzlist"/>
        <w:numPr>
          <w:ilvl w:val="1"/>
          <w:numId w:val="49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mieszkalno-usługowych, </w:t>
      </w:r>
      <w:r w:rsidR="00352E2E" w:rsidRPr="00A73B84">
        <w:rPr>
          <w:rFonts w:ascii="Times New Roman" w:eastAsia="Times New Roman" w:hAnsi="Times New Roman"/>
          <w:lang w:eastAsia="pl-PL"/>
        </w:rPr>
        <w:t xml:space="preserve">usługowych – </w:t>
      </w:r>
      <w:r w:rsidR="00276BBF" w:rsidRPr="00A73B84">
        <w:rPr>
          <w:rFonts w:ascii="Times New Roman" w:eastAsia="Times New Roman" w:hAnsi="Times New Roman"/>
          <w:lang w:eastAsia="pl-PL"/>
        </w:rPr>
        <w:t>15</w:t>
      </w:r>
      <w:r w:rsidR="00352E2E" w:rsidRPr="00A73B84">
        <w:rPr>
          <w:rFonts w:ascii="Times New Roman" w:eastAsia="Times New Roman" w:hAnsi="Times New Roman"/>
          <w:lang w:eastAsia="pl-PL"/>
        </w:rPr>
        <w:t>m</w:t>
      </w:r>
      <w:r w:rsidR="00430686" w:rsidRPr="00A73B84">
        <w:rPr>
          <w:rFonts w:ascii="Times New Roman" w:eastAsia="Times New Roman" w:hAnsi="Times New Roman"/>
          <w:lang w:eastAsia="pl-PL"/>
        </w:rPr>
        <w:t>, maksymalnie 3 kondygnacje nadziemne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1E582A13" w14:textId="5148787D" w:rsidR="00352E2E" w:rsidRPr="00A73B84" w:rsidRDefault="00352E2E">
      <w:pPr>
        <w:pStyle w:val="Akapitzlist"/>
        <w:numPr>
          <w:ilvl w:val="1"/>
          <w:numId w:val="49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276BBF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752DE7D" w14:textId="77777777" w:rsidR="00352E2E" w:rsidRPr="00A73B84" w:rsidRDefault="00352E2E">
      <w:pPr>
        <w:pStyle w:val="Akapitzlist"/>
        <w:numPr>
          <w:ilvl w:val="0"/>
          <w:numId w:val="493"/>
        </w:numPr>
        <w:spacing w:line="280" w:lineRule="exact"/>
        <w:ind w:left="709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012E351C" w14:textId="76E6076D" w:rsidR="00352E2E" w:rsidRPr="00A73B84" w:rsidRDefault="00352E2E">
      <w:pPr>
        <w:pStyle w:val="Akapitzlist"/>
        <w:numPr>
          <w:ilvl w:val="1"/>
          <w:numId w:val="4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</w:t>
      </w:r>
      <w:r w:rsidR="00430686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– 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430686" w:rsidRPr="00A73B84">
        <w:rPr>
          <w:rFonts w:ascii="Times New Roman" w:hAnsi="Times New Roman"/>
        </w:rPr>
        <w:t>25</w:t>
      </w:r>
      <w:r w:rsidRPr="00A73B84">
        <w:rPr>
          <w:rFonts w:ascii="Times New Roman" w:hAnsi="Times New Roman"/>
        </w:rPr>
        <w:t>º do 45º,</w:t>
      </w:r>
    </w:p>
    <w:p w14:paraId="64B82286" w14:textId="44270B5C" w:rsidR="00352E2E" w:rsidRPr="00A73B84" w:rsidRDefault="00352E2E">
      <w:pPr>
        <w:pStyle w:val="Akapitzlist"/>
        <w:numPr>
          <w:ilvl w:val="1"/>
          <w:numId w:val="4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430686" w:rsidRPr="00A73B84">
        <w:rPr>
          <w:rFonts w:ascii="Times New Roman" w:hAnsi="Times New Roman"/>
        </w:rPr>
        <w:t>1</w:t>
      </w:r>
      <w:r w:rsidRPr="00A73B84">
        <w:rPr>
          <w:rFonts w:ascii="Times New Roman" w:hAnsi="Times New Roman"/>
        </w:rPr>
        <w:t>5º lub dachy płaskie,</w:t>
      </w:r>
    </w:p>
    <w:p w14:paraId="07116718" w14:textId="77777777" w:rsidR="00352E2E" w:rsidRPr="00A73B84" w:rsidRDefault="00352E2E">
      <w:pPr>
        <w:pStyle w:val="Akapitzlist"/>
        <w:numPr>
          <w:ilvl w:val="1"/>
          <w:numId w:val="4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41ACBEB0" w14:textId="77777777" w:rsidR="00352E2E" w:rsidRPr="00A73B84" w:rsidRDefault="00352E2E">
      <w:pPr>
        <w:pStyle w:val="Akapitzlist"/>
        <w:numPr>
          <w:ilvl w:val="1"/>
          <w:numId w:val="4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1B1C3DE8" w14:textId="77777777" w:rsidR="00352E2E" w:rsidRPr="00A73B84" w:rsidRDefault="00352E2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257FAA33" w14:textId="033C1459" w:rsidR="00352E2E" w:rsidRPr="00A73B84" w:rsidRDefault="00352E2E">
      <w:pPr>
        <w:pStyle w:val="Akapitzlist"/>
        <w:numPr>
          <w:ilvl w:val="0"/>
          <w:numId w:val="605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430686" w:rsidRPr="00A73B84">
        <w:rPr>
          <w:rFonts w:ascii="Times New Roman" w:hAnsi="Times New Roman"/>
        </w:rPr>
        <w:t>7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2DB133DB" w14:textId="77777777" w:rsidR="00352E2E" w:rsidRPr="00A73B84" w:rsidRDefault="00352E2E">
      <w:pPr>
        <w:pStyle w:val="Akapitzlist"/>
        <w:numPr>
          <w:ilvl w:val="0"/>
          <w:numId w:val="605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021F1D6C" w14:textId="77777777" w:rsidR="00352E2E" w:rsidRPr="00A73B84" w:rsidRDefault="00352E2E">
      <w:pPr>
        <w:pStyle w:val="Akapitzlist"/>
        <w:numPr>
          <w:ilvl w:val="0"/>
          <w:numId w:val="605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7EB868EF" w14:textId="14B6DC68" w:rsidR="00352E2E" w:rsidRPr="00A73B84" w:rsidRDefault="00352E2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§ </w:t>
      </w:r>
      <w:r w:rsidR="000857C3" w:rsidRPr="00A73B84">
        <w:rPr>
          <w:rFonts w:ascii="Times New Roman" w:eastAsia="Times New Roman" w:hAnsi="Times New Roman"/>
          <w:b/>
          <w:lang w:eastAsia="pl-PL"/>
        </w:rPr>
        <w:t>5</w:t>
      </w:r>
      <w:r w:rsidR="00965713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0857C3" w:rsidRPr="00A73B84">
        <w:rPr>
          <w:rFonts w:ascii="Times New Roman" w:eastAsia="Times New Roman" w:hAnsi="Times New Roman"/>
          <w:b/>
          <w:lang w:eastAsia="pl-PL"/>
        </w:rPr>
        <w:t>2</w:t>
      </w:r>
      <w:r w:rsidR="00DC310A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MNW-U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0857C3" w:rsidRPr="00A73B84">
        <w:rPr>
          <w:rFonts w:ascii="Times New Roman" w:eastAsia="Times New Roman" w:hAnsi="Times New Roman"/>
          <w:b/>
          <w:lang w:eastAsia="pl-PL"/>
        </w:rPr>
        <w:t>2</w:t>
      </w:r>
      <w:r w:rsidR="00DC310A" w:rsidRPr="00A73B84">
        <w:rPr>
          <w:rFonts w:ascii="Times New Roman" w:eastAsia="Times New Roman" w:hAnsi="Times New Roman"/>
          <w:b/>
          <w:lang w:eastAsia="pl-PL"/>
        </w:rPr>
        <w:t>3</w:t>
      </w:r>
      <w:r w:rsidR="000857C3" w:rsidRPr="00A73B84">
        <w:rPr>
          <w:rFonts w:ascii="Times New Roman" w:eastAsia="Times New Roman" w:hAnsi="Times New Roman"/>
          <w:b/>
          <w:lang w:eastAsia="pl-PL"/>
        </w:rPr>
        <w:t>MNW-U</w:t>
      </w:r>
      <w:r w:rsidR="000857C3" w:rsidRPr="00A73B84">
        <w:rPr>
          <w:rFonts w:ascii="Times New Roman" w:eastAsia="Times New Roman" w:hAnsi="Times New Roman"/>
          <w:lang w:eastAsia="pl-PL"/>
        </w:rPr>
        <w:t xml:space="preserve">, </w:t>
      </w:r>
      <w:r w:rsidR="000857C3" w:rsidRPr="00A73B84">
        <w:rPr>
          <w:rFonts w:ascii="Times New Roman" w:eastAsia="Times New Roman" w:hAnsi="Times New Roman"/>
          <w:b/>
          <w:lang w:eastAsia="pl-PL"/>
        </w:rPr>
        <w:t>2</w:t>
      </w:r>
      <w:r w:rsidR="00DC310A" w:rsidRPr="00A73B84">
        <w:rPr>
          <w:rFonts w:ascii="Times New Roman" w:eastAsia="Times New Roman" w:hAnsi="Times New Roman"/>
          <w:b/>
          <w:lang w:eastAsia="pl-PL"/>
        </w:rPr>
        <w:t>4</w:t>
      </w:r>
      <w:r w:rsidR="000857C3" w:rsidRPr="00A73B84">
        <w:rPr>
          <w:rFonts w:ascii="Times New Roman" w:eastAsia="Times New Roman" w:hAnsi="Times New Roman"/>
          <w:b/>
          <w:lang w:eastAsia="pl-PL"/>
        </w:rPr>
        <w:t>MNW-U</w:t>
      </w:r>
      <w:r w:rsidR="000857C3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6142B9" w:rsidRPr="00A73B84">
        <w:rPr>
          <w:rFonts w:ascii="Times New Roman" w:eastAsia="Times New Roman" w:hAnsi="Times New Roman"/>
          <w:lang w:eastAsia="pl-PL"/>
        </w:rPr>
        <w:t xml:space="preserve"> </w:t>
      </w:r>
      <w:r w:rsidR="006142B9" w:rsidRPr="00A73B84">
        <w:rPr>
          <w:rFonts w:ascii="Times New Roman" w:hAnsi="Times New Roman"/>
          <w:lang w:eastAsia="pl-PL"/>
        </w:rPr>
        <w:t>tereny zabudowy mieszkaniowej jednorodzinnej wolnostojącej lub usług.</w:t>
      </w:r>
    </w:p>
    <w:p w14:paraId="409A8495" w14:textId="7000F16A" w:rsidR="007D7504" w:rsidRPr="00A73B84" w:rsidRDefault="007D7504" w:rsidP="007D7504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77C08086" w14:textId="77777777" w:rsidR="007D7504" w:rsidRPr="00A73B84" w:rsidRDefault="007D7504">
      <w:pPr>
        <w:pStyle w:val="Teksttreci0"/>
        <w:numPr>
          <w:ilvl w:val="0"/>
          <w:numId w:val="552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2F0F7F28" w14:textId="179DEDC3" w:rsidR="007D7504" w:rsidRPr="00A73B84" w:rsidRDefault="00796832">
      <w:pPr>
        <w:pStyle w:val="Teksttreci0"/>
        <w:numPr>
          <w:ilvl w:val="0"/>
          <w:numId w:val="552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D7504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D7504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2FF8B94" w14:textId="77777777" w:rsidR="007D7504" w:rsidRPr="00A73B84" w:rsidRDefault="007D7504" w:rsidP="00B33B73">
      <w:pPr>
        <w:spacing w:before="120" w:line="280" w:lineRule="exact"/>
        <w:ind w:right="-142"/>
        <w:jc w:val="both"/>
        <w:rPr>
          <w:rFonts w:ascii="Times New Roman" w:hAnsi="Times New Roman"/>
          <w:highlight w:val="yellow"/>
        </w:rPr>
      </w:pPr>
    </w:p>
    <w:p w14:paraId="3C5A66F3" w14:textId="0C835CBB" w:rsidR="00352E2E" w:rsidRPr="00A73B84" w:rsidRDefault="007D7504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52E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52E2E" w:rsidRPr="00A73B84">
        <w:rPr>
          <w:rFonts w:ascii="Times New Roman" w:hAnsi="Times New Roman"/>
        </w:rPr>
        <w:t>:</w:t>
      </w:r>
    </w:p>
    <w:p w14:paraId="732C5436" w14:textId="77777777" w:rsidR="00352E2E" w:rsidRPr="00A73B84" w:rsidRDefault="00352E2E">
      <w:pPr>
        <w:numPr>
          <w:ilvl w:val="0"/>
          <w:numId w:val="49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6A796F4" w14:textId="77777777" w:rsidR="00352E2E" w:rsidRPr="00A73B84" w:rsidRDefault="00352E2E">
      <w:pPr>
        <w:numPr>
          <w:ilvl w:val="0"/>
          <w:numId w:val="49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6656C184" w14:textId="77777777" w:rsidR="00352E2E" w:rsidRPr="00A73B84" w:rsidRDefault="00352E2E">
      <w:pPr>
        <w:numPr>
          <w:ilvl w:val="0"/>
          <w:numId w:val="49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294ACB9B" w14:textId="77777777" w:rsidR="00352E2E" w:rsidRPr="00A73B84" w:rsidRDefault="00352E2E">
      <w:pPr>
        <w:numPr>
          <w:ilvl w:val="0"/>
          <w:numId w:val="49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571CD4E" w14:textId="77777777" w:rsidR="00352E2E" w:rsidRPr="00A73B84" w:rsidRDefault="00352E2E">
      <w:pPr>
        <w:numPr>
          <w:ilvl w:val="0"/>
          <w:numId w:val="49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69DDF490" w14:textId="77777777" w:rsidR="00352E2E" w:rsidRPr="00A73B84" w:rsidRDefault="00352E2E">
      <w:pPr>
        <w:numPr>
          <w:ilvl w:val="0"/>
          <w:numId w:val="497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D6D9B87" w14:textId="78C0A893" w:rsidR="00352E2E" w:rsidRPr="00A73B84" w:rsidRDefault="00352E2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0F45BF2" w14:textId="1118FA85" w:rsidR="00352E2E" w:rsidRPr="00A73B84" w:rsidRDefault="00276BBF">
      <w:pPr>
        <w:pStyle w:val="Akapitzlist"/>
        <w:numPr>
          <w:ilvl w:val="0"/>
          <w:numId w:val="49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330185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</w:t>
      </w:r>
      <w:r w:rsidR="00352E2E" w:rsidRPr="00A73B84">
        <w:rPr>
          <w:rFonts w:ascii="Times New Roman" w:hAnsi="Times New Roman"/>
        </w:rPr>
        <w:t>nieprzekraczalne linie zabudowy, zgodnie z rysunkiem planu</w:t>
      </w:r>
      <w:r w:rsidR="00352E2E" w:rsidRPr="00A73B84">
        <w:rPr>
          <w:rFonts w:ascii="Times New Roman" w:eastAsia="Times New Roman" w:hAnsi="Times New Roman"/>
          <w:lang w:eastAsia="pl-PL"/>
        </w:rPr>
        <w:t>;</w:t>
      </w:r>
    </w:p>
    <w:p w14:paraId="09780B7D" w14:textId="77777777" w:rsidR="00352E2E" w:rsidRPr="00A73B84" w:rsidRDefault="00352E2E">
      <w:pPr>
        <w:pStyle w:val="Akapitzlist"/>
        <w:numPr>
          <w:ilvl w:val="0"/>
          <w:numId w:val="49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D5D7334" w14:textId="77777777" w:rsidR="00352E2E" w:rsidRPr="00A73B84" w:rsidRDefault="00352E2E">
      <w:pPr>
        <w:pStyle w:val="Akapitzlist"/>
        <w:numPr>
          <w:ilvl w:val="1"/>
          <w:numId w:val="49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651985F4" w14:textId="696EF4EA" w:rsidR="00352E2E" w:rsidRPr="00A73B84" w:rsidRDefault="00352E2E">
      <w:pPr>
        <w:pStyle w:val="Akapitzlist"/>
        <w:numPr>
          <w:ilvl w:val="1"/>
          <w:numId w:val="49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276BBF" w:rsidRPr="00A73B84">
        <w:rPr>
          <w:rFonts w:ascii="Times New Roman" w:eastAsia="Times New Roman" w:hAnsi="Times New Roman"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F34C958" w14:textId="2290183A" w:rsidR="00352E2E" w:rsidRPr="00A73B84" w:rsidRDefault="00352E2E">
      <w:pPr>
        <w:pStyle w:val="Akapitzlist"/>
        <w:numPr>
          <w:ilvl w:val="0"/>
          <w:numId w:val="49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maksymalny udział powierzchni zabudowy – </w:t>
      </w:r>
      <w:r w:rsidR="00276BBF" w:rsidRPr="00A73B84">
        <w:rPr>
          <w:rFonts w:ascii="Times New Roman" w:hAnsi="Times New Roman"/>
        </w:rPr>
        <w:t>35</w:t>
      </w:r>
      <w:r w:rsidRPr="00A73B84">
        <w:rPr>
          <w:rFonts w:ascii="Times New Roman" w:hAnsi="Times New Roman"/>
        </w:rPr>
        <w:t>%</w:t>
      </w:r>
    </w:p>
    <w:p w14:paraId="471CF76E" w14:textId="0DF59D60" w:rsidR="00352E2E" w:rsidRPr="00A73B84" w:rsidRDefault="00352E2E">
      <w:pPr>
        <w:pStyle w:val="Akapitzlist"/>
        <w:numPr>
          <w:ilvl w:val="0"/>
          <w:numId w:val="49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276BBF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D4D1539" w14:textId="77777777" w:rsidR="00352E2E" w:rsidRPr="00A73B84" w:rsidRDefault="00352E2E">
      <w:pPr>
        <w:pStyle w:val="Akapitzlist"/>
        <w:numPr>
          <w:ilvl w:val="0"/>
          <w:numId w:val="49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133F283" w14:textId="4CAA874E" w:rsidR="00352E2E" w:rsidRPr="00A73B84" w:rsidRDefault="00352E2E">
      <w:pPr>
        <w:pStyle w:val="Akapitzlist"/>
        <w:numPr>
          <w:ilvl w:val="1"/>
          <w:numId w:val="5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 – </w:t>
      </w:r>
      <w:r w:rsidR="00276BBF" w:rsidRPr="00A73B84">
        <w:rPr>
          <w:rFonts w:ascii="Times New Roman" w:eastAsia="Times New Roman" w:hAnsi="Times New Roman"/>
          <w:lang w:eastAsia="pl-PL"/>
        </w:rPr>
        <w:t>10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50EB7E61" w14:textId="77777777" w:rsidR="00352E2E" w:rsidRPr="00A73B84" w:rsidRDefault="00352E2E">
      <w:pPr>
        <w:pStyle w:val="Akapitzlist"/>
        <w:numPr>
          <w:ilvl w:val="1"/>
          <w:numId w:val="5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755C3390" w14:textId="77777777" w:rsidR="00352E2E" w:rsidRPr="00A73B84" w:rsidRDefault="00352E2E">
      <w:pPr>
        <w:pStyle w:val="Akapitzlist"/>
        <w:numPr>
          <w:ilvl w:val="0"/>
          <w:numId w:val="49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6D3323D4" w14:textId="63E4B507" w:rsidR="00352E2E" w:rsidRPr="00A73B84" w:rsidRDefault="00352E2E">
      <w:pPr>
        <w:pStyle w:val="Akapitzlist"/>
        <w:numPr>
          <w:ilvl w:val="1"/>
          <w:numId w:val="50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EC7A4B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5DF27A6B" w14:textId="23FE5BE4" w:rsidR="00352E2E" w:rsidRPr="00A73B84" w:rsidRDefault="00352E2E">
      <w:pPr>
        <w:pStyle w:val="Akapitzlist"/>
        <w:numPr>
          <w:ilvl w:val="1"/>
          <w:numId w:val="50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EC7A4B" w:rsidRPr="00A73B84">
        <w:rPr>
          <w:rFonts w:ascii="Times New Roman" w:hAnsi="Times New Roman"/>
        </w:rPr>
        <w:t>25º do 45º</w:t>
      </w:r>
      <w:r w:rsidRPr="00A73B84">
        <w:rPr>
          <w:rFonts w:ascii="Times New Roman" w:hAnsi="Times New Roman"/>
        </w:rPr>
        <w:t>,</w:t>
      </w:r>
    </w:p>
    <w:p w14:paraId="3A4F4532" w14:textId="77777777" w:rsidR="00352E2E" w:rsidRPr="00A73B84" w:rsidRDefault="00352E2E">
      <w:pPr>
        <w:pStyle w:val="Akapitzlist"/>
        <w:numPr>
          <w:ilvl w:val="1"/>
          <w:numId w:val="50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0E1E5F57" w14:textId="77777777" w:rsidR="00352E2E" w:rsidRPr="00A73B84" w:rsidRDefault="00352E2E">
      <w:pPr>
        <w:pStyle w:val="Akapitzlist"/>
        <w:numPr>
          <w:ilvl w:val="1"/>
          <w:numId w:val="50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3E3C4DB8" w14:textId="77777777" w:rsidR="00352E2E" w:rsidRPr="00A73B84" w:rsidRDefault="00352E2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2A7E5FC4" w14:textId="3CF326F7" w:rsidR="00352E2E" w:rsidRPr="00A73B84" w:rsidRDefault="00352E2E">
      <w:pPr>
        <w:pStyle w:val="Akapitzlist"/>
        <w:numPr>
          <w:ilvl w:val="0"/>
          <w:numId w:val="606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</w:t>
      </w:r>
      <w:r w:rsidR="00EC7A4B" w:rsidRPr="00A73B84">
        <w:rPr>
          <w:rFonts w:ascii="Times New Roman" w:hAnsi="Times New Roman"/>
        </w:rPr>
        <w:t>6</w:t>
      </w:r>
      <w:r w:rsidRPr="00A73B84">
        <w:rPr>
          <w:rFonts w:ascii="Times New Roman" w:hAnsi="Times New Roman"/>
        </w:rPr>
        <w:t>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4D2CA676" w14:textId="77777777" w:rsidR="00352E2E" w:rsidRPr="00A73B84" w:rsidRDefault="00352E2E">
      <w:pPr>
        <w:pStyle w:val="Akapitzlist"/>
        <w:numPr>
          <w:ilvl w:val="0"/>
          <w:numId w:val="606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44FAE8EA" w14:textId="77777777" w:rsidR="00352E2E" w:rsidRPr="00A73B84" w:rsidRDefault="00352E2E">
      <w:pPr>
        <w:pStyle w:val="Akapitzlist"/>
        <w:numPr>
          <w:ilvl w:val="0"/>
          <w:numId w:val="606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 nie obowiązują przy wydzielaniu działek budowlanych pod infrastrukturę techniczną i komunikację wewnętrzną.</w:t>
      </w:r>
    </w:p>
    <w:p w14:paraId="3F2DEBB2" w14:textId="12C12DA8" w:rsidR="007B0D2F" w:rsidRPr="00A73B84" w:rsidRDefault="007B0D2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5</w:t>
      </w:r>
      <w:r w:rsidR="00965713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3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A95ED3" w:rsidRPr="00A73B84">
        <w:rPr>
          <w:rFonts w:ascii="Times New Roman" w:eastAsia="Times New Roman" w:hAnsi="Times New Roman"/>
          <w:b/>
          <w:lang w:eastAsia="pl-PL"/>
        </w:rPr>
        <w:t>4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="00A95ED3" w:rsidRPr="00A73B84">
        <w:rPr>
          <w:rFonts w:ascii="Times New Roman" w:eastAsia="Times New Roman" w:hAnsi="Times New Roman"/>
          <w:lang w:eastAsia="pl-PL"/>
        </w:rPr>
        <w:t xml:space="preserve">, </w:t>
      </w:r>
      <w:r w:rsidR="00A95ED3" w:rsidRPr="00A73B84">
        <w:rPr>
          <w:rFonts w:ascii="Times New Roman" w:eastAsia="Times New Roman" w:hAnsi="Times New Roman"/>
          <w:b/>
          <w:lang w:eastAsia="pl-PL"/>
        </w:rPr>
        <w:t>8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="00A95ED3" w:rsidRPr="00A73B84">
        <w:rPr>
          <w:rFonts w:ascii="Times New Roman" w:eastAsia="Times New Roman" w:hAnsi="Times New Roman"/>
          <w:bCs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10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11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14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FE5736" w:rsidRPr="00A73B84">
        <w:rPr>
          <w:rFonts w:ascii="Times New Roman" w:eastAsia="Times New Roman" w:hAnsi="Times New Roman"/>
          <w:b/>
          <w:lang w:eastAsia="pl-PL"/>
        </w:rPr>
        <w:t>5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FE5736" w:rsidRPr="00A73B84">
        <w:rPr>
          <w:rFonts w:ascii="Times New Roman" w:eastAsia="Times New Roman" w:hAnsi="Times New Roman"/>
          <w:b/>
          <w:lang w:eastAsia="pl-PL"/>
        </w:rPr>
        <w:t>8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</w:t>
      </w:r>
      <w:r w:rsidR="007C6CB7" w:rsidRPr="00A73B84">
        <w:rPr>
          <w:rFonts w:ascii="Times New Roman" w:eastAsia="Times New Roman" w:hAnsi="Times New Roman"/>
          <w:b/>
          <w:lang w:eastAsia="pl-PL"/>
        </w:rPr>
        <w:lastRenderedPageBreak/>
        <w:t>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FE5736" w:rsidRPr="00A73B84">
        <w:rPr>
          <w:rFonts w:ascii="Times New Roman" w:eastAsia="Times New Roman" w:hAnsi="Times New Roman"/>
          <w:b/>
          <w:lang w:eastAsia="pl-PL"/>
        </w:rPr>
        <w:t>9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20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21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22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23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FE5736" w:rsidRPr="00A73B84">
        <w:rPr>
          <w:rFonts w:ascii="Times New Roman" w:eastAsia="Times New Roman" w:hAnsi="Times New Roman"/>
          <w:b/>
          <w:lang w:eastAsia="pl-PL"/>
        </w:rPr>
        <w:t>24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FE5736" w:rsidRPr="00A73B84">
        <w:rPr>
          <w:rFonts w:ascii="Times New Roman" w:eastAsia="Times New Roman" w:hAnsi="Times New Roman"/>
          <w:b/>
          <w:lang w:eastAsia="pl-PL"/>
        </w:rPr>
        <w:t>5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FE5736" w:rsidRPr="00A73B84">
        <w:rPr>
          <w:rFonts w:ascii="Times New Roman" w:eastAsia="Times New Roman" w:hAnsi="Times New Roman"/>
          <w:b/>
          <w:lang w:eastAsia="pl-PL"/>
        </w:rPr>
        <w:t>6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FE5736" w:rsidRPr="00A73B84">
        <w:rPr>
          <w:rFonts w:ascii="Times New Roman" w:eastAsia="Times New Roman" w:hAnsi="Times New Roman"/>
          <w:b/>
          <w:lang w:eastAsia="pl-PL"/>
        </w:rPr>
        <w:t>7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476735" w:rsidRPr="00A73B84">
        <w:rPr>
          <w:rFonts w:ascii="Times New Roman" w:eastAsia="Times New Roman" w:hAnsi="Times New Roman"/>
          <w:lang w:eastAsia="pl-PL"/>
        </w:rPr>
        <w:t xml:space="preserve"> </w:t>
      </w:r>
      <w:r w:rsidR="00476735" w:rsidRPr="00A73B84">
        <w:rPr>
          <w:rFonts w:ascii="Times New Roman" w:hAnsi="Times New Roman"/>
          <w:lang w:eastAsia="pl-PL"/>
        </w:rPr>
        <w:t>tereny zabudowy mieszkaniowej jednorodzinnej lub zabudowy mieszkaniowej wielorodzinnej lub usług.</w:t>
      </w:r>
    </w:p>
    <w:p w14:paraId="40657C4D" w14:textId="2C4D33F0" w:rsidR="007D7504" w:rsidRPr="00A73B84" w:rsidRDefault="007D7504" w:rsidP="007D7504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12674B10" w14:textId="77777777" w:rsidR="007D7504" w:rsidRPr="00A73B84" w:rsidRDefault="007D7504">
      <w:pPr>
        <w:pStyle w:val="Teksttreci0"/>
        <w:numPr>
          <w:ilvl w:val="0"/>
          <w:numId w:val="55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FB772D1" w14:textId="27B88D15" w:rsidR="007D7504" w:rsidRPr="00A73B84" w:rsidRDefault="00796832">
      <w:pPr>
        <w:pStyle w:val="Teksttreci0"/>
        <w:numPr>
          <w:ilvl w:val="0"/>
          <w:numId w:val="55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7D7504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7D7504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056DB041" w14:textId="78360A40" w:rsidR="007B0D2F" w:rsidRPr="00A73B84" w:rsidRDefault="007D7504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B0D2F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B0D2F" w:rsidRPr="00A73B84">
        <w:rPr>
          <w:rFonts w:ascii="Times New Roman" w:hAnsi="Times New Roman"/>
        </w:rPr>
        <w:t>:</w:t>
      </w:r>
    </w:p>
    <w:p w14:paraId="5C0F6715" w14:textId="77777777" w:rsidR="007B0D2F" w:rsidRPr="00A73B84" w:rsidRDefault="007B0D2F">
      <w:pPr>
        <w:numPr>
          <w:ilvl w:val="0"/>
          <w:numId w:val="50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5F276AE" w14:textId="77777777" w:rsidR="007B0D2F" w:rsidRPr="00A73B84" w:rsidRDefault="007B0D2F">
      <w:pPr>
        <w:numPr>
          <w:ilvl w:val="0"/>
          <w:numId w:val="50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1BFDA2F" w14:textId="77777777" w:rsidR="007B0D2F" w:rsidRPr="00A73B84" w:rsidRDefault="007B0D2F">
      <w:pPr>
        <w:numPr>
          <w:ilvl w:val="0"/>
          <w:numId w:val="50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8222945" w14:textId="77777777" w:rsidR="007B0D2F" w:rsidRPr="00A73B84" w:rsidRDefault="007B0D2F">
      <w:pPr>
        <w:numPr>
          <w:ilvl w:val="0"/>
          <w:numId w:val="50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19620FE" w14:textId="77777777" w:rsidR="007B0D2F" w:rsidRPr="00A73B84" w:rsidRDefault="007B0D2F">
      <w:pPr>
        <w:numPr>
          <w:ilvl w:val="0"/>
          <w:numId w:val="50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577CA3D0" w14:textId="77777777" w:rsidR="007B0D2F" w:rsidRPr="00A73B84" w:rsidRDefault="007B0D2F">
      <w:pPr>
        <w:numPr>
          <w:ilvl w:val="0"/>
          <w:numId w:val="50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4334AF1" w14:textId="736F5951" w:rsidR="007B0D2F" w:rsidRPr="00A73B84" w:rsidRDefault="007B0D2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0ECEC2EA" w14:textId="140D473B" w:rsidR="007B0D2F" w:rsidRPr="00A73B84" w:rsidRDefault="00554B14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330185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</w:t>
      </w:r>
      <w:r w:rsidR="007B0D2F" w:rsidRPr="00A73B84">
        <w:rPr>
          <w:rFonts w:ascii="Times New Roman" w:hAnsi="Times New Roman"/>
        </w:rPr>
        <w:t>nieprzekraczalne linie zabudowy, zgodnie z rysunkiem planu</w:t>
      </w:r>
      <w:r w:rsidR="007B0D2F" w:rsidRPr="00A73B84">
        <w:rPr>
          <w:rFonts w:ascii="Times New Roman" w:eastAsia="Times New Roman" w:hAnsi="Times New Roman"/>
          <w:lang w:eastAsia="pl-PL"/>
        </w:rPr>
        <w:t>;</w:t>
      </w:r>
    </w:p>
    <w:p w14:paraId="2D1849CD" w14:textId="77777777" w:rsidR="007B0D2F" w:rsidRPr="00A73B84" w:rsidRDefault="007B0D2F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7D3F931" w14:textId="77777777" w:rsidR="007B0D2F" w:rsidRPr="00A73B84" w:rsidRDefault="007B0D2F">
      <w:pPr>
        <w:numPr>
          <w:ilvl w:val="0"/>
          <w:numId w:val="504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A0B9DB9" w14:textId="05DE69B6" w:rsidR="007B0D2F" w:rsidRPr="00A73B84" w:rsidRDefault="007B0D2F">
      <w:pPr>
        <w:numPr>
          <w:ilvl w:val="0"/>
          <w:numId w:val="504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554B1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554B14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AAEA2A3" w14:textId="77777777" w:rsidR="007B0D2F" w:rsidRPr="00A73B84" w:rsidRDefault="007B0D2F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35%;</w:t>
      </w:r>
    </w:p>
    <w:p w14:paraId="48A23EA6" w14:textId="77777777" w:rsidR="007B0D2F" w:rsidRPr="00A73B84" w:rsidRDefault="007B0D2F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34A54AD" w14:textId="77777777" w:rsidR="007B0D2F" w:rsidRPr="00A73B84" w:rsidRDefault="007B0D2F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59F39AE" w14:textId="607FF74C" w:rsidR="007B0D2F" w:rsidRPr="00A73B84" w:rsidRDefault="007B0D2F">
      <w:pPr>
        <w:numPr>
          <w:ilvl w:val="1"/>
          <w:numId w:val="5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15m,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0C2DCD" w:rsidRPr="00A73B84">
        <w:rPr>
          <w:rFonts w:ascii="Times New Roman" w:eastAsia="TimesNewRomanPSMT" w:hAnsi="Times New Roman"/>
        </w:rPr>
        <w:t>5</w:t>
      </w:r>
      <w:r w:rsidRPr="00A73B84">
        <w:rPr>
          <w:rFonts w:ascii="Times New Roman" w:eastAsia="TimesNewRomanPSMT" w:hAnsi="Times New Roman"/>
        </w:rPr>
        <w:t xml:space="preserve"> kondygnacj</w:t>
      </w:r>
      <w:r w:rsidR="000C2DCD" w:rsidRPr="00A73B84">
        <w:rPr>
          <w:rFonts w:ascii="Times New Roman" w:eastAsia="TimesNewRomanPSMT" w:hAnsi="Times New Roman"/>
        </w:rPr>
        <w:t>i</w:t>
      </w:r>
      <w:r w:rsidRPr="00A73B84">
        <w:rPr>
          <w:rFonts w:ascii="Times New Roman" w:eastAsia="TimesNewRomanPSMT" w:hAnsi="Times New Roman"/>
        </w:rPr>
        <w:t xml:space="preserve"> nadziemn</w:t>
      </w:r>
      <w:r w:rsidR="000C2DCD" w:rsidRPr="00A73B84">
        <w:rPr>
          <w:rFonts w:ascii="Times New Roman" w:eastAsia="TimesNewRomanPSMT" w:hAnsi="Times New Roman"/>
        </w:rPr>
        <w:t>ych</w:t>
      </w:r>
      <w:r w:rsidRPr="00A73B84">
        <w:rPr>
          <w:rFonts w:ascii="Times New Roman" w:eastAsia="TimesNewRomanPSMT" w:hAnsi="Times New Roman"/>
        </w:rPr>
        <w:t>,</w:t>
      </w:r>
    </w:p>
    <w:p w14:paraId="687490F7" w14:textId="79A6B8E9" w:rsidR="007B0D2F" w:rsidRPr="00A73B84" w:rsidRDefault="007B0D2F">
      <w:pPr>
        <w:numPr>
          <w:ilvl w:val="1"/>
          <w:numId w:val="5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</w:t>
      </w:r>
      <w:r w:rsidR="00554B14" w:rsidRPr="00A73B84">
        <w:rPr>
          <w:rFonts w:ascii="Times New Roman" w:eastAsia="TimesNewRomanPSMT" w:hAnsi="Times New Roman"/>
        </w:rPr>
        <w:t>,</w:t>
      </w:r>
    </w:p>
    <w:p w14:paraId="5AEA3BE1" w14:textId="7738915F" w:rsidR="007B0D2F" w:rsidRPr="00A73B84" w:rsidRDefault="007B0D2F">
      <w:pPr>
        <w:numPr>
          <w:ilvl w:val="1"/>
          <w:numId w:val="50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15m;</w:t>
      </w:r>
    </w:p>
    <w:p w14:paraId="70CA2C0E" w14:textId="17091823" w:rsidR="0003299E" w:rsidRPr="00A73B84" w:rsidRDefault="0003299E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3BCE1FA0" w14:textId="1A7760D3" w:rsidR="007B0D2F" w:rsidRPr="00A73B84" w:rsidRDefault="007B0D2F">
      <w:pPr>
        <w:numPr>
          <w:ilvl w:val="0"/>
          <w:numId w:val="50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5618C54" w14:textId="1972B2E1" w:rsidR="00751852" w:rsidRPr="00A73B84" w:rsidRDefault="007B0D2F">
      <w:pPr>
        <w:numPr>
          <w:ilvl w:val="1"/>
          <w:numId w:val="5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751852" w:rsidRPr="00A73B84">
        <w:rPr>
          <w:rFonts w:ascii="Times New Roman" w:eastAsia="Times New Roman" w:hAnsi="Times New Roman"/>
          <w:lang w:eastAsia="pl-PL"/>
        </w:rPr>
        <w:t xml:space="preserve"> – symetryczne, dwuspadowe lub wielospadowe, o kącie nachylenia </w:t>
      </w:r>
      <w:r w:rsidR="00751852" w:rsidRPr="00A73B84">
        <w:rPr>
          <w:rFonts w:ascii="Times New Roman" w:hAnsi="Times New Roman"/>
        </w:rPr>
        <w:t>głównych połaci od 30º do 45º,</w:t>
      </w:r>
    </w:p>
    <w:p w14:paraId="2B1338BF" w14:textId="77777777" w:rsidR="007B0D2F" w:rsidRPr="00A73B84" w:rsidRDefault="007B0D2F">
      <w:pPr>
        <w:numPr>
          <w:ilvl w:val="1"/>
          <w:numId w:val="5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1B74D07B" w14:textId="77777777" w:rsidR="007B0D2F" w:rsidRPr="00A73B84" w:rsidRDefault="007B0D2F">
      <w:pPr>
        <w:numPr>
          <w:ilvl w:val="1"/>
          <w:numId w:val="5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6B6EB108" w14:textId="77777777" w:rsidR="007B0D2F" w:rsidRPr="00A73B84" w:rsidRDefault="007B0D2F">
      <w:pPr>
        <w:numPr>
          <w:ilvl w:val="1"/>
          <w:numId w:val="55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43F5131A" w14:textId="2BEAB160" w:rsidR="000F1ED5" w:rsidRPr="00A73B84" w:rsidRDefault="000F1ED5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terenach, o których mowa w ust. 1, należy uwzględnić ustalenia zwarte §8 ust. 13.</w:t>
      </w:r>
    </w:p>
    <w:p w14:paraId="108A8282" w14:textId="4C013902" w:rsidR="007B0D2F" w:rsidRPr="00A73B84" w:rsidRDefault="000F1ED5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7B0D2F" w:rsidRPr="00A73B84">
        <w:rPr>
          <w:rFonts w:ascii="Times New Roman" w:hAnsi="Times New Roman"/>
        </w:rPr>
        <w:t>. Na terenach, o których mowa w ust. 1:</w:t>
      </w:r>
    </w:p>
    <w:p w14:paraId="2CBD7FC8" w14:textId="77777777" w:rsidR="007B0D2F" w:rsidRPr="00A73B84" w:rsidRDefault="007B0D2F">
      <w:pPr>
        <w:pStyle w:val="Akapitzlist"/>
        <w:numPr>
          <w:ilvl w:val="0"/>
          <w:numId w:val="55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7CDBEB3A" w14:textId="77777777" w:rsidR="007B0D2F" w:rsidRPr="00A73B84" w:rsidRDefault="007B0D2F">
      <w:pPr>
        <w:pStyle w:val="Akapitzlist"/>
        <w:numPr>
          <w:ilvl w:val="0"/>
          <w:numId w:val="55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1BDC0C87" w14:textId="77777777" w:rsidR="007B0D2F" w:rsidRPr="00A73B84" w:rsidRDefault="007B0D2F">
      <w:pPr>
        <w:pStyle w:val="Akapitzlist"/>
        <w:numPr>
          <w:ilvl w:val="0"/>
          <w:numId w:val="55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0E2CFE55" w14:textId="230BF4C7" w:rsidR="00237034" w:rsidRPr="00A73B84" w:rsidRDefault="00237034" w:rsidP="00237034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§ 53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5MN-MW-U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6MN-MW-U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7MN-MW-U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12MN-MW-U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 xml:space="preserve">: </w:t>
      </w:r>
      <w:r w:rsidRPr="00A73B84">
        <w:rPr>
          <w:rFonts w:ascii="Times New Roman" w:hAnsi="Times New Roman"/>
          <w:lang w:eastAsia="pl-PL"/>
        </w:rPr>
        <w:t>tereny zabudowy mieszkaniowej jednorodzinnej wolnostojącej lub zabudowy mieszkaniowej wielorodzinnej lub usług.</w:t>
      </w:r>
    </w:p>
    <w:p w14:paraId="6F25C2A4" w14:textId="77777777" w:rsidR="00237034" w:rsidRPr="00A73B84" w:rsidRDefault="00237034" w:rsidP="00237034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Dla terenu usług, o których mowa w ust. 1:</w:t>
      </w:r>
    </w:p>
    <w:p w14:paraId="16A8FD86" w14:textId="77777777" w:rsidR="00237034" w:rsidRPr="00A73B84" w:rsidRDefault="00237034">
      <w:pPr>
        <w:pStyle w:val="Teksttreci0"/>
        <w:numPr>
          <w:ilvl w:val="0"/>
          <w:numId w:val="557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6C12BF8A" w14:textId="7191B33B" w:rsidR="00237034" w:rsidRPr="00A73B84" w:rsidRDefault="00796832">
      <w:pPr>
        <w:pStyle w:val="Teksttreci0"/>
        <w:numPr>
          <w:ilvl w:val="0"/>
          <w:numId w:val="557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237034" w:rsidRPr="00A73B84">
        <w:rPr>
          <w:sz w:val="22"/>
          <w:szCs w:val="22"/>
        </w:rPr>
        <w:t>: usług nauki, usług turystyki, usług handlu hurtowego, usług handlu wielkopowierzchniowego, usług kultu religijnego, usług bezpieczeństwa i porządku publicznego, usług rzemiosła zaliczanych do uciążliwych.</w:t>
      </w:r>
    </w:p>
    <w:p w14:paraId="26F39870" w14:textId="41570B55" w:rsidR="00237034" w:rsidRPr="00A73B84" w:rsidRDefault="005B1320" w:rsidP="00237034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237034" w:rsidRPr="00A73B84">
        <w:rPr>
          <w:rFonts w:ascii="Times New Roman" w:hAnsi="Times New Roman"/>
        </w:rPr>
        <w:t>. Na terenach, o których mowa w ust. 1, dopuszcza się realizację zagospodarowania oraz urządzeń i obiektów towarzyszących, zapewniających prawidłowe korzystanie z tego terenu zgodnie z jego przeznaczeniem, w szczególności:</w:t>
      </w:r>
    </w:p>
    <w:p w14:paraId="6A2BD80D" w14:textId="77777777" w:rsidR="00237034" w:rsidRPr="00A73B84" w:rsidRDefault="00237034">
      <w:pPr>
        <w:numPr>
          <w:ilvl w:val="0"/>
          <w:numId w:val="5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F0C62FC" w14:textId="77777777" w:rsidR="00237034" w:rsidRPr="00A73B84" w:rsidRDefault="00237034">
      <w:pPr>
        <w:numPr>
          <w:ilvl w:val="0"/>
          <w:numId w:val="5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093E257B" w14:textId="77777777" w:rsidR="00237034" w:rsidRPr="00A73B84" w:rsidRDefault="00237034">
      <w:pPr>
        <w:numPr>
          <w:ilvl w:val="0"/>
          <w:numId w:val="5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3030A18C" w14:textId="77777777" w:rsidR="00237034" w:rsidRPr="00A73B84" w:rsidRDefault="00237034">
      <w:pPr>
        <w:numPr>
          <w:ilvl w:val="0"/>
          <w:numId w:val="5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4B244BC" w14:textId="77777777" w:rsidR="00237034" w:rsidRPr="00A73B84" w:rsidRDefault="00237034">
      <w:pPr>
        <w:numPr>
          <w:ilvl w:val="0"/>
          <w:numId w:val="5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5603C812" w14:textId="77777777" w:rsidR="00237034" w:rsidRPr="00A73B84" w:rsidRDefault="00237034">
      <w:pPr>
        <w:numPr>
          <w:ilvl w:val="0"/>
          <w:numId w:val="511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A1F4A54" w14:textId="77777777" w:rsidR="00237034" w:rsidRPr="00A73B84" w:rsidRDefault="00237034" w:rsidP="00237034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>Na terenach, o których mowa w ust. 1, obowiązują następujące ustalenia dotyczące kształtowania zabudowy, zagospodarowania terenu i kształtowania ładu przestrzennego, z uwzględnieniem ustaleń §8:</w:t>
      </w:r>
    </w:p>
    <w:p w14:paraId="4D737904" w14:textId="27956C24" w:rsidR="00237034" w:rsidRPr="00A73B84" w:rsidRDefault="00330185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lub</w:t>
      </w:r>
      <w:r w:rsidR="00237034" w:rsidRPr="00A73B84">
        <w:rPr>
          <w:rFonts w:ascii="Times New Roman" w:hAnsi="Times New Roman"/>
        </w:rPr>
        <w:t xml:space="preserve"> nieprzekraczalne linie zabudowy, zgodnie z rysunkiem planu</w:t>
      </w:r>
      <w:r w:rsidR="00237034" w:rsidRPr="00A73B84">
        <w:rPr>
          <w:rFonts w:ascii="Times New Roman" w:eastAsia="Times New Roman" w:hAnsi="Times New Roman"/>
          <w:lang w:eastAsia="pl-PL"/>
        </w:rPr>
        <w:t>;</w:t>
      </w:r>
    </w:p>
    <w:p w14:paraId="61F67BFF" w14:textId="77777777" w:rsidR="00237034" w:rsidRPr="00A73B84" w:rsidRDefault="00237034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7FFD4E8" w14:textId="77777777" w:rsidR="00237034" w:rsidRPr="00A73B84" w:rsidRDefault="00237034">
      <w:pPr>
        <w:numPr>
          <w:ilvl w:val="0"/>
          <w:numId w:val="516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C979801" w14:textId="77777777" w:rsidR="00237034" w:rsidRPr="00A73B84" w:rsidRDefault="00237034">
      <w:pPr>
        <w:numPr>
          <w:ilvl w:val="0"/>
          <w:numId w:val="516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1,4;</w:t>
      </w:r>
    </w:p>
    <w:p w14:paraId="1EAF4265" w14:textId="77777777" w:rsidR="00237034" w:rsidRPr="00A73B84" w:rsidRDefault="00237034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35%;</w:t>
      </w:r>
    </w:p>
    <w:p w14:paraId="4492E2F9" w14:textId="77777777" w:rsidR="00237034" w:rsidRPr="00A73B84" w:rsidRDefault="00237034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521A52D5" w14:textId="77777777" w:rsidR="00237034" w:rsidRPr="00A73B84" w:rsidRDefault="00237034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6E89031" w14:textId="77777777" w:rsidR="00237034" w:rsidRPr="00A73B84" w:rsidRDefault="00237034">
      <w:pPr>
        <w:numPr>
          <w:ilvl w:val="1"/>
          <w:numId w:val="517"/>
        </w:numPr>
        <w:spacing w:line="280" w:lineRule="exact"/>
        <w:ind w:right="-142" w:hanging="50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13m,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32F08756" w14:textId="77777777" w:rsidR="00237034" w:rsidRPr="00A73B84" w:rsidRDefault="00237034">
      <w:pPr>
        <w:numPr>
          <w:ilvl w:val="1"/>
          <w:numId w:val="517"/>
        </w:numPr>
        <w:spacing w:line="280" w:lineRule="exact"/>
        <w:ind w:right="-142" w:hanging="50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usługowych – 9m,</w:t>
      </w:r>
    </w:p>
    <w:p w14:paraId="5084B86C" w14:textId="77777777" w:rsidR="00237034" w:rsidRPr="00A73B84" w:rsidRDefault="00237034">
      <w:pPr>
        <w:numPr>
          <w:ilvl w:val="1"/>
          <w:numId w:val="517"/>
        </w:numPr>
        <w:spacing w:line="280" w:lineRule="exact"/>
        <w:ind w:right="-142" w:hanging="50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nadziemna,</w:t>
      </w:r>
    </w:p>
    <w:p w14:paraId="0EA3DA55" w14:textId="77777777" w:rsidR="00237034" w:rsidRPr="00A73B84" w:rsidRDefault="00237034">
      <w:pPr>
        <w:numPr>
          <w:ilvl w:val="1"/>
          <w:numId w:val="517"/>
        </w:numPr>
        <w:spacing w:line="280" w:lineRule="exact"/>
        <w:ind w:right="-142" w:hanging="50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13m;</w:t>
      </w:r>
    </w:p>
    <w:p w14:paraId="3EFBB337" w14:textId="77777777" w:rsidR="00237034" w:rsidRPr="00A73B84" w:rsidRDefault="00237034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591711A2" w14:textId="77777777" w:rsidR="00237034" w:rsidRPr="00A73B84" w:rsidRDefault="00237034">
      <w:pPr>
        <w:numPr>
          <w:ilvl w:val="0"/>
          <w:numId w:val="51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650C46B8" w14:textId="7595AF92" w:rsidR="00237034" w:rsidRPr="00A73B84" w:rsidRDefault="00237034">
      <w:pPr>
        <w:numPr>
          <w:ilvl w:val="1"/>
          <w:numId w:val="6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 i usługowych: symetryczne, dwuspadowe lub 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177D91" w:rsidRPr="00A73B84">
        <w:rPr>
          <w:rFonts w:ascii="Times New Roman" w:hAnsi="Times New Roman"/>
        </w:rPr>
        <w:t>21</w:t>
      </w:r>
      <w:r w:rsidRPr="00A73B84">
        <w:rPr>
          <w:rFonts w:ascii="Times New Roman" w:hAnsi="Times New Roman"/>
        </w:rPr>
        <w:t>º do 45º,</w:t>
      </w:r>
    </w:p>
    <w:p w14:paraId="2301FD01" w14:textId="77777777" w:rsidR="00237034" w:rsidRPr="00A73B84" w:rsidRDefault="00237034">
      <w:pPr>
        <w:numPr>
          <w:ilvl w:val="1"/>
          <w:numId w:val="6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1F828670" w14:textId="66B2E3A9" w:rsidR="005B1320" w:rsidRPr="00A73B84" w:rsidRDefault="005B1320">
      <w:pPr>
        <w:numPr>
          <w:ilvl w:val="1"/>
          <w:numId w:val="6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Pr="00A73B84">
        <w:rPr>
          <w:rFonts w:ascii="Times New Roman" w:hAnsi="Times New Roman"/>
        </w:rPr>
        <w:t>,</w:t>
      </w:r>
    </w:p>
    <w:p w14:paraId="0548645B" w14:textId="4308BF3C" w:rsidR="005B1320" w:rsidRPr="00A73B84" w:rsidRDefault="005B1320">
      <w:pPr>
        <w:numPr>
          <w:ilvl w:val="1"/>
          <w:numId w:val="6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 się dachy płaskie,</w:t>
      </w:r>
    </w:p>
    <w:p w14:paraId="0E46E534" w14:textId="77777777" w:rsidR="00237034" w:rsidRPr="00A73B84" w:rsidRDefault="00237034">
      <w:pPr>
        <w:numPr>
          <w:ilvl w:val="1"/>
          <w:numId w:val="6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</w:t>
      </w:r>
      <w:r w:rsidRPr="00A73B84">
        <w:rPr>
          <w:rFonts w:ascii="Times New Roman" w:hAnsi="Times New Roman"/>
        </w:rPr>
        <w:t>.</w:t>
      </w:r>
    </w:p>
    <w:p w14:paraId="7E69F1E7" w14:textId="417230BD" w:rsidR="000F1ED5" w:rsidRPr="00A73B84" w:rsidRDefault="000F1ED5" w:rsidP="00237034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terenach, o których mowa w ust. 1, należy uwzględnić ustalenia zwarte §8 ust. 13.</w:t>
      </w:r>
    </w:p>
    <w:p w14:paraId="50D3B5E2" w14:textId="181610C2" w:rsidR="00237034" w:rsidRPr="00A73B84" w:rsidRDefault="000F1ED5" w:rsidP="00237034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237034" w:rsidRPr="00A73B84">
        <w:rPr>
          <w:rFonts w:ascii="Times New Roman" w:hAnsi="Times New Roman"/>
        </w:rPr>
        <w:t>. Na terenach, o których mowa w ust. 1:</w:t>
      </w:r>
    </w:p>
    <w:p w14:paraId="64F58F91" w14:textId="77777777" w:rsidR="00237034" w:rsidRPr="00A73B84" w:rsidRDefault="00237034">
      <w:pPr>
        <w:pStyle w:val="Akapitzlist"/>
        <w:numPr>
          <w:ilvl w:val="0"/>
          <w:numId w:val="631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3B91A02B" w14:textId="77777777" w:rsidR="00237034" w:rsidRPr="00A73B84" w:rsidRDefault="00237034">
      <w:pPr>
        <w:pStyle w:val="Akapitzlist"/>
        <w:numPr>
          <w:ilvl w:val="0"/>
          <w:numId w:val="631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5CBA5A13" w14:textId="77777777" w:rsidR="00237034" w:rsidRPr="00A73B84" w:rsidRDefault="00237034">
      <w:pPr>
        <w:pStyle w:val="Akapitzlist"/>
        <w:numPr>
          <w:ilvl w:val="0"/>
          <w:numId w:val="631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ustalenia, o których mowa w pkt 1, nie obowiązują przy wydzielaniu działek budowlanych pod infrastrukturę techniczną i komunikację wewnętrzną.</w:t>
      </w:r>
    </w:p>
    <w:p w14:paraId="334B76CD" w14:textId="2E512BB0" w:rsidR="007B0D2F" w:rsidRPr="00A73B84" w:rsidRDefault="007B0D2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5</w:t>
      </w:r>
      <w:r w:rsidR="00237034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="00A95ED3" w:rsidRPr="00A73B84">
        <w:rPr>
          <w:rFonts w:ascii="Times New Roman" w:eastAsia="Times New Roman" w:hAnsi="Times New Roman"/>
          <w:b/>
          <w:lang w:eastAsia="pl-PL"/>
        </w:rPr>
        <w:t>9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771A9F" w:rsidRPr="00A73B84">
        <w:rPr>
          <w:rFonts w:ascii="Times New Roman" w:eastAsia="Times New Roman" w:hAnsi="Times New Roman"/>
          <w:b/>
          <w:lang w:eastAsia="pl-PL"/>
        </w:rPr>
        <w:t>13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771A9F" w:rsidRPr="00A73B84">
        <w:rPr>
          <w:rFonts w:ascii="Times New Roman" w:eastAsia="Times New Roman" w:hAnsi="Times New Roman"/>
          <w:b/>
          <w:lang w:eastAsia="pl-PL"/>
        </w:rPr>
        <w:t>6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771A9F" w:rsidRPr="00A73B84">
        <w:rPr>
          <w:rFonts w:ascii="Times New Roman" w:eastAsia="Times New Roman" w:hAnsi="Times New Roman"/>
          <w:b/>
          <w:lang w:eastAsia="pl-PL"/>
        </w:rPr>
        <w:t>7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476735" w:rsidRPr="00A73B84">
        <w:rPr>
          <w:rFonts w:ascii="Times New Roman" w:eastAsia="Times New Roman" w:hAnsi="Times New Roman"/>
          <w:lang w:eastAsia="pl-PL"/>
        </w:rPr>
        <w:t xml:space="preserve"> </w:t>
      </w:r>
      <w:r w:rsidR="00476735" w:rsidRPr="00A73B84">
        <w:rPr>
          <w:rFonts w:ascii="Times New Roman" w:hAnsi="Times New Roman"/>
          <w:lang w:eastAsia="pl-PL"/>
        </w:rPr>
        <w:t>tereny zabudowy mieszkaniowej jednorodzinnej lub zabudowy mieszkaniowej wielorodzinnej lub usług.</w:t>
      </w:r>
    </w:p>
    <w:p w14:paraId="5D4AC8DA" w14:textId="0BA9FD89" w:rsidR="00A650BB" w:rsidRPr="00A73B84" w:rsidRDefault="00A650BB" w:rsidP="00A650BB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bookmarkStart w:id="6" w:name="_Hlk215170749"/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7B455BDD" w14:textId="4AD0C6A1" w:rsidR="00A650BB" w:rsidRPr="00A73B84" w:rsidRDefault="00A650BB">
      <w:pPr>
        <w:pStyle w:val="Teksttreci0"/>
        <w:numPr>
          <w:ilvl w:val="0"/>
          <w:numId w:val="556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6A4CDD16" w14:textId="7734FFDC" w:rsidR="00A650BB" w:rsidRPr="00A73B84" w:rsidRDefault="00796832">
      <w:pPr>
        <w:pStyle w:val="Teksttreci0"/>
        <w:numPr>
          <w:ilvl w:val="0"/>
          <w:numId w:val="556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A650BB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A650BB" w:rsidRPr="00A73B84">
        <w:rPr>
          <w:sz w:val="22"/>
          <w:szCs w:val="22"/>
        </w:rPr>
        <w:t>, usług kultu religijnego, usług bezpieczeństwa i porządku publicznego, usług rzemiosła zaliczanych do uciążliwych.</w:t>
      </w:r>
      <w:bookmarkEnd w:id="6"/>
    </w:p>
    <w:p w14:paraId="2C403A44" w14:textId="0A05CEE5" w:rsidR="007B0D2F" w:rsidRPr="00A73B84" w:rsidRDefault="00A650BB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B0D2F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B0D2F" w:rsidRPr="00A73B84">
        <w:rPr>
          <w:rFonts w:ascii="Times New Roman" w:hAnsi="Times New Roman"/>
        </w:rPr>
        <w:t>:</w:t>
      </w:r>
    </w:p>
    <w:p w14:paraId="37081726" w14:textId="77777777" w:rsidR="007B0D2F" w:rsidRPr="00A73B84" w:rsidRDefault="007B0D2F">
      <w:pPr>
        <w:numPr>
          <w:ilvl w:val="0"/>
          <w:numId w:val="50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C6CDB7B" w14:textId="77777777" w:rsidR="007B0D2F" w:rsidRPr="00A73B84" w:rsidRDefault="007B0D2F">
      <w:pPr>
        <w:numPr>
          <w:ilvl w:val="0"/>
          <w:numId w:val="50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072CCCE3" w14:textId="77777777" w:rsidR="007B0D2F" w:rsidRPr="00A73B84" w:rsidRDefault="007B0D2F">
      <w:pPr>
        <w:numPr>
          <w:ilvl w:val="0"/>
          <w:numId w:val="50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5CBCD3B7" w14:textId="77777777" w:rsidR="007B0D2F" w:rsidRPr="00A73B84" w:rsidRDefault="007B0D2F">
      <w:pPr>
        <w:numPr>
          <w:ilvl w:val="0"/>
          <w:numId w:val="50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312F69C" w14:textId="77777777" w:rsidR="007B0D2F" w:rsidRPr="00A73B84" w:rsidRDefault="007B0D2F">
      <w:pPr>
        <w:numPr>
          <w:ilvl w:val="0"/>
          <w:numId w:val="50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198BA46D" w14:textId="77777777" w:rsidR="007B0D2F" w:rsidRPr="00A73B84" w:rsidRDefault="007B0D2F">
      <w:pPr>
        <w:numPr>
          <w:ilvl w:val="0"/>
          <w:numId w:val="50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D6E4A51" w14:textId="68369CB9" w:rsidR="007B0D2F" w:rsidRPr="00A73B84" w:rsidRDefault="007B0D2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C5A58E6" w14:textId="27EAD9FD" w:rsidR="00AB080B" w:rsidRPr="00A73B84" w:rsidRDefault="008A3C12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AB080B" w:rsidRPr="00A73B84">
        <w:rPr>
          <w:rFonts w:ascii="Times New Roman" w:hAnsi="Times New Roman"/>
        </w:rPr>
        <w:t>nieprzekraczalne linie zabudowy, zgodnie z rysunkiem planu</w:t>
      </w:r>
      <w:r w:rsidR="00AB080B" w:rsidRPr="00A73B84">
        <w:rPr>
          <w:rFonts w:ascii="Times New Roman" w:eastAsia="Times New Roman" w:hAnsi="Times New Roman"/>
          <w:lang w:eastAsia="pl-PL"/>
        </w:rPr>
        <w:t>;</w:t>
      </w:r>
    </w:p>
    <w:p w14:paraId="2851B599" w14:textId="10EF0332" w:rsidR="007B0D2F" w:rsidRPr="00A73B84" w:rsidRDefault="007B0D2F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1B083EC" w14:textId="77777777" w:rsidR="007B0D2F" w:rsidRPr="00A73B84" w:rsidRDefault="007B0D2F">
      <w:pPr>
        <w:numPr>
          <w:ilvl w:val="0"/>
          <w:numId w:val="508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4BC1F0AA" w14:textId="0C145720" w:rsidR="007B0D2F" w:rsidRPr="00A73B84" w:rsidRDefault="007B0D2F">
      <w:pPr>
        <w:numPr>
          <w:ilvl w:val="0"/>
          <w:numId w:val="508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AB080B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AB080B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A3A943B" w14:textId="77777777" w:rsidR="007B0D2F" w:rsidRPr="00A73B84" w:rsidRDefault="007B0D2F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35%;</w:t>
      </w:r>
    </w:p>
    <w:p w14:paraId="6455798B" w14:textId="77777777" w:rsidR="007B0D2F" w:rsidRPr="00A73B84" w:rsidRDefault="007B0D2F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3E24A8BB" w14:textId="77777777" w:rsidR="007B0D2F" w:rsidRPr="00A73B84" w:rsidRDefault="007B0D2F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F69E29B" w14:textId="45D43C31" w:rsidR="007B0D2F" w:rsidRPr="00A73B84" w:rsidRDefault="007B0D2F">
      <w:pPr>
        <w:numPr>
          <w:ilvl w:val="1"/>
          <w:numId w:val="50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DF56C5" w:rsidRPr="00A73B84">
        <w:rPr>
          <w:rFonts w:ascii="Times New Roman" w:eastAsia="Times New Roman" w:hAnsi="Times New Roman"/>
          <w:lang w:eastAsia="pl-PL"/>
        </w:rPr>
        <w:t>, mieszkalno-usługowych i usługowych</w:t>
      </w:r>
      <w:r w:rsidRPr="00A73B84">
        <w:rPr>
          <w:rFonts w:ascii="Times New Roman" w:eastAsia="Times New Roman" w:hAnsi="Times New Roman"/>
          <w:lang w:eastAsia="pl-PL"/>
        </w:rPr>
        <w:t xml:space="preserve"> – 1</w:t>
      </w:r>
      <w:r w:rsidR="00AB080B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AB080B" w:rsidRPr="00A73B84">
        <w:rPr>
          <w:rFonts w:ascii="Times New Roman" w:eastAsia="TimesNewRomanPSMT" w:hAnsi="Times New Roman"/>
        </w:rPr>
        <w:t>4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3C271187" w14:textId="0722332E" w:rsidR="007B0D2F" w:rsidRPr="00A73B84" w:rsidRDefault="007B0D2F">
      <w:pPr>
        <w:numPr>
          <w:ilvl w:val="1"/>
          <w:numId w:val="50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6,5m, maksymalnie 1 kondygnacja nadziemna</w:t>
      </w:r>
      <w:r w:rsidR="00AB080B" w:rsidRPr="00A73B84">
        <w:rPr>
          <w:rFonts w:ascii="Times New Roman" w:eastAsia="TimesNewRomanPSMT" w:hAnsi="Times New Roman"/>
        </w:rPr>
        <w:t>,</w:t>
      </w:r>
    </w:p>
    <w:p w14:paraId="41D82AE1" w14:textId="52158F72" w:rsidR="007B0D2F" w:rsidRPr="00A73B84" w:rsidRDefault="007B0D2F">
      <w:pPr>
        <w:numPr>
          <w:ilvl w:val="1"/>
          <w:numId w:val="50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AB080B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72850327" w14:textId="09618411" w:rsidR="007157DD" w:rsidRPr="00A73B84" w:rsidRDefault="007157DD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047124E4" w14:textId="7F120CE1" w:rsidR="007B0D2F" w:rsidRPr="00A73B84" w:rsidRDefault="007B0D2F">
      <w:pPr>
        <w:numPr>
          <w:ilvl w:val="0"/>
          <w:numId w:val="5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03A0E6C5" w14:textId="3E82D7CD" w:rsidR="007B0D2F" w:rsidRPr="00A73B84" w:rsidRDefault="007B0D2F">
      <w:pPr>
        <w:numPr>
          <w:ilvl w:val="1"/>
          <w:numId w:val="60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="00DF56C5" w:rsidRPr="00A73B84">
        <w:rPr>
          <w:rFonts w:ascii="Times New Roman" w:eastAsia="Times New Roman" w:hAnsi="Times New Roman"/>
          <w:lang w:eastAsia="pl-PL"/>
        </w:rPr>
        <w:t>mieszkalnych, mieszkalno-usługowych i usługowych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DF56C5" w:rsidRPr="00A73B84">
        <w:rPr>
          <w:rFonts w:ascii="Times New Roman" w:eastAsia="Times New Roman" w:hAnsi="Times New Roman"/>
          <w:lang w:eastAsia="pl-PL"/>
        </w:rPr>
        <w:t xml:space="preserve"> symetryczne, dwuspadowe lub wielospadowe, o kącie nachylenia </w:t>
      </w:r>
      <w:r w:rsidR="00DF56C5" w:rsidRPr="00A73B84">
        <w:rPr>
          <w:rFonts w:ascii="Times New Roman" w:hAnsi="Times New Roman"/>
        </w:rPr>
        <w:t>głównych połaci od 30º do 45º,</w:t>
      </w:r>
    </w:p>
    <w:p w14:paraId="0800A7E7" w14:textId="77777777" w:rsidR="007B0D2F" w:rsidRPr="00A73B84" w:rsidRDefault="007B0D2F">
      <w:pPr>
        <w:numPr>
          <w:ilvl w:val="1"/>
          <w:numId w:val="60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1C35F3B4" w14:textId="77777777" w:rsidR="007B0D2F" w:rsidRPr="00A73B84" w:rsidRDefault="007B0D2F">
      <w:pPr>
        <w:numPr>
          <w:ilvl w:val="1"/>
          <w:numId w:val="60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5CD30F5D" w14:textId="56E4A5DE" w:rsidR="007B0D2F" w:rsidRPr="00A73B84" w:rsidRDefault="007B0D2F">
      <w:pPr>
        <w:numPr>
          <w:ilvl w:val="1"/>
          <w:numId w:val="60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</w:t>
      </w:r>
      <w:r w:rsidRPr="00A73B84">
        <w:rPr>
          <w:rFonts w:ascii="Times New Roman" w:hAnsi="Times New Roman"/>
        </w:rPr>
        <w:t>.</w:t>
      </w:r>
    </w:p>
    <w:p w14:paraId="0BD71565" w14:textId="50FAB516" w:rsidR="00766A98" w:rsidRPr="00A73B84" w:rsidRDefault="00766A98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5. Fragment t</w:t>
      </w:r>
      <w:r w:rsidRPr="00A73B84">
        <w:rPr>
          <w:rFonts w:ascii="Times New Roman" w:eastAsia="TimesNewRomanPSMT" w:hAnsi="Times New Roman"/>
          <w:lang w:eastAsia="pl-PL"/>
        </w:rPr>
        <w:t>eren</w:t>
      </w:r>
      <w:r w:rsidRPr="00A73B84">
        <w:rPr>
          <w:rFonts w:ascii="Times New Roman" w:eastAsia="TimesNewRomanPSMT" w:hAnsi="Times New Roman"/>
        </w:rPr>
        <w:t xml:space="preserve"> oznaczony symbolem </w:t>
      </w:r>
      <w:r w:rsidRPr="00A73B84">
        <w:rPr>
          <w:rFonts w:ascii="Times New Roman" w:eastAsia="Times New Roman" w:hAnsi="Times New Roman"/>
          <w:bCs/>
          <w:lang w:eastAsia="pl-PL"/>
        </w:rPr>
        <w:t>17MN-MW-U</w:t>
      </w:r>
      <w:r w:rsidRPr="00A73B84">
        <w:rPr>
          <w:rFonts w:ascii="Times New Roman" w:eastAsia="TimesNewRomanPSMT" w:hAnsi="Times New Roman"/>
          <w:lang w:eastAsia="pl-PL"/>
        </w:rPr>
        <w:t xml:space="preserve"> objęt</w:t>
      </w:r>
      <w:r w:rsidRPr="00A73B84">
        <w:rPr>
          <w:rFonts w:ascii="Times New Roman" w:eastAsia="TimesNewRomanPSMT" w:hAnsi="Times New Roman"/>
        </w:rPr>
        <w:t>y</w:t>
      </w:r>
      <w:r w:rsidRPr="00A73B84">
        <w:rPr>
          <w:rFonts w:ascii="Times New Roman" w:eastAsia="TimesNewRomanPSMT" w:hAnsi="Times New Roman"/>
          <w:lang w:eastAsia="pl-PL"/>
        </w:rPr>
        <w:t xml:space="preserve"> </w:t>
      </w:r>
      <w:r w:rsidRPr="00A73B84">
        <w:rPr>
          <w:rFonts w:ascii="Times New Roman" w:eastAsia="TimesNewRomanPSMT" w:hAnsi="Times New Roman"/>
        </w:rPr>
        <w:t xml:space="preserve">jest </w:t>
      </w:r>
      <w:r w:rsidRPr="00A73B84">
        <w:rPr>
          <w:rFonts w:ascii="Times New Roman" w:eastAsia="TimesNewRomanPSMT" w:hAnsi="Times New Roman"/>
          <w:lang w:eastAsia="pl-PL"/>
        </w:rPr>
        <w:t xml:space="preserve">ochroną konserwatorską i obowiązują zapisy §8 </w:t>
      </w:r>
      <w:r w:rsidRPr="00A73B84">
        <w:rPr>
          <w:rFonts w:ascii="Times New Roman" w:eastAsia="TimesNewRomanPSMT" w:hAnsi="Times New Roman"/>
        </w:rPr>
        <w:t>ust.</w:t>
      </w:r>
      <w:r w:rsidRPr="00A73B84">
        <w:rPr>
          <w:rFonts w:ascii="Times New Roman" w:eastAsia="TimesNewRomanPSMT" w:hAnsi="Times New Roman"/>
          <w:lang w:eastAsia="pl-PL"/>
        </w:rPr>
        <w:t> </w:t>
      </w:r>
      <w:r w:rsidR="000F1ED5" w:rsidRPr="00A73B84">
        <w:rPr>
          <w:rFonts w:ascii="Times New Roman" w:eastAsia="TimesNewRomanPSMT" w:hAnsi="Times New Roman"/>
        </w:rPr>
        <w:t>9</w:t>
      </w:r>
      <w:r w:rsidRPr="00A73B84">
        <w:rPr>
          <w:rFonts w:ascii="Times New Roman" w:eastAsia="TimesNewRomanPSMT" w:hAnsi="Times New Roman"/>
        </w:rPr>
        <w:t>.</w:t>
      </w:r>
    </w:p>
    <w:p w14:paraId="28014DDC" w14:textId="4AA9F147" w:rsidR="007B0D2F" w:rsidRPr="00A73B84" w:rsidRDefault="00766A98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7B0D2F" w:rsidRPr="00A73B84">
        <w:rPr>
          <w:rFonts w:ascii="Times New Roman" w:hAnsi="Times New Roman"/>
        </w:rPr>
        <w:t>. Na terenach, o których mowa w ust. 1:</w:t>
      </w:r>
    </w:p>
    <w:p w14:paraId="5514BA0D" w14:textId="77777777" w:rsidR="007B0D2F" w:rsidRPr="00A73B84" w:rsidRDefault="007B0D2F">
      <w:pPr>
        <w:numPr>
          <w:ilvl w:val="0"/>
          <w:numId w:val="608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1732695B" w14:textId="77777777" w:rsidR="007B0D2F" w:rsidRPr="00A73B84" w:rsidRDefault="007B0D2F">
      <w:pPr>
        <w:numPr>
          <w:ilvl w:val="0"/>
          <w:numId w:val="608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przypadku, gdy powierzchnia działki uniemożliwia wydzielenie działek budowlanych o parametrach ustalonych w pkt 1, dopuszcza się pomniejszenie powierzchni jednej z wydzielanych działek o 10%;</w:t>
      </w:r>
    </w:p>
    <w:p w14:paraId="0400795E" w14:textId="77777777" w:rsidR="007B0D2F" w:rsidRPr="00A73B84" w:rsidRDefault="007B0D2F">
      <w:pPr>
        <w:numPr>
          <w:ilvl w:val="0"/>
          <w:numId w:val="608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4B65552A" w14:textId="419ED6A8" w:rsidR="007B0D2F" w:rsidRPr="00A73B84" w:rsidRDefault="007B0D2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5</w:t>
      </w:r>
      <w:r w:rsidR="00965713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.1. 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771A9F" w:rsidRPr="00A73B84">
        <w:rPr>
          <w:rFonts w:ascii="Times New Roman" w:eastAsia="Times New Roman" w:hAnsi="Times New Roman"/>
          <w:b/>
          <w:lang w:eastAsia="pl-PL"/>
        </w:rPr>
        <w:t>8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</w:t>
      </w:r>
      <w:r w:rsidR="00771A9F" w:rsidRPr="00A73B84">
        <w:rPr>
          <w:rFonts w:ascii="Times New Roman" w:eastAsia="Times New Roman" w:hAnsi="Times New Roman"/>
          <w:b/>
          <w:lang w:eastAsia="pl-PL"/>
        </w:rPr>
        <w:t>9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771A9F" w:rsidRPr="00A73B84">
        <w:rPr>
          <w:rFonts w:ascii="Times New Roman" w:eastAsia="Times New Roman" w:hAnsi="Times New Roman"/>
          <w:b/>
          <w:lang w:eastAsia="pl-PL"/>
        </w:rPr>
        <w:t>30</w:t>
      </w:r>
      <w:r w:rsidR="007C6CB7" w:rsidRPr="00A73B84">
        <w:rPr>
          <w:rFonts w:ascii="Times New Roman" w:eastAsia="Times New Roman" w:hAnsi="Times New Roman"/>
          <w:b/>
          <w:lang w:eastAsia="pl-PL"/>
        </w:rPr>
        <w:t>MN-MW-U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476735" w:rsidRPr="00A73B84">
        <w:rPr>
          <w:rFonts w:ascii="Times New Roman" w:eastAsia="Times New Roman" w:hAnsi="Times New Roman"/>
          <w:lang w:eastAsia="pl-PL"/>
        </w:rPr>
        <w:t xml:space="preserve"> </w:t>
      </w:r>
      <w:r w:rsidR="00476735" w:rsidRPr="00A73B84">
        <w:rPr>
          <w:rFonts w:ascii="Times New Roman" w:hAnsi="Times New Roman"/>
          <w:lang w:eastAsia="pl-PL"/>
        </w:rPr>
        <w:t>tereny zabudowy mieszkaniowej jednorodzinnej wolnostojącej lub zabudowy mieszkaniowej wielorodzinnej lub usług.</w:t>
      </w:r>
    </w:p>
    <w:p w14:paraId="2C9A8FCF" w14:textId="4F5B23ED" w:rsidR="00A650BB" w:rsidRPr="00A73B84" w:rsidRDefault="00A650BB" w:rsidP="00A650BB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03A197F4" w14:textId="12A81B62" w:rsidR="00A650BB" w:rsidRPr="00A73B84" w:rsidRDefault="00A650BB">
      <w:pPr>
        <w:pStyle w:val="Teksttreci0"/>
        <w:numPr>
          <w:ilvl w:val="0"/>
          <w:numId w:val="558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4B316768" w14:textId="11F55276" w:rsidR="00A650BB" w:rsidRPr="00A73B84" w:rsidRDefault="00796832">
      <w:pPr>
        <w:pStyle w:val="Teksttreci0"/>
        <w:numPr>
          <w:ilvl w:val="0"/>
          <w:numId w:val="558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A650BB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A650BB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D11A425" w14:textId="79F80CCA" w:rsidR="007B0D2F" w:rsidRPr="00A73B84" w:rsidRDefault="00A650BB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B0D2F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B0D2F" w:rsidRPr="00A73B84">
        <w:rPr>
          <w:rFonts w:ascii="Times New Roman" w:hAnsi="Times New Roman"/>
        </w:rPr>
        <w:t>:</w:t>
      </w:r>
    </w:p>
    <w:p w14:paraId="08D2FFE1" w14:textId="77777777" w:rsidR="007B0D2F" w:rsidRPr="00A73B84" w:rsidRDefault="007B0D2F">
      <w:pPr>
        <w:numPr>
          <w:ilvl w:val="0"/>
          <w:numId w:val="51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1AF0573" w14:textId="77777777" w:rsidR="007B0D2F" w:rsidRPr="00A73B84" w:rsidRDefault="007B0D2F">
      <w:pPr>
        <w:numPr>
          <w:ilvl w:val="0"/>
          <w:numId w:val="51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270D4C8" w14:textId="77777777" w:rsidR="007B0D2F" w:rsidRPr="00A73B84" w:rsidRDefault="007B0D2F">
      <w:pPr>
        <w:numPr>
          <w:ilvl w:val="0"/>
          <w:numId w:val="51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D9FEBD9" w14:textId="77777777" w:rsidR="007B0D2F" w:rsidRPr="00A73B84" w:rsidRDefault="007B0D2F">
      <w:pPr>
        <w:numPr>
          <w:ilvl w:val="0"/>
          <w:numId w:val="51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B27D2F4" w14:textId="77777777" w:rsidR="007B0D2F" w:rsidRPr="00A73B84" w:rsidRDefault="007B0D2F">
      <w:pPr>
        <w:numPr>
          <w:ilvl w:val="0"/>
          <w:numId w:val="51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433B53DD" w14:textId="2B910393" w:rsidR="00794F9C" w:rsidRPr="00A73B84" w:rsidRDefault="00794F9C">
      <w:pPr>
        <w:numPr>
          <w:ilvl w:val="0"/>
          <w:numId w:val="51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8CB16AB" w14:textId="6939ADA3" w:rsidR="007B0D2F" w:rsidRPr="00A73B84" w:rsidRDefault="007B0D2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D638B9C" w14:textId="6AB8F8E2" w:rsidR="00F2400E" w:rsidRPr="00A73B84" w:rsidRDefault="008A3C12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F2400E" w:rsidRPr="00A73B84">
        <w:rPr>
          <w:rFonts w:ascii="Times New Roman" w:hAnsi="Times New Roman"/>
        </w:rPr>
        <w:t xml:space="preserve"> linie zabudowy, zgodnie z rysunkiem planu</w:t>
      </w:r>
      <w:r w:rsidR="00F2400E" w:rsidRPr="00A73B84">
        <w:rPr>
          <w:rFonts w:ascii="Times New Roman" w:eastAsia="Times New Roman" w:hAnsi="Times New Roman"/>
          <w:lang w:eastAsia="pl-PL"/>
        </w:rPr>
        <w:t>;</w:t>
      </w:r>
    </w:p>
    <w:p w14:paraId="2F1EA6AE" w14:textId="465E5EB1" w:rsidR="007B0D2F" w:rsidRPr="00A73B84" w:rsidRDefault="007B0D2F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5ED1C2E" w14:textId="77777777" w:rsidR="007B0D2F" w:rsidRPr="00A73B84" w:rsidRDefault="007B0D2F">
      <w:pPr>
        <w:numPr>
          <w:ilvl w:val="0"/>
          <w:numId w:val="514"/>
        </w:numPr>
        <w:tabs>
          <w:tab w:val="left" w:pos="1134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45EE8AE" w14:textId="5E2DDA59" w:rsidR="007B0D2F" w:rsidRPr="00A73B84" w:rsidRDefault="007B0D2F">
      <w:pPr>
        <w:numPr>
          <w:ilvl w:val="0"/>
          <w:numId w:val="514"/>
        </w:numPr>
        <w:tabs>
          <w:tab w:val="left" w:pos="1134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F2400E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8111821" w14:textId="401753C6" w:rsidR="007B0D2F" w:rsidRPr="00A73B84" w:rsidRDefault="007B0D2F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</w:t>
      </w:r>
      <w:r w:rsidR="00F2400E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02D77751" w14:textId="77777777" w:rsidR="007B0D2F" w:rsidRPr="00A73B84" w:rsidRDefault="007B0D2F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F09234A" w14:textId="77777777" w:rsidR="007B0D2F" w:rsidRPr="00A73B84" w:rsidRDefault="007B0D2F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C9B7E97" w14:textId="7A5C0C1A" w:rsidR="007B0D2F" w:rsidRPr="00A73B84" w:rsidRDefault="007B0D2F">
      <w:pPr>
        <w:numPr>
          <w:ilvl w:val="1"/>
          <w:numId w:val="513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F2400E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F2400E" w:rsidRPr="00A73B84">
        <w:rPr>
          <w:rFonts w:ascii="Times New Roman" w:eastAsia="TimesNewRomanPSMT" w:hAnsi="Times New Roman"/>
        </w:rPr>
        <w:t>3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345433E2" w14:textId="0CB7B322" w:rsidR="007B0D2F" w:rsidRPr="00A73B84" w:rsidRDefault="007B0D2F">
      <w:pPr>
        <w:numPr>
          <w:ilvl w:val="1"/>
          <w:numId w:val="513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gospodarczych, garaży – 6m, maksymalnie 1 kondygnacja nadziemna</w:t>
      </w:r>
      <w:r w:rsidR="000C2DCD" w:rsidRPr="00A73B84">
        <w:rPr>
          <w:rFonts w:ascii="Times New Roman" w:eastAsia="TimesNewRomanPSMT" w:hAnsi="Times New Roman"/>
        </w:rPr>
        <w:t>,</w:t>
      </w:r>
    </w:p>
    <w:p w14:paraId="1D573474" w14:textId="35617E0D" w:rsidR="007B0D2F" w:rsidRPr="00A73B84" w:rsidRDefault="007B0D2F">
      <w:pPr>
        <w:numPr>
          <w:ilvl w:val="1"/>
          <w:numId w:val="513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F2400E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5721C424" w14:textId="456E813A" w:rsidR="00EF3BE6" w:rsidRPr="00A73B84" w:rsidRDefault="00EF3BE6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2519FC68" w14:textId="281C0CBF" w:rsidR="007B0D2F" w:rsidRPr="00A73B84" w:rsidRDefault="007B0D2F">
      <w:pPr>
        <w:numPr>
          <w:ilvl w:val="0"/>
          <w:numId w:val="51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0F4E1EB" w14:textId="6C3FEFA5" w:rsidR="007B0D2F" w:rsidRPr="00A73B84" w:rsidRDefault="007B0D2F">
      <w:pPr>
        <w:numPr>
          <w:ilvl w:val="1"/>
          <w:numId w:val="632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mieszkalnych:</w:t>
      </w:r>
      <w:r w:rsidR="008C7B66" w:rsidRPr="00A73B84">
        <w:rPr>
          <w:rFonts w:ascii="Times New Roman" w:eastAsia="Times New Roman" w:hAnsi="Times New Roman"/>
          <w:lang w:eastAsia="pl-PL"/>
        </w:rPr>
        <w:t xml:space="preserve"> symetryczne, dwuspadowe lub wielospadowe, o kącie nachylenia </w:t>
      </w:r>
      <w:r w:rsidR="008C7B66" w:rsidRPr="00A73B84">
        <w:rPr>
          <w:rFonts w:ascii="Times New Roman" w:hAnsi="Times New Roman"/>
        </w:rPr>
        <w:t>głównych połaci od 30º do 45º,</w:t>
      </w:r>
    </w:p>
    <w:p w14:paraId="5C5AC81A" w14:textId="77777777" w:rsidR="007B0D2F" w:rsidRPr="00A73B84" w:rsidRDefault="007B0D2F">
      <w:pPr>
        <w:numPr>
          <w:ilvl w:val="1"/>
          <w:numId w:val="632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 xml:space="preserve">wielospadowe,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21BB6EC8" w14:textId="77777777" w:rsidR="007B0D2F" w:rsidRPr="00A73B84" w:rsidRDefault="007B0D2F">
      <w:pPr>
        <w:numPr>
          <w:ilvl w:val="1"/>
          <w:numId w:val="632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E95A043" w14:textId="77777777" w:rsidR="007B0D2F" w:rsidRPr="00A73B84" w:rsidRDefault="007B0D2F">
      <w:pPr>
        <w:numPr>
          <w:ilvl w:val="1"/>
          <w:numId w:val="632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dachów w kolorach i odcieniach brązu, czerwieni, szarości lub czerni</w:t>
      </w:r>
      <w:r w:rsidRPr="00A73B84">
        <w:rPr>
          <w:rFonts w:ascii="Times New Roman" w:hAnsi="Times New Roman"/>
        </w:rPr>
        <w:t>.</w:t>
      </w:r>
    </w:p>
    <w:p w14:paraId="3D31E742" w14:textId="77777777" w:rsidR="007B0D2F" w:rsidRPr="00A73B84" w:rsidRDefault="007B0D2F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których mowa w ust. 1:</w:t>
      </w:r>
    </w:p>
    <w:p w14:paraId="3E819C4E" w14:textId="77777777" w:rsidR="007B0D2F" w:rsidRPr="00A73B84" w:rsidRDefault="007B0D2F">
      <w:pPr>
        <w:pStyle w:val="Akapitzlist"/>
        <w:numPr>
          <w:ilvl w:val="0"/>
          <w:numId w:val="633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0D562133" w14:textId="77777777" w:rsidR="007B0D2F" w:rsidRPr="00A73B84" w:rsidRDefault="007B0D2F">
      <w:pPr>
        <w:pStyle w:val="Akapitzlist"/>
        <w:numPr>
          <w:ilvl w:val="0"/>
          <w:numId w:val="633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przypadku, gdy powierzchnia działki uniemożliwia wydzielenie działek budowlanych o parametrach ustalonych w pkt 1, dopuszcza się pomniejszenie powierzchni jednej z wydzielanych działek o 10%;</w:t>
      </w:r>
    </w:p>
    <w:p w14:paraId="3C44523B" w14:textId="77777777" w:rsidR="007B0D2F" w:rsidRPr="00A73B84" w:rsidRDefault="007B0D2F">
      <w:pPr>
        <w:pStyle w:val="Akapitzlist"/>
        <w:numPr>
          <w:ilvl w:val="0"/>
          <w:numId w:val="633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2379CBA4" w14:textId="11656760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5</w:t>
      </w:r>
      <w:r w:rsidR="00965713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841230" w:rsidRPr="00A73B84">
        <w:rPr>
          <w:rFonts w:ascii="Times New Roman" w:hAnsi="Times New Roman"/>
        </w:rPr>
        <w:t>ów</w:t>
      </w:r>
      <w:r w:rsidRPr="00A73B84">
        <w:rPr>
          <w:rFonts w:ascii="Times New Roman" w:hAnsi="Times New Roman"/>
        </w:rPr>
        <w:t xml:space="preserve"> oznaczon</w:t>
      </w:r>
      <w:r w:rsidR="00841230" w:rsidRPr="00A73B84">
        <w:rPr>
          <w:rFonts w:ascii="Times New Roman" w:hAnsi="Times New Roman"/>
        </w:rPr>
        <w:t>ych</w:t>
      </w:r>
      <w:r w:rsidRPr="00A73B84">
        <w:rPr>
          <w:rFonts w:ascii="Times New Roman" w:hAnsi="Times New Roman"/>
        </w:rPr>
        <w:t xml:space="preserve"> n</w:t>
      </w:r>
      <w:r w:rsidRPr="00A73B84">
        <w:rPr>
          <w:rFonts w:ascii="Times New Roman" w:eastAsia="Times New Roman" w:hAnsi="Times New Roman"/>
          <w:lang w:eastAsia="pl-PL"/>
        </w:rPr>
        <w:t>a rysunku planu symbol</w:t>
      </w:r>
      <w:r w:rsidR="00841230" w:rsidRPr="00A73B84">
        <w:rPr>
          <w:rFonts w:ascii="Times New Roman" w:eastAsia="Times New Roman" w:hAnsi="Times New Roman"/>
          <w:lang w:eastAsia="pl-PL"/>
        </w:rPr>
        <w:t>ami: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841230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MN</w:t>
      </w:r>
      <w:r w:rsidR="00841230" w:rsidRPr="00A73B84">
        <w:rPr>
          <w:rFonts w:ascii="Times New Roman" w:eastAsia="Times New Roman" w:hAnsi="Times New Roman"/>
          <w:b/>
          <w:lang w:eastAsia="pl-PL"/>
        </w:rPr>
        <w:t>W</w:t>
      </w:r>
      <w:r w:rsidRPr="00A73B84">
        <w:rPr>
          <w:rFonts w:ascii="Times New Roman" w:eastAsia="Times New Roman" w:hAnsi="Times New Roman"/>
          <w:b/>
          <w:lang w:eastAsia="pl-PL"/>
        </w:rPr>
        <w:t>-MW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841230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MN</w:t>
      </w:r>
      <w:r w:rsidR="00841230" w:rsidRPr="00A73B84">
        <w:rPr>
          <w:rFonts w:ascii="Times New Roman" w:eastAsia="Times New Roman" w:hAnsi="Times New Roman"/>
          <w:b/>
          <w:lang w:eastAsia="pl-PL"/>
        </w:rPr>
        <w:t>W</w:t>
      </w:r>
      <w:r w:rsidR="00127BB0" w:rsidRPr="00A73B84">
        <w:rPr>
          <w:rFonts w:ascii="Times New Roman" w:eastAsia="Times New Roman" w:hAnsi="Times New Roman"/>
          <w:b/>
          <w:lang w:eastAsia="pl-PL"/>
        </w:rPr>
        <w:t>-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841230" w:rsidRPr="00A73B84">
        <w:rPr>
          <w:rFonts w:ascii="Times New Roman" w:eastAsia="Times New Roman" w:hAnsi="Times New Roman"/>
          <w:b/>
          <w:lang w:eastAsia="pl-PL"/>
        </w:rPr>
        <w:t>3MNW-MW</w:t>
      </w:r>
      <w:r w:rsidR="00841230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się:</w:t>
      </w:r>
      <w:r w:rsidR="00476735" w:rsidRPr="00A73B84">
        <w:rPr>
          <w:rFonts w:ascii="Times New Roman" w:eastAsia="Times New Roman" w:hAnsi="Times New Roman"/>
          <w:lang w:eastAsia="pl-PL"/>
        </w:rPr>
        <w:t xml:space="preserve"> </w:t>
      </w:r>
    </w:p>
    <w:p w14:paraId="12861052" w14:textId="6286FB7D" w:rsidR="00841230" w:rsidRPr="00A73B84" w:rsidRDefault="00841230">
      <w:pPr>
        <w:numPr>
          <w:ilvl w:val="0"/>
          <w:numId w:val="127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476735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wielorodzinnej; </w:t>
      </w:r>
    </w:p>
    <w:p w14:paraId="50E735A7" w14:textId="70FCFBA2" w:rsidR="00486432" w:rsidRPr="00A73B84" w:rsidRDefault="00841230">
      <w:pPr>
        <w:numPr>
          <w:ilvl w:val="0"/>
          <w:numId w:val="127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476735" w:rsidRPr="00A73B84">
        <w:rPr>
          <w:rFonts w:ascii="Times New Roman" w:hAnsi="Times New Roman"/>
          <w:lang w:eastAsia="pl-PL"/>
        </w:rPr>
        <w:t xml:space="preserve">teren </w:t>
      </w:r>
      <w:r w:rsidR="00486432" w:rsidRPr="00A73B84">
        <w:rPr>
          <w:rFonts w:ascii="Times New Roman" w:hAnsi="Times New Roman"/>
          <w:lang w:eastAsia="pl-PL"/>
        </w:rPr>
        <w:t>usług</w:t>
      </w:r>
      <w:r w:rsidR="00476735" w:rsidRPr="00A73B84">
        <w:rPr>
          <w:rFonts w:ascii="Times New Roman" w:hAnsi="Times New Roman"/>
          <w:lang w:eastAsia="pl-PL"/>
        </w:rPr>
        <w:t>.</w:t>
      </w:r>
    </w:p>
    <w:p w14:paraId="18E582D4" w14:textId="5FEA365B" w:rsidR="00A650BB" w:rsidRPr="00A73B84" w:rsidRDefault="00A650BB" w:rsidP="00A650BB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0DADB1F2" w14:textId="725C46A5" w:rsidR="00A650BB" w:rsidRPr="00A73B84" w:rsidRDefault="00A650BB">
      <w:pPr>
        <w:pStyle w:val="Teksttreci0"/>
        <w:numPr>
          <w:ilvl w:val="0"/>
          <w:numId w:val="55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113E46B0" w14:textId="5362BB06" w:rsidR="00A650BB" w:rsidRPr="00A73B84" w:rsidRDefault="00A650BB">
      <w:pPr>
        <w:pStyle w:val="Teksttreci0"/>
        <w:numPr>
          <w:ilvl w:val="0"/>
          <w:numId w:val="55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D2A8490" w14:textId="5EE2261A" w:rsidR="00A650BB" w:rsidRPr="00A73B84" w:rsidRDefault="00796832">
      <w:pPr>
        <w:pStyle w:val="Teksttreci0"/>
        <w:numPr>
          <w:ilvl w:val="0"/>
          <w:numId w:val="55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A650BB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A650BB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510223AE" w14:textId="3E15D07B" w:rsidR="00486432" w:rsidRPr="00A73B84" w:rsidRDefault="00A650BB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86432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86432" w:rsidRPr="00A73B84">
        <w:rPr>
          <w:rFonts w:ascii="Times New Roman" w:hAnsi="Times New Roman"/>
        </w:rPr>
        <w:t>:</w:t>
      </w:r>
    </w:p>
    <w:p w14:paraId="5A1FA626" w14:textId="77777777" w:rsidR="00127BB0" w:rsidRPr="00A73B84" w:rsidRDefault="00127BB0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B35D4C7" w14:textId="77777777" w:rsidR="00127BB0" w:rsidRPr="00A73B84" w:rsidRDefault="00127BB0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2B308905" w14:textId="77777777" w:rsidR="00127BB0" w:rsidRPr="00A73B84" w:rsidRDefault="00127BB0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00055D89" w14:textId="77777777" w:rsidR="00127BB0" w:rsidRPr="00A73B84" w:rsidRDefault="00127BB0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8E206A4" w14:textId="77777777" w:rsidR="00127BB0" w:rsidRPr="00A73B84" w:rsidRDefault="00127BB0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</w:t>
      </w:r>
      <w:r w:rsidR="00682E5E" w:rsidRPr="00A73B84">
        <w:rPr>
          <w:rFonts w:ascii="Times New Roman" w:eastAsia="TimesNewRomanPSMT" w:hAnsi="Times New Roman"/>
        </w:rPr>
        <w:t>lace zabaw</w:t>
      </w:r>
      <w:r w:rsidRPr="00A73B84">
        <w:rPr>
          <w:rFonts w:ascii="Times New Roman" w:eastAsia="TimesNewRomanPSMT" w:hAnsi="Times New Roman"/>
        </w:rPr>
        <w:t>;</w:t>
      </w:r>
    </w:p>
    <w:p w14:paraId="4225B26C" w14:textId="6F88765F" w:rsidR="00127BB0" w:rsidRPr="00A73B84" w:rsidRDefault="00127BB0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3B3AAFB4" w14:textId="77777777" w:rsidR="00682E5E" w:rsidRPr="00A73B84" w:rsidRDefault="00682E5E">
      <w:pPr>
        <w:numPr>
          <w:ilvl w:val="0"/>
          <w:numId w:val="10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1E25EECF" w14:textId="46ACA4AE" w:rsidR="00486432" w:rsidRPr="00A73B84" w:rsidRDefault="00EF3BE6" w:rsidP="00B33B73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86432" w:rsidRPr="00A73B84">
        <w:rPr>
          <w:rFonts w:ascii="Times New Roman" w:eastAsia="Times New Roman" w:hAnsi="Times New Roman"/>
          <w:lang w:eastAsia="pl-PL"/>
        </w:rPr>
        <w:t xml:space="preserve">. </w:t>
      </w:r>
      <w:r w:rsidR="00486432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6432" w:rsidRPr="00A73B84">
        <w:rPr>
          <w:rFonts w:ascii="Times New Roman" w:hAnsi="Times New Roman"/>
        </w:rPr>
        <w:t xml:space="preserve">: </w:t>
      </w:r>
    </w:p>
    <w:p w14:paraId="30472E27" w14:textId="5530E24C" w:rsidR="00486432" w:rsidRPr="00A73B84" w:rsidRDefault="008A3C12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486432" w:rsidRPr="00A73B84">
        <w:rPr>
          <w:rFonts w:ascii="Times New Roman" w:hAnsi="Times New Roman"/>
        </w:rPr>
        <w:t>nieprzekraczalne linie zabudowy, zgodnie z rysunkiem planu</w:t>
      </w:r>
      <w:r w:rsidR="00486432" w:rsidRPr="00A73B84">
        <w:rPr>
          <w:rFonts w:ascii="Times New Roman" w:eastAsia="Times New Roman" w:hAnsi="Times New Roman"/>
          <w:lang w:eastAsia="pl-PL"/>
        </w:rPr>
        <w:t>;</w:t>
      </w:r>
    </w:p>
    <w:p w14:paraId="35C2556D" w14:textId="77777777" w:rsidR="00486432" w:rsidRPr="00A73B84" w:rsidRDefault="00486432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7B540678" w14:textId="77777777" w:rsidR="00486432" w:rsidRPr="00A73B84" w:rsidRDefault="00486432">
      <w:pPr>
        <w:numPr>
          <w:ilvl w:val="0"/>
          <w:numId w:val="129"/>
        </w:numPr>
        <w:tabs>
          <w:tab w:val="clear" w:pos="1440"/>
          <w:tab w:val="left" w:pos="108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511707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61891B8F" w14:textId="77777777" w:rsidR="00511707" w:rsidRPr="00A73B84" w:rsidRDefault="00486432">
      <w:pPr>
        <w:numPr>
          <w:ilvl w:val="0"/>
          <w:numId w:val="129"/>
        </w:numPr>
        <w:tabs>
          <w:tab w:val="clear" w:pos="1440"/>
          <w:tab w:val="left" w:pos="108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="00682E5E" w:rsidRPr="00A73B84">
        <w:rPr>
          <w:rFonts w:ascii="TimesNewRomanPSMT" w:eastAsia="TimesNewRomanPSMT"/>
        </w:rPr>
        <w:t xml:space="preserve"> </w:t>
      </w:r>
      <w:r w:rsidR="00682E5E" w:rsidRPr="00A73B84">
        <w:rPr>
          <w:rFonts w:ascii="TimesNewRomanPSMT" w:eastAsia="TimesNewRomanPSMT"/>
        </w:rPr>
        <w:t>–</w:t>
      </w:r>
      <w:r w:rsidR="00682E5E" w:rsidRPr="00A73B84">
        <w:rPr>
          <w:rFonts w:ascii="TimesNewRomanPSMT" w:eastAsia="TimesNewRomanPSMT"/>
        </w:rPr>
        <w:t xml:space="preserve"> 0,9,</w:t>
      </w:r>
    </w:p>
    <w:p w14:paraId="63F3216D" w14:textId="77777777" w:rsidR="00511707" w:rsidRPr="00A73B84" w:rsidRDefault="00486432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="00682E5E" w:rsidRPr="00A73B84">
        <w:rPr>
          <w:rFonts w:ascii="TimesNewRomanPSMT" w:eastAsia="TimesNewRomanPSMT"/>
        </w:rPr>
        <w:t xml:space="preserve"> </w:t>
      </w:r>
      <w:r w:rsidR="00682E5E" w:rsidRPr="00A73B84">
        <w:rPr>
          <w:rFonts w:ascii="TimesNewRomanPSMT" w:eastAsia="TimesNewRomanPSMT"/>
        </w:rPr>
        <w:t>–</w:t>
      </w:r>
      <w:r w:rsidR="00682E5E" w:rsidRPr="00A73B84">
        <w:rPr>
          <w:rFonts w:ascii="TimesNewRomanPSMT" w:eastAsia="TimesNewRomanPSMT"/>
        </w:rPr>
        <w:t xml:space="preserve"> </w:t>
      </w:r>
      <w:r w:rsidR="00682E5E" w:rsidRPr="00A73B84">
        <w:rPr>
          <w:rFonts w:ascii="TimesNewRomanPSMT" w:eastAsia="TimesNewRomanPSMT" w:hint="eastAsia"/>
        </w:rPr>
        <w:t>30%</w:t>
      </w:r>
      <w:r w:rsidR="007851D1" w:rsidRPr="00A73B84">
        <w:rPr>
          <w:rFonts w:ascii="TimesNewRomanPSMT" w:eastAsia="TimesNewRomanPSMT"/>
        </w:rPr>
        <w:t>;</w:t>
      </w:r>
    </w:p>
    <w:p w14:paraId="015642B2" w14:textId="77777777" w:rsidR="00486432" w:rsidRPr="00A73B84" w:rsidRDefault="00486432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511707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65494FF3" w14:textId="77777777" w:rsidR="007851D1" w:rsidRPr="00A73B84" w:rsidRDefault="007851D1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636CB179" w14:textId="77777777" w:rsidR="00486432" w:rsidRPr="00A73B84" w:rsidRDefault="00486432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BE14EF0" w14:textId="77777777" w:rsidR="00486432" w:rsidRPr="00A73B84" w:rsidRDefault="00486432">
      <w:pPr>
        <w:numPr>
          <w:ilvl w:val="1"/>
          <w:numId w:val="1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830FB2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1</w:t>
      </w:r>
      <w:r w:rsidR="00682E5E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m,</w:t>
      </w:r>
      <w:r w:rsidR="00830FB2" w:rsidRPr="00A73B84">
        <w:rPr>
          <w:rFonts w:ascii="Times New Roman" w:eastAsia="Times New Roman" w:hAnsi="Times New Roman"/>
          <w:lang w:eastAsia="pl-PL"/>
        </w:rPr>
        <w:t xml:space="preserve"> </w:t>
      </w:r>
      <w:r w:rsidR="00830FB2" w:rsidRPr="00A73B84">
        <w:rPr>
          <w:rFonts w:ascii="Times New Roman" w:eastAsia="TimesNewRomanPSMT" w:hAnsi="Times New Roman"/>
        </w:rPr>
        <w:t>maksymalnie 3 kondygnacje nadziemne</w:t>
      </w:r>
      <w:r w:rsidR="00682E5E" w:rsidRPr="00A73B84">
        <w:rPr>
          <w:rFonts w:ascii="Times New Roman" w:eastAsia="TimesNewRomanPSMT" w:hAnsi="Times New Roman"/>
        </w:rPr>
        <w:t>,</w:t>
      </w:r>
    </w:p>
    <w:p w14:paraId="6D9E412D" w14:textId="77777777" w:rsidR="00830FB2" w:rsidRPr="00A73B84" w:rsidRDefault="00830FB2">
      <w:pPr>
        <w:numPr>
          <w:ilvl w:val="1"/>
          <w:numId w:val="1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6B373C14" w14:textId="77777777" w:rsidR="00486432" w:rsidRPr="00A73B84" w:rsidRDefault="00486432">
      <w:pPr>
        <w:numPr>
          <w:ilvl w:val="1"/>
          <w:numId w:val="13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830FB2" w:rsidRPr="00A73B84">
        <w:rPr>
          <w:rFonts w:ascii="Times New Roman" w:eastAsia="Times New Roman" w:hAnsi="Times New Roman"/>
          <w:lang w:eastAsia="pl-PL"/>
        </w:rPr>
        <w:t>1</w:t>
      </w:r>
      <w:r w:rsidR="00682E5E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7F424780" w14:textId="2CBDE8EB" w:rsidR="00EF3BE6" w:rsidRPr="00A73B84" w:rsidRDefault="00EF3BE6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4414E1F4" w14:textId="77777777" w:rsidR="00486432" w:rsidRPr="00A73B84" w:rsidRDefault="009754FB">
      <w:pPr>
        <w:numPr>
          <w:ilvl w:val="0"/>
          <w:numId w:val="12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02D2AEC" w14:textId="77777777" w:rsidR="00486432" w:rsidRPr="00A73B84" w:rsidRDefault="00486432">
      <w:pPr>
        <w:numPr>
          <w:ilvl w:val="1"/>
          <w:numId w:val="13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830FB2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symetryczne, dwuspadowe</w:t>
      </w:r>
      <w:r w:rsidR="004F538A" w:rsidRPr="00A73B84">
        <w:rPr>
          <w:rFonts w:ascii="Times New Roman" w:eastAsia="Times New Roman" w:hAnsi="Times New Roman"/>
          <w:lang w:eastAsia="pl-PL"/>
        </w:rPr>
        <w:t xml:space="preserve"> lub wielospadowe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4F538A" w:rsidRPr="00A73B84">
        <w:rPr>
          <w:rFonts w:ascii="Times New Roman" w:hAnsi="Times New Roman"/>
        </w:rPr>
        <w:t>20</w:t>
      </w:r>
      <w:r w:rsidRPr="00A73B84">
        <w:rPr>
          <w:rFonts w:ascii="Times New Roman" w:hAnsi="Times New Roman"/>
        </w:rPr>
        <w:t xml:space="preserve">º do </w:t>
      </w:r>
      <w:r w:rsidR="004F538A" w:rsidRPr="00A73B84">
        <w:rPr>
          <w:rFonts w:ascii="Times New Roman" w:hAnsi="Times New Roman"/>
        </w:rPr>
        <w:t>3</w:t>
      </w:r>
      <w:r w:rsidR="00830FB2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º,</w:t>
      </w:r>
    </w:p>
    <w:p w14:paraId="0FD4A569" w14:textId="77777777" w:rsidR="004F538A" w:rsidRPr="00A73B84" w:rsidRDefault="004F538A">
      <w:pPr>
        <w:numPr>
          <w:ilvl w:val="1"/>
          <w:numId w:val="13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6BDA626B" w14:textId="5ED779D4" w:rsidR="004F538A" w:rsidRPr="00A73B84" w:rsidRDefault="004F538A">
      <w:pPr>
        <w:numPr>
          <w:ilvl w:val="1"/>
          <w:numId w:val="13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czerwieni, szarości</w:t>
      </w:r>
      <w:r w:rsidRPr="00A73B84">
        <w:rPr>
          <w:rFonts w:ascii="Times New Roman" w:hAnsi="Times New Roman"/>
        </w:rPr>
        <w:t>,</w:t>
      </w:r>
    </w:p>
    <w:p w14:paraId="33FE8255" w14:textId="77777777" w:rsidR="00486432" w:rsidRPr="00A73B84" w:rsidRDefault="00486432">
      <w:pPr>
        <w:numPr>
          <w:ilvl w:val="1"/>
          <w:numId w:val="13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="004F538A"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45DABA3D" w14:textId="34E7ABF1" w:rsidR="004F538A" w:rsidRPr="00A73B84" w:rsidRDefault="004F538A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5</w:t>
      </w:r>
      <w:r w:rsidR="004B091F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 n</w:t>
      </w:r>
      <w:r w:rsidRPr="00A73B84">
        <w:rPr>
          <w:rFonts w:ascii="Times New Roman" w:eastAsia="Times New Roman" w:hAnsi="Times New Roman"/>
          <w:lang w:eastAsia="pl-PL"/>
        </w:rPr>
        <w:t xml:space="preserve">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4MNW-MW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73279B50" w14:textId="6F3A8968" w:rsidR="004F538A" w:rsidRPr="00A73B84" w:rsidRDefault="004F538A">
      <w:pPr>
        <w:numPr>
          <w:ilvl w:val="0"/>
          <w:numId w:val="318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476735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wielorodzinnej;</w:t>
      </w:r>
    </w:p>
    <w:p w14:paraId="20793A17" w14:textId="3E697EB3" w:rsidR="004F538A" w:rsidRPr="00A73B84" w:rsidRDefault="004F538A">
      <w:pPr>
        <w:numPr>
          <w:ilvl w:val="0"/>
          <w:numId w:val="318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476735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usług</w:t>
      </w:r>
      <w:r w:rsidR="00476735" w:rsidRPr="00A73B84">
        <w:rPr>
          <w:rFonts w:ascii="Times New Roman" w:hAnsi="Times New Roman"/>
          <w:lang w:eastAsia="pl-PL"/>
        </w:rPr>
        <w:t>.</w:t>
      </w:r>
    </w:p>
    <w:p w14:paraId="3BF644D3" w14:textId="66ADA791" w:rsidR="00A650BB" w:rsidRPr="00A73B84" w:rsidRDefault="00A650BB" w:rsidP="00A650BB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1CD0A2C0" w14:textId="1AC4EC22" w:rsidR="00A650BB" w:rsidRPr="00A73B84" w:rsidRDefault="00A650BB">
      <w:pPr>
        <w:pStyle w:val="Teksttreci0"/>
        <w:numPr>
          <w:ilvl w:val="0"/>
          <w:numId w:val="560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32C984EA" w14:textId="1C8E5E9E" w:rsidR="00A650BB" w:rsidRPr="00A73B84" w:rsidRDefault="00A650BB">
      <w:pPr>
        <w:pStyle w:val="Teksttreci0"/>
        <w:numPr>
          <w:ilvl w:val="0"/>
          <w:numId w:val="560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77FCD7F3" w14:textId="3EA8DE39" w:rsidR="00A650BB" w:rsidRPr="00A73B84" w:rsidRDefault="00796832">
      <w:pPr>
        <w:pStyle w:val="Teksttreci0"/>
        <w:numPr>
          <w:ilvl w:val="0"/>
          <w:numId w:val="560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A650BB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A650BB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65B6514E" w14:textId="24EF7211" w:rsidR="004F538A" w:rsidRPr="00A73B84" w:rsidRDefault="00A650BB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F538A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F538A" w:rsidRPr="00A73B84">
        <w:rPr>
          <w:rFonts w:ascii="Times New Roman" w:hAnsi="Times New Roman"/>
        </w:rPr>
        <w:t>:</w:t>
      </w:r>
    </w:p>
    <w:p w14:paraId="1E5A0C15" w14:textId="77777777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F8E46EF" w14:textId="77777777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10443FB4" w14:textId="77777777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54CA00E" w14:textId="77777777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7A4ED64" w14:textId="77777777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zabaw;</w:t>
      </w:r>
    </w:p>
    <w:p w14:paraId="5D33C08F" w14:textId="573552E3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56F26BC" w14:textId="77777777" w:rsidR="004F538A" w:rsidRPr="00A73B84" w:rsidRDefault="004F538A">
      <w:pPr>
        <w:numPr>
          <w:ilvl w:val="0"/>
          <w:numId w:val="31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124735F" w14:textId="0DA88568" w:rsidR="004F538A" w:rsidRPr="00A73B84" w:rsidRDefault="00EF3BE6" w:rsidP="00B33B73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F538A" w:rsidRPr="00A73B84">
        <w:rPr>
          <w:rFonts w:ascii="Times New Roman" w:eastAsia="Times New Roman" w:hAnsi="Times New Roman"/>
          <w:lang w:eastAsia="pl-PL"/>
        </w:rPr>
        <w:t xml:space="preserve">. </w:t>
      </w:r>
      <w:r w:rsidR="004F538A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F538A" w:rsidRPr="00A73B84">
        <w:rPr>
          <w:rFonts w:ascii="Times New Roman" w:hAnsi="Times New Roman"/>
        </w:rPr>
        <w:t xml:space="preserve">: </w:t>
      </w:r>
    </w:p>
    <w:p w14:paraId="1E6AEAC4" w14:textId="059C0CA0" w:rsidR="004F538A" w:rsidRPr="00A73B84" w:rsidRDefault="008A3C12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4F538A" w:rsidRPr="00A73B84">
        <w:rPr>
          <w:rFonts w:ascii="Times New Roman" w:hAnsi="Times New Roman"/>
        </w:rPr>
        <w:t xml:space="preserve"> linie zabudowy, zgodnie z rysunkiem planu</w:t>
      </w:r>
      <w:r w:rsidR="004F538A" w:rsidRPr="00A73B84">
        <w:rPr>
          <w:rFonts w:ascii="Times New Roman" w:eastAsia="Times New Roman" w:hAnsi="Times New Roman"/>
          <w:lang w:eastAsia="pl-PL"/>
        </w:rPr>
        <w:t>;</w:t>
      </w:r>
    </w:p>
    <w:p w14:paraId="06BD205F" w14:textId="77777777" w:rsidR="004F538A" w:rsidRPr="00A73B84" w:rsidRDefault="004F538A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08F94B6" w14:textId="77777777" w:rsidR="004F538A" w:rsidRPr="00A73B84" w:rsidRDefault="004F538A">
      <w:pPr>
        <w:numPr>
          <w:ilvl w:val="0"/>
          <w:numId w:val="3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F48C66F" w14:textId="77777777" w:rsidR="004F538A" w:rsidRPr="00A73B84" w:rsidRDefault="004F538A">
      <w:pPr>
        <w:numPr>
          <w:ilvl w:val="0"/>
          <w:numId w:val="3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Pr="00A73B84">
        <w:rPr>
          <w:rFonts w:ascii="TimesNewRomanPSMT" w:eastAsia="TimesNewRomanPSMT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0,</w:t>
      </w:r>
      <w:r w:rsidR="005235D8" w:rsidRPr="00A73B84">
        <w:rPr>
          <w:rFonts w:ascii="TimesNewRomanPSMT" w:eastAsia="TimesNewRomanPSMT"/>
        </w:rPr>
        <w:t>75</w:t>
      </w:r>
      <w:r w:rsidRPr="00A73B84">
        <w:rPr>
          <w:rFonts w:ascii="TimesNewRomanPSMT" w:eastAsia="TimesNewRomanPSMT"/>
        </w:rPr>
        <w:t>,</w:t>
      </w:r>
    </w:p>
    <w:p w14:paraId="65F172A1" w14:textId="77777777" w:rsidR="004F538A" w:rsidRPr="00A73B84" w:rsidRDefault="004F538A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NewRomanPSMT" w:eastAsia="TimesNewRomanPSMT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</w:t>
      </w:r>
      <w:r w:rsidR="005235D8" w:rsidRPr="00A73B84">
        <w:rPr>
          <w:rFonts w:ascii="TimesNewRomanPSMT" w:eastAsia="TimesNewRomanPSMT"/>
        </w:rPr>
        <w:t>25</w:t>
      </w:r>
      <w:r w:rsidRPr="00A73B84">
        <w:rPr>
          <w:rFonts w:ascii="TimesNewRomanPSMT" w:eastAsia="TimesNewRomanPSMT" w:hint="eastAsia"/>
        </w:rPr>
        <w:t>%</w:t>
      </w:r>
      <w:r w:rsidRPr="00A73B84">
        <w:rPr>
          <w:rFonts w:ascii="TimesNewRomanPSMT" w:eastAsia="TimesNewRomanPSMT"/>
        </w:rPr>
        <w:t>,</w:t>
      </w:r>
    </w:p>
    <w:p w14:paraId="7AC77050" w14:textId="77777777" w:rsidR="004F538A" w:rsidRPr="00A73B84" w:rsidRDefault="004F538A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5235D8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502CA77F" w14:textId="77777777" w:rsidR="007851D1" w:rsidRPr="00A73B84" w:rsidRDefault="007851D1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5C22857B" w14:textId="77777777" w:rsidR="004F538A" w:rsidRPr="00A73B84" w:rsidRDefault="004F538A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367B16D" w14:textId="77777777" w:rsidR="004F538A" w:rsidRPr="00A73B84" w:rsidRDefault="004F538A">
      <w:pPr>
        <w:numPr>
          <w:ilvl w:val="1"/>
          <w:numId w:val="32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5235D8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2C0E7219" w14:textId="77777777" w:rsidR="004F538A" w:rsidRPr="00A73B84" w:rsidRDefault="004F538A">
      <w:pPr>
        <w:numPr>
          <w:ilvl w:val="1"/>
          <w:numId w:val="32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413BF835" w14:textId="77777777" w:rsidR="004F538A" w:rsidRPr="00A73B84" w:rsidRDefault="004F538A">
      <w:pPr>
        <w:numPr>
          <w:ilvl w:val="1"/>
          <w:numId w:val="32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5235D8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20F1A68E" w14:textId="77777777" w:rsidR="00EF3BE6" w:rsidRPr="00A73B84" w:rsidRDefault="00EF3BE6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0CD9EDCF" w14:textId="77777777" w:rsidR="004F538A" w:rsidRPr="00A73B84" w:rsidRDefault="004F538A">
      <w:pPr>
        <w:numPr>
          <w:ilvl w:val="0"/>
          <w:numId w:val="32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F84DD37" w14:textId="77777777" w:rsidR="004F538A" w:rsidRPr="00A73B84" w:rsidRDefault="004F538A">
      <w:pPr>
        <w:numPr>
          <w:ilvl w:val="1"/>
          <w:numId w:val="3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 lub wielospadowe,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5235D8" w:rsidRPr="00A73B84">
        <w:rPr>
          <w:rFonts w:ascii="Times New Roman" w:hAnsi="Times New Roman"/>
        </w:rPr>
        <w:t>15</w:t>
      </w:r>
      <w:r w:rsidRPr="00A73B84">
        <w:rPr>
          <w:rFonts w:ascii="Times New Roman" w:hAnsi="Times New Roman"/>
        </w:rPr>
        <w:t>º do 3</w:t>
      </w:r>
      <w:r w:rsidR="005235D8" w:rsidRPr="00A73B84">
        <w:rPr>
          <w:rFonts w:ascii="Times New Roman" w:hAnsi="Times New Roman"/>
        </w:rPr>
        <w:t>0</w:t>
      </w:r>
      <w:r w:rsidRPr="00A73B84">
        <w:rPr>
          <w:rFonts w:ascii="Times New Roman" w:hAnsi="Times New Roman"/>
        </w:rPr>
        <w:t>º,</w:t>
      </w:r>
    </w:p>
    <w:p w14:paraId="4727579A" w14:textId="77777777" w:rsidR="004F538A" w:rsidRPr="00A73B84" w:rsidRDefault="004F538A">
      <w:pPr>
        <w:numPr>
          <w:ilvl w:val="1"/>
          <w:numId w:val="3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4B5899DE" w14:textId="77777777" w:rsidR="004F538A" w:rsidRPr="00A73B84" w:rsidRDefault="005235D8">
      <w:pPr>
        <w:numPr>
          <w:ilvl w:val="1"/>
          <w:numId w:val="3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pokrycie dachu w kolorach i odcieniach brązu, czerni i szarości</w:t>
      </w:r>
      <w:r w:rsidR="004F538A" w:rsidRPr="00A73B84">
        <w:rPr>
          <w:rFonts w:ascii="Times New Roman" w:hAnsi="Times New Roman"/>
        </w:rPr>
        <w:t>,</w:t>
      </w:r>
    </w:p>
    <w:p w14:paraId="2113BB35" w14:textId="77777777" w:rsidR="004F538A" w:rsidRPr="00A73B84" w:rsidRDefault="004F538A">
      <w:pPr>
        <w:numPr>
          <w:ilvl w:val="1"/>
          <w:numId w:val="3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0D01A6C4" w14:textId="6D5C182C" w:rsidR="005235D8" w:rsidRPr="00A73B84" w:rsidRDefault="00EF3BE6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</w:t>
      </w:r>
      <w:r w:rsidR="005235D8" w:rsidRPr="00A73B84">
        <w:rPr>
          <w:rFonts w:ascii="Times New Roman" w:hAnsi="Times New Roman"/>
        </w:rPr>
        <w:t>. Na terenach, o których mowa w ust. 1:</w:t>
      </w:r>
    </w:p>
    <w:p w14:paraId="3282567A" w14:textId="77777777" w:rsidR="00FC14C1" w:rsidRPr="00A73B84" w:rsidRDefault="005235D8">
      <w:pPr>
        <w:numPr>
          <w:ilvl w:val="0"/>
          <w:numId w:val="13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500m</w:t>
      </w:r>
      <w:r w:rsidRPr="00A73B84">
        <w:rPr>
          <w:rFonts w:ascii="Times New Roman" w:hAnsi="Times New Roman"/>
          <w:vertAlign w:val="superscript"/>
        </w:rPr>
        <w:t>2</w:t>
      </w:r>
      <w:r w:rsidR="00FC14C1" w:rsidRPr="00A73B84">
        <w:rPr>
          <w:rFonts w:ascii="Times New Roman" w:hAnsi="Times New Roman"/>
        </w:rPr>
        <w:t>;</w:t>
      </w:r>
    </w:p>
    <w:p w14:paraId="13675DC2" w14:textId="3ACF082D" w:rsidR="005235D8" w:rsidRPr="00A73B84" w:rsidRDefault="00FC14C1">
      <w:pPr>
        <w:numPr>
          <w:ilvl w:val="0"/>
          <w:numId w:val="13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przypadku, gdy powierzchnia działki uniemożliwia wydzielenie działek budowlanych o parametrach ustalonych w pkt 1, dopuszcza się pomniejszenie powierzchni jednej z wydzielanych działek o 10%;</w:t>
      </w:r>
    </w:p>
    <w:p w14:paraId="7F84A9EC" w14:textId="77777777" w:rsidR="005235D8" w:rsidRPr="00A73B84" w:rsidRDefault="005235D8">
      <w:pPr>
        <w:numPr>
          <w:ilvl w:val="0"/>
          <w:numId w:val="13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 nie obowiązują przy wydzielaniu działek budowlanych pod infrastrukturę techniczną i komunikację wewnętrzną.</w:t>
      </w:r>
    </w:p>
    <w:p w14:paraId="1F77C9C2" w14:textId="68DC0A30" w:rsidR="0028379D" w:rsidRPr="00A73B84" w:rsidRDefault="0028379D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5</w:t>
      </w:r>
      <w:r w:rsidR="004B091F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 n</w:t>
      </w:r>
      <w:r w:rsidRPr="00A73B84">
        <w:rPr>
          <w:rFonts w:ascii="Times New Roman" w:eastAsia="Times New Roman" w:hAnsi="Times New Roman"/>
          <w:lang w:eastAsia="pl-PL"/>
        </w:rPr>
        <w:t xml:space="preserve">a rysunku planu symbolem </w:t>
      </w:r>
      <w:r w:rsidR="007851D1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MNW-MW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5183D73D" w14:textId="1AEC1FB7" w:rsidR="0028379D" w:rsidRPr="00A73B84" w:rsidRDefault="0028379D">
      <w:pPr>
        <w:numPr>
          <w:ilvl w:val="0"/>
          <w:numId w:val="330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476735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wielorodzinnej;</w:t>
      </w:r>
    </w:p>
    <w:p w14:paraId="384E339F" w14:textId="520EB6A3" w:rsidR="0028379D" w:rsidRPr="00A73B84" w:rsidRDefault="0028379D">
      <w:pPr>
        <w:numPr>
          <w:ilvl w:val="0"/>
          <w:numId w:val="330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476735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usług</w:t>
      </w:r>
      <w:r w:rsidR="00476735" w:rsidRPr="00A73B84">
        <w:rPr>
          <w:rFonts w:ascii="Times New Roman" w:hAnsi="Times New Roman"/>
          <w:lang w:eastAsia="pl-PL"/>
        </w:rPr>
        <w:t>.</w:t>
      </w:r>
    </w:p>
    <w:p w14:paraId="25D49075" w14:textId="081710EB" w:rsidR="005A2997" w:rsidRPr="00A73B84" w:rsidRDefault="005A2997" w:rsidP="005A2997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43FC7E52" w14:textId="359585B4" w:rsidR="005A2997" w:rsidRPr="00A73B84" w:rsidRDefault="005A2997">
      <w:pPr>
        <w:pStyle w:val="Teksttreci0"/>
        <w:numPr>
          <w:ilvl w:val="0"/>
          <w:numId w:val="561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08917AE8" w14:textId="2522D2C4" w:rsidR="005A2997" w:rsidRPr="00A73B84" w:rsidRDefault="005A2997">
      <w:pPr>
        <w:pStyle w:val="Teksttreci0"/>
        <w:numPr>
          <w:ilvl w:val="0"/>
          <w:numId w:val="561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5024BCDE" w14:textId="1ECE3373" w:rsidR="005A2997" w:rsidRPr="00A73B84" w:rsidRDefault="00796832">
      <w:pPr>
        <w:pStyle w:val="Teksttreci0"/>
        <w:numPr>
          <w:ilvl w:val="0"/>
          <w:numId w:val="561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A2997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A2997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B1F246B" w14:textId="0CB4E97C" w:rsidR="0028379D" w:rsidRPr="00A73B84" w:rsidRDefault="005A29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28379D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28379D" w:rsidRPr="00A73B84">
        <w:rPr>
          <w:rFonts w:ascii="Times New Roman" w:hAnsi="Times New Roman"/>
        </w:rPr>
        <w:t>:</w:t>
      </w:r>
    </w:p>
    <w:p w14:paraId="64C4E58D" w14:textId="77777777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0A73367" w14:textId="77777777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596BE6CF" w14:textId="77777777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1B827EB9" w14:textId="77777777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78444BC8" w14:textId="77777777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zabaw;</w:t>
      </w:r>
    </w:p>
    <w:p w14:paraId="6F1C29EB" w14:textId="743E2CB9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6811CBA" w14:textId="77777777" w:rsidR="0028379D" w:rsidRPr="00A73B84" w:rsidRDefault="0028379D">
      <w:pPr>
        <w:numPr>
          <w:ilvl w:val="0"/>
          <w:numId w:val="3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237C4E4" w14:textId="4818B83B" w:rsidR="0028379D" w:rsidRPr="00A73B84" w:rsidRDefault="005A2997" w:rsidP="00B33B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4</w:t>
      </w:r>
      <w:r w:rsidR="0028379D" w:rsidRPr="00A73B84">
        <w:rPr>
          <w:sz w:val="22"/>
          <w:szCs w:val="22"/>
        </w:rPr>
        <w:t xml:space="preserve">. W budynku mieszkaniowym wielorodzinnym dopuszcza się maksymalnie </w:t>
      </w:r>
      <w:r w:rsidR="007851D1" w:rsidRPr="00A73B84">
        <w:rPr>
          <w:sz w:val="22"/>
          <w:szCs w:val="22"/>
        </w:rPr>
        <w:t>6</w:t>
      </w:r>
      <w:r w:rsidR="0028379D" w:rsidRPr="00A73B84">
        <w:rPr>
          <w:sz w:val="22"/>
          <w:szCs w:val="22"/>
        </w:rPr>
        <w:t xml:space="preserve"> lokal</w:t>
      </w:r>
      <w:r w:rsidR="007851D1" w:rsidRPr="00A73B84">
        <w:rPr>
          <w:sz w:val="22"/>
          <w:szCs w:val="22"/>
        </w:rPr>
        <w:t>i</w:t>
      </w:r>
      <w:r w:rsidR="0028379D" w:rsidRPr="00A73B84">
        <w:rPr>
          <w:sz w:val="22"/>
          <w:szCs w:val="22"/>
        </w:rPr>
        <w:t xml:space="preserve"> mieszkaln</w:t>
      </w:r>
      <w:r w:rsidR="007851D1" w:rsidRPr="00A73B84">
        <w:rPr>
          <w:sz w:val="22"/>
          <w:szCs w:val="22"/>
        </w:rPr>
        <w:t>ych</w:t>
      </w:r>
      <w:r w:rsidR="0028379D" w:rsidRPr="00A73B84">
        <w:rPr>
          <w:sz w:val="22"/>
          <w:szCs w:val="22"/>
        </w:rPr>
        <w:t>.</w:t>
      </w:r>
    </w:p>
    <w:p w14:paraId="2A399A26" w14:textId="07893292" w:rsidR="0028379D" w:rsidRPr="00A73B84" w:rsidRDefault="0028379D" w:rsidP="00B33B73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5.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 xml:space="preserve">: </w:t>
      </w:r>
    </w:p>
    <w:p w14:paraId="7EDB6FB4" w14:textId="4E9D1956" w:rsidR="0028379D" w:rsidRPr="00A73B84" w:rsidRDefault="008A3C12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28379D" w:rsidRPr="00A73B84">
        <w:rPr>
          <w:rFonts w:ascii="Times New Roman" w:hAnsi="Times New Roman"/>
        </w:rPr>
        <w:t>nieprzekraczalne linie zabudowy, zgodnie z rysunkiem planu</w:t>
      </w:r>
      <w:r w:rsidR="0028379D" w:rsidRPr="00A73B84">
        <w:rPr>
          <w:rFonts w:ascii="Times New Roman" w:eastAsia="Times New Roman" w:hAnsi="Times New Roman"/>
          <w:lang w:eastAsia="pl-PL"/>
        </w:rPr>
        <w:t>;</w:t>
      </w:r>
    </w:p>
    <w:p w14:paraId="43594CAB" w14:textId="77777777" w:rsidR="0028379D" w:rsidRPr="00A73B84" w:rsidRDefault="0028379D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3DF14C3" w14:textId="77777777" w:rsidR="0028379D" w:rsidRPr="00A73B84" w:rsidRDefault="0028379D">
      <w:pPr>
        <w:numPr>
          <w:ilvl w:val="0"/>
          <w:numId w:val="33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302C521C" w14:textId="77777777" w:rsidR="0028379D" w:rsidRPr="00A73B84" w:rsidRDefault="0028379D">
      <w:pPr>
        <w:numPr>
          <w:ilvl w:val="0"/>
          <w:numId w:val="33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Pr="00A73B84">
        <w:rPr>
          <w:rFonts w:ascii="TimesNewRomanPSMT" w:eastAsia="TimesNewRomanPSMT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0,</w:t>
      </w:r>
      <w:r w:rsidR="001924A6" w:rsidRPr="00A73B84">
        <w:rPr>
          <w:rFonts w:ascii="TimesNewRomanPSMT" w:eastAsia="TimesNewRomanPSMT"/>
        </w:rPr>
        <w:t>9</w:t>
      </w:r>
      <w:r w:rsidRPr="00A73B84">
        <w:rPr>
          <w:rFonts w:ascii="TimesNewRomanPSMT" w:eastAsia="TimesNewRomanPSMT"/>
        </w:rPr>
        <w:t>,</w:t>
      </w:r>
    </w:p>
    <w:p w14:paraId="2F56CAC6" w14:textId="77777777" w:rsidR="0028379D" w:rsidRPr="00A73B84" w:rsidRDefault="0028379D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NewRomanPSMT" w:eastAsia="TimesNewRomanPSMT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</w:t>
      </w:r>
      <w:r w:rsidR="001924A6" w:rsidRPr="00A73B84">
        <w:rPr>
          <w:rFonts w:ascii="TimesNewRomanPSMT" w:eastAsia="TimesNewRomanPSMT"/>
        </w:rPr>
        <w:t>30</w:t>
      </w:r>
      <w:r w:rsidRPr="00A73B84">
        <w:rPr>
          <w:rFonts w:ascii="TimesNewRomanPSMT" w:eastAsia="TimesNewRomanPSMT" w:hint="eastAsia"/>
        </w:rPr>
        <w:t>%</w:t>
      </w:r>
      <w:r w:rsidRPr="00A73B84">
        <w:rPr>
          <w:rFonts w:ascii="TimesNewRomanPSMT" w:eastAsia="TimesNewRomanPSMT"/>
        </w:rPr>
        <w:t>,</w:t>
      </w:r>
    </w:p>
    <w:p w14:paraId="2FADD629" w14:textId="77777777" w:rsidR="0028379D" w:rsidRPr="00A73B84" w:rsidRDefault="0028379D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40%;</w:t>
      </w:r>
    </w:p>
    <w:p w14:paraId="3AFDC0A1" w14:textId="77777777" w:rsidR="007851D1" w:rsidRPr="00A73B84" w:rsidRDefault="007851D1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5DF60ACC" w14:textId="77777777" w:rsidR="0028379D" w:rsidRPr="00A73B84" w:rsidRDefault="0028379D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30915D1" w14:textId="77777777" w:rsidR="0028379D" w:rsidRPr="00A73B84" w:rsidRDefault="0028379D">
      <w:pPr>
        <w:numPr>
          <w:ilvl w:val="1"/>
          <w:numId w:val="3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12m,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4E96C75F" w14:textId="77777777" w:rsidR="0028379D" w:rsidRPr="00A73B84" w:rsidRDefault="0028379D">
      <w:pPr>
        <w:numPr>
          <w:ilvl w:val="1"/>
          <w:numId w:val="3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096B5631" w14:textId="77777777" w:rsidR="0028379D" w:rsidRPr="00A73B84" w:rsidRDefault="0028379D">
      <w:pPr>
        <w:numPr>
          <w:ilvl w:val="1"/>
          <w:numId w:val="3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12m;</w:t>
      </w:r>
    </w:p>
    <w:p w14:paraId="75D63EA2" w14:textId="5C47FD40" w:rsidR="0028379D" w:rsidRPr="00A73B84" w:rsidRDefault="00EF3BE6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dopuszcza się budynki mieszkalne wielorodzinne z maksymalnie </w:t>
      </w:r>
      <w:r w:rsidR="007D23AE" w:rsidRPr="00A73B84">
        <w:rPr>
          <w:rFonts w:ascii="Times New Roman" w:hAnsi="Times New Roman"/>
          <w:lang w:eastAsia="pl-PL"/>
        </w:rPr>
        <w:t>sześcioma</w:t>
      </w:r>
      <w:r w:rsidRPr="00A73B84">
        <w:rPr>
          <w:rFonts w:ascii="Times New Roman" w:hAnsi="Times New Roman"/>
          <w:lang w:eastAsia="pl-PL"/>
        </w:rPr>
        <w:t xml:space="preserve"> lokalami mieszkalnymi;</w:t>
      </w:r>
    </w:p>
    <w:p w14:paraId="372DCCD4" w14:textId="77777777" w:rsidR="0028379D" w:rsidRPr="00A73B84" w:rsidRDefault="0028379D">
      <w:pPr>
        <w:numPr>
          <w:ilvl w:val="0"/>
          <w:numId w:val="33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317C425" w14:textId="77777777" w:rsidR="0028379D" w:rsidRPr="00A73B84" w:rsidRDefault="0028379D">
      <w:pPr>
        <w:numPr>
          <w:ilvl w:val="1"/>
          <w:numId w:val="3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 lub wielospadowe, o kącie nachylenia </w:t>
      </w:r>
      <w:r w:rsidRPr="00A73B84">
        <w:rPr>
          <w:rFonts w:ascii="Times New Roman" w:hAnsi="Times New Roman"/>
        </w:rPr>
        <w:t>głównych połaci od 15º do 30º,</w:t>
      </w:r>
    </w:p>
    <w:p w14:paraId="71CCA531" w14:textId="77777777" w:rsidR="0028379D" w:rsidRPr="00A73B84" w:rsidRDefault="0028379D">
      <w:pPr>
        <w:numPr>
          <w:ilvl w:val="1"/>
          <w:numId w:val="3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52EA3C6A" w14:textId="77777777" w:rsidR="0028379D" w:rsidRPr="00A73B84" w:rsidRDefault="0028379D">
      <w:pPr>
        <w:numPr>
          <w:ilvl w:val="1"/>
          <w:numId w:val="3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lastRenderedPageBreak/>
        <w:t>pokrycie dachu w kolorach i odcieniach brązu, czerni i szarości</w:t>
      </w:r>
      <w:r w:rsidRPr="00A73B84">
        <w:rPr>
          <w:rFonts w:ascii="Times New Roman" w:hAnsi="Times New Roman"/>
        </w:rPr>
        <w:t>,</w:t>
      </w:r>
    </w:p>
    <w:p w14:paraId="7F1C92D5" w14:textId="77777777" w:rsidR="0028379D" w:rsidRPr="00A73B84" w:rsidRDefault="0028379D">
      <w:pPr>
        <w:numPr>
          <w:ilvl w:val="1"/>
          <w:numId w:val="3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 xml:space="preserve">pozostałych obiektów budowlanych –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0639FDE7" w14:textId="77777777" w:rsidR="0028379D" w:rsidRPr="00A73B84" w:rsidRDefault="0028379D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6. Na terenach, o których mowa w ust. 1:</w:t>
      </w:r>
    </w:p>
    <w:p w14:paraId="12C062A4" w14:textId="77777777" w:rsidR="00FC14C1" w:rsidRPr="00A73B84" w:rsidRDefault="0028379D">
      <w:pPr>
        <w:numPr>
          <w:ilvl w:val="0"/>
          <w:numId w:val="33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500 m</w:t>
      </w:r>
      <w:r w:rsidRPr="00A73B84">
        <w:rPr>
          <w:rFonts w:ascii="Times New Roman" w:hAnsi="Times New Roman"/>
          <w:vertAlign w:val="superscript"/>
        </w:rPr>
        <w:t>2</w:t>
      </w:r>
      <w:r w:rsidR="00FC14C1" w:rsidRPr="00A73B84">
        <w:rPr>
          <w:rFonts w:ascii="Times New Roman" w:hAnsi="Times New Roman"/>
        </w:rPr>
        <w:t>;</w:t>
      </w:r>
    </w:p>
    <w:p w14:paraId="79CE3898" w14:textId="4BB23B2F" w:rsidR="0028379D" w:rsidRPr="00A73B84" w:rsidRDefault="00FC14C1">
      <w:pPr>
        <w:numPr>
          <w:ilvl w:val="0"/>
          <w:numId w:val="33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775E0977" w14:textId="77777777" w:rsidR="0028379D" w:rsidRPr="00A73B84" w:rsidRDefault="0028379D">
      <w:pPr>
        <w:numPr>
          <w:ilvl w:val="0"/>
          <w:numId w:val="332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 nie obowiązują przy wydzielaniu działek budowlanych pod infrastrukturę techniczną i komunikację wewnętrzną.</w:t>
      </w:r>
    </w:p>
    <w:p w14:paraId="6D9E09F2" w14:textId="1EF9FC9F" w:rsidR="00682E5E" w:rsidRPr="00A73B84" w:rsidRDefault="00682E5E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5</w:t>
      </w:r>
      <w:r w:rsidR="004B091F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 n</w:t>
      </w:r>
      <w:r w:rsidRPr="00A73B84">
        <w:rPr>
          <w:rFonts w:ascii="Times New Roman" w:eastAsia="Times New Roman" w:hAnsi="Times New Roman"/>
          <w:lang w:eastAsia="pl-PL"/>
        </w:rPr>
        <w:t xml:space="preserve">a rysunku planu symbolami: </w:t>
      </w:r>
      <w:r w:rsidR="005235D8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MNW-MNB-MW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5235D8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MNW-MNB-MW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5235D8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MNW-MNB-MW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="00B712C5" w:rsidRPr="00A73B84">
        <w:rPr>
          <w:rFonts w:ascii="Times New Roman" w:hAnsi="Times New Roman"/>
          <w:lang w:eastAsia="pl-PL"/>
        </w:rPr>
        <w:t xml:space="preserve"> przeznaczenie podstawowe:</w:t>
      </w:r>
      <w:r w:rsidR="00476735" w:rsidRPr="00A73B84">
        <w:rPr>
          <w:rFonts w:ascii="Times New Roman" w:hAnsi="Times New Roman"/>
          <w:lang w:eastAsia="pl-PL"/>
        </w:rPr>
        <w:t xml:space="preserve"> tereny zabudowy mieszkaniowej jednorodzinnej wolnostojącej lub zabudowy mieszkaniowej jednorodzinnej bliźniaczej lub zabudowy mieszkaniowej wielorodzinnej</w:t>
      </w:r>
      <w:r w:rsidR="003A03F2">
        <w:rPr>
          <w:rFonts w:ascii="Times New Roman" w:hAnsi="Times New Roman"/>
          <w:lang w:eastAsia="pl-PL"/>
        </w:rPr>
        <w:t>.</w:t>
      </w:r>
    </w:p>
    <w:p w14:paraId="67C4313B" w14:textId="7ABCA52B" w:rsidR="00682E5E" w:rsidRPr="00A73B84" w:rsidRDefault="00682E5E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6CA199EB" w14:textId="77777777" w:rsidR="00682E5E" w:rsidRPr="00A73B84" w:rsidRDefault="00682E5E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E9AC562" w14:textId="77777777" w:rsidR="00682E5E" w:rsidRPr="00A73B84" w:rsidRDefault="00682E5E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62930190" w14:textId="77777777" w:rsidR="00682E5E" w:rsidRPr="00A73B84" w:rsidRDefault="00682E5E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3CAFDDA9" w14:textId="77777777" w:rsidR="00682E5E" w:rsidRPr="00A73B84" w:rsidRDefault="00682E5E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41D768E6" w14:textId="77777777" w:rsidR="00682E5E" w:rsidRPr="00A73B84" w:rsidRDefault="00682E5E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</w:t>
      </w:r>
      <w:r w:rsidR="00B712C5" w:rsidRPr="00A73B84">
        <w:rPr>
          <w:rFonts w:ascii="Times New Roman" w:eastAsia="TimesNewRomanPSMT" w:hAnsi="Times New Roman"/>
        </w:rPr>
        <w:t>lace zabaw, siłownie zewnętrzne</w:t>
      </w:r>
      <w:r w:rsidRPr="00A73B84">
        <w:rPr>
          <w:rFonts w:ascii="Times New Roman" w:eastAsia="TimesNewRomanPSMT" w:hAnsi="Times New Roman"/>
        </w:rPr>
        <w:t>;</w:t>
      </w:r>
    </w:p>
    <w:p w14:paraId="7FE0047C" w14:textId="7F51E0DD" w:rsidR="00682E5E" w:rsidRPr="00A73B84" w:rsidRDefault="00682E5E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50190D72" w14:textId="77777777" w:rsidR="00B712C5" w:rsidRPr="00A73B84" w:rsidRDefault="00B712C5">
      <w:pPr>
        <w:numPr>
          <w:ilvl w:val="0"/>
          <w:numId w:val="32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B7B19DE" w14:textId="7F37C7F0" w:rsidR="00682E5E" w:rsidRPr="00A73B84" w:rsidRDefault="007D23AE" w:rsidP="00B33B73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682E5E" w:rsidRPr="00A73B84">
        <w:rPr>
          <w:rFonts w:ascii="Times New Roman" w:eastAsia="Times New Roman" w:hAnsi="Times New Roman"/>
          <w:lang w:eastAsia="pl-PL"/>
        </w:rPr>
        <w:t xml:space="preserve">. </w:t>
      </w:r>
      <w:r w:rsidR="00682E5E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682E5E" w:rsidRPr="00A73B84">
        <w:rPr>
          <w:rFonts w:ascii="Times New Roman" w:hAnsi="Times New Roman"/>
        </w:rPr>
        <w:t xml:space="preserve">: </w:t>
      </w:r>
    </w:p>
    <w:p w14:paraId="3C9C5F3F" w14:textId="204A08ED" w:rsidR="00682E5E" w:rsidRPr="00A73B84" w:rsidRDefault="008A3C12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682E5E" w:rsidRPr="00A73B84">
        <w:rPr>
          <w:rFonts w:ascii="Times New Roman" w:hAnsi="Times New Roman"/>
        </w:rPr>
        <w:t>linie zabudowy, zgodnie z rysunkiem planu</w:t>
      </w:r>
      <w:r w:rsidR="00682E5E" w:rsidRPr="00A73B84">
        <w:rPr>
          <w:rFonts w:ascii="Times New Roman" w:eastAsia="Times New Roman" w:hAnsi="Times New Roman"/>
          <w:lang w:eastAsia="pl-PL"/>
        </w:rPr>
        <w:t>;</w:t>
      </w:r>
    </w:p>
    <w:p w14:paraId="55FEC8A1" w14:textId="77777777" w:rsidR="00682E5E" w:rsidRPr="00A73B84" w:rsidRDefault="00682E5E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A63B30A" w14:textId="77777777" w:rsidR="00682E5E" w:rsidRPr="00A73B84" w:rsidRDefault="00682E5E">
      <w:pPr>
        <w:numPr>
          <w:ilvl w:val="0"/>
          <w:numId w:val="32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4DD84559" w14:textId="77777777" w:rsidR="00682E5E" w:rsidRPr="00A73B84" w:rsidRDefault="00682E5E">
      <w:pPr>
        <w:numPr>
          <w:ilvl w:val="0"/>
          <w:numId w:val="32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maksymalna:</w:t>
      </w:r>
    </w:p>
    <w:p w14:paraId="7CE94271" w14:textId="77777777" w:rsidR="00682E5E" w:rsidRPr="00A73B84" w:rsidRDefault="00682E5E">
      <w:pPr>
        <w:numPr>
          <w:ilvl w:val="1"/>
          <w:numId w:val="326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 xml:space="preserve">dla terenu </w:t>
      </w:r>
      <w:r w:rsidR="00B712C5" w:rsidRPr="00A73B84">
        <w:rPr>
          <w:rFonts w:ascii="TimesNewRomanPSMT" w:eastAsia="TimesNewRomanPSMT"/>
        </w:rPr>
        <w:t>1</w:t>
      </w:r>
      <w:r w:rsidRPr="00A73B84">
        <w:rPr>
          <w:rFonts w:ascii="TimesNewRomanPSMT" w:eastAsia="TimesNewRomanPSMT" w:hint="eastAsia"/>
        </w:rPr>
        <w:t>MN</w:t>
      </w:r>
      <w:r w:rsidRPr="00A73B84">
        <w:rPr>
          <w:rFonts w:ascii="TimesNewRomanPSMT" w:eastAsia="TimesNewRomanPSMT"/>
        </w:rPr>
        <w:t>W-MNB-MW</w:t>
      </w:r>
      <w:r w:rsidRPr="00A73B84">
        <w:rPr>
          <w:rFonts w:ascii="TimesNewRomanPSMT" w:eastAsia="TimesNewRomanPSMT" w:hint="eastAsia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1,2,</w:t>
      </w:r>
    </w:p>
    <w:p w14:paraId="1BA6E476" w14:textId="77777777" w:rsidR="00682E5E" w:rsidRPr="00A73B84" w:rsidRDefault="00682E5E">
      <w:pPr>
        <w:numPr>
          <w:ilvl w:val="1"/>
          <w:numId w:val="326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>dla teren</w:t>
      </w:r>
      <w:r w:rsidR="00B712C5" w:rsidRPr="00A73B84">
        <w:rPr>
          <w:rFonts w:ascii="TimesNewRomanPSMT" w:eastAsia="TimesNewRomanPSMT"/>
        </w:rPr>
        <w:t>ó</w:t>
      </w:r>
      <w:r w:rsidR="00B712C5" w:rsidRPr="00A73B84">
        <w:rPr>
          <w:rFonts w:ascii="TimesNewRomanPSMT" w:eastAsia="TimesNewRomanPSMT"/>
        </w:rPr>
        <w:t>w:</w:t>
      </w:r>
      <w:r w:rsidRPr="00A73B84">
        <w:rPr>
          <w:rFonts w:ascii="TimesNewRomanPSMT" w:eastAsia="TimesNewRomanPSMT" w:hint="eastAsia"/>
        </w:rPr>
        <w:t xml:space="preserve"> </w:t>
      </w:r>
      <w:r w:rsidR="00B712C5" w:rsidRPr="00A73B84">
        <w:rPr>
          <w:rFonts w:ascii="TimesNewRomanPSMT" w:eastAsia="TimesNewRomanPSMT"/>
        </w:rPr>
        <w:t>2</w:t>
      </w:r>
      <w:r w:rsidRPr="00A73B84">
        <w:rPr>
          <w:rFonts w:ascii="TimesNewRomanPSMT" w:eastAsia="TimesNewRomanPSMT" w:hint="eastAsia"/>
        </w:rPr>
        <w:t>MN</w:t>
      </w:r>
      <w:r w:rsidRPr="00A73B84">
        <w:rPr>
          <w:rFonts w:ascii="TimesNewRomanPSMT" w:eastAsia="TimesNewRomanPSMT"/>
        </w:rPr>
        <w:t>W-MNB-MW</w:t>
      </w:r>
      <w:r w:rsidR="00B712C5" w:rsidRPr="00A73B84">
        <w:rPr>
          <w:rFonts w:ascii="TimesNewRomanPSMT" w:eastAsia="TimesNewRomanPSMT"/>
        </w:rPr>
        <w:t>, 3</w:t>
      </w:r>
      <w:r w:rsidR="00B712C5" w:rsidRPr="00A73B84">
        <w:rPr>
          <w:rFonts w:ascii="TimesNewRomanPSMT" w:eastAsia="TimesNewRomanPSMT" w:hint="eastAsia"/>
        </w:rPr>
        <w:t>MN</w:t>
      </w:r>
      <w:r w:rsidR="00B712C5" w:rsidRPr="00A73B84">
        <w:rPr>
          <w:rFonts w:ascii="TimesNewRomanPSMT" w:eastAsia="TimesNewRomanPSMT"/>
        </w:rPr>
        <w:t>W-MNB-MW</w:t>
      </w:r>
      <w:r w:rsidRPr="00A73B84">
        <w:rPr>
          <w:rFonts w:ascii="TimesNewRomanPSMT" w:eastAsia="TimesNewRomanPSMT" w:hint="eastAsia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1,0;</w:t>
      </w:r>
    </w:p>
    <w:p w14:paraId="6C973CA2" w14:textId="77777777" w:rsidR="00682E5E" w:rsidRPr="00A73B84" w:rsidRDefault="00682E5E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zabudowy:</w:t>
      </w:r>
    </w:p>
    <w:p w14:paraId="00FE14C8" w14:textId="77777777" w:rsidR="00682E5E" w:rsidRPr="00A73B84" w:rsidRDefault="00682E5E">
      <w:pPr>
        <w:numPr>
          <w:ilvl w:val="1"/>
          <w:numId w:val="31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 xml:space="preserve">dla terenu </w:t>
      </w:r>
      <w:r w:rsidR="00B712C5" w:rsidRPr="00A73B84">
        <w:rPr>
          <w:rFonts w:ascii="TimesNewRomanPSMT" w:eastAsia="TimesNewRomanPSMT"/>
        </w:rPr>
        <w:t>1</w:t>
      </w:r>
      <w:r w:rsidRPr="00A73B84">
        <w:rPr>
          <w:rFonts w:ascii="TimesNewRomanPSMT" w:eastAsia="TimesNewRomanPSMT" w:hint="eastAsia"/>
        </w:rPr>
        <w:t>MN</w:t>
      </w:r>
      <w:r w:rsidRPr="00A73B84">
        <w:rPr>
          <w:rFonts w:ascii="TimesNewRomanPSMT" w:eastAsia="TimesNewRomanPSMT"/>
        </w:rPr>
        <w:t>W-MNB-MW</w:t>
      </w:r>
      <w:r w:rsidRPr="00A73B84">
        <w:rPr>
          <w:rFonts w:ascii="TimesNewRomanPSMT" w:eastAsia="TimesNewRomanPSMT" w:hint="eastAsia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</w:t>
      </w:r>
      <w:r w:rsidRPr="00A73B84">
        <w:rPr>
          <w:rFonts w:ascii="TimesNewRomanPSMT" w:eastAsia="TimesNewRomanPSMT" w:hint="eastAsia"/>
        </w:rPr>
        <w:t>30%</w:t>
      </w:r>
      <w:r w:rsidRPr="00A73B84">
        <w:rPr>
          <w:rFonts w:ascii="TimesNewRomanPSMT" w:eastAsia="TimesNewRomanPSMT"/>
        </w:rPr>
        <w:t>,</w:t>
      </w:r>
    </w:p>
    <w:p w14:paraId="2E6FEEEF" w14:textId="77777777" w:rsidR="00682E5E" w:rsidRPr="00A73B84" w:rsidRDefault="00682E5E">
      <w:pPr>
        <w:numPr>
          <w:ilvl w:val="1"/>
          <w:numId w:val="317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>dla teren</w:t>
      </w:r>
      <w:r w:rsidR="00602677" w:rsidRPr="00A73B84">
        <w:rPr>
          <w:rFonts w:ascii="TimesNewRomanPSMT" w:eastAsia="TimesNewRomanPSMT"/>
        </w:rPr>
        <w:t>ó</w:t>
      </w:r>
      <w:r w:rsidR="00602677" w:rsidRPr="00A73B84">
        <w:rPr>
          <w:rFonts w:ascii="TimesNewRomanPSMT" w:eastAsia="TimesNewRomanPSMT"/>
        </w:rPr>
        <w:t>w:</w:t>
      </w:r>
      <w:r w:rsidRPr="00A73B84">
        <w:rPr>
          <w:rFonts w:ascii="TimesNewRomanPSMT" w:eastAsia="TimesNewRomanPSMT" w:hint="eastAsia"/>
        </w:rPr>
        <w:t xml:space="preserve"> </w:t>
      </w:r>
      <w:r w:rsidR="00B712C5" w:rsidRPr="00A73B84">
        <w:rPr>
          <w:rFonts w:ascii="TimesNewRomanPSMT" w:eastAsia="TimesNewRomanPSMT"/>
        </w:rPr>
        <w:t>2</w:t>
      </w:r>
      <w:r w:rsidRPr="00A73B84">
        <w:rPr>
          <w:rFonts w:ascii="TimesNewRomanPSMT" w:eastAsia="TimesNewRomanPSMT" w:hint="eastAsia"/>
        </w:rPr>
        <w:t>MN</w:t>
      </w:r>
      <w:r w:rsidRPr="00A73B84">
        <w:rPr>
          <w:rFonts w:ascii="TimesNewRomanPSMT" w:eastAsia="TimesNewRomanPSMT"/>
        </w:rPr>
        <w:t>W-MNB-MW</w:t>
      </w:r>
      <w:r w:rsidR="00B712C5" w:rsidRPr="00A73B84">
        <w:rPr>
          <w:rFonts w:ascii="TimesNewRomanPSMT" w:eastAsia="TimesNewRomanPSMT"/>
        </w:rPr>
        <w:t>, 3</w:t>
      </w:r>
      <w:r w:rsidR="00B712C5" w:rsidRPr="00A73B84">
        <w:rPr>
          <w:rFonts w:ascii="TimesNewRomanPSMT" w:eastAsia="TimesNewRomanPSMT" w:hint="eastAsia"/>
        </w:rPr>
        <w:t>MN</w:t>
      </w:r>
      <w:r w:rsidR="00B712C5" w:rsidRPr="00A73B84">
        <w:rPr>
          <w:rFonts w:ascii="TimesNewRomanPSMT" w:eastAsia="TimesNewRomanPSMT"/>
        </w:rPr>
        <w:t>W-MNB-MW</w:t>
      </w:r>
      <w:r w:rsidRPr="00A73B84">
        <w:rPr>
          <w:rFonts w:ascii="TimesNewRomanPSMT" w:eastAsia="TimesNewRomanPSMT" w:hint="eastAsia"/>
        </w:rPr>
        <w:t xml:space="preserve"> </w:t>
      </w:r>
      <w:r w:rsidRPr="00A73B84">
        <w:rPr>
          <w:rFonts w:ascii="TimesNewRomanPSMT" w:eastAsia="TimesNewRomanPSMT"/>
        </w:rPr>
        <w:t>–</w:t>
      </w:r>
      <w:r w:rsidRPr="00A73B84">
        <w:rPr>
          <w:rFonts w:ascii="TimesNewRomanPSMT" w:eastAsia="TimesNewRomanPSMT"/>
        </w:rPr>
        <w:t xml:space="preserve"> 25</w:t>
      </w:r>
      <w:r w:rsidRPr="00A73B84">
        <w:rPr>
          <w:rFonts w:ascii="TimesNewRomanPSMT" w:eastAsia="TimesNewRomanPSMT" w:hint="eastAsia"/>
        </w:rPr>
        <w:t>%</w:t>
      </w:r>
      <w:r w:rsidRPr="00A73B84">
        <w:rPr>
          <w:rFonts w:ascii="TimesNewRomanPSMT" w:eastAsia="TimesNewRomanPSMT"/>
        </w:rPr>
        <w:t>;</w:t>
      </w:r>
    </w:p>
    <w:p w14:paraId="172E1C19" w14:textId="77777777" w:rsidR="00682E5E" w:rsidRPr="00A73B84" w:rsidRDefault="00682E5E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5EF89ED2" w14:textId="77777777" w:rsidR="00682E5E" w:rsidRPr="00A73B84" w:rsidRDefault="00682E5E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02F1B52C" w14:textId="77777777" w:rsidR="00682E5E" w:rsidRPr="00A73B84" w:rsidRDefault="00682E5E">
      <w:pPr>
        <w:numPr>
          <w:ilvl w:val="1"/>
          <w:numId w:val="32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12m,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="00B712C5" w:rsidRPr="00A73B84">
        <w:rPr>
          <w:rFonts w:ascii="Times New Roman" w:eastAsia="TimesNewRomanPSMT" w:hAnsi="Times New Roman"/>
        </w:rPr>
        <w:t>,</w:t>
      </w:r>
    </w:p>
    <w:p w14:paraId="0DC010BC" w14:textId="77777777" w:rsidR="00682E5E" w:rsidRPr="00A73B84" w:rsidRDefault="00682E5E">
      <w:pPr>
        <w:numPr>
          <w:ilvl w:val="1"/>
          <w:numId w:val="32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6,5m,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1C4EB52C" w14:textId="77777777" w:rsidR="00682E5E" w:rsidRPr="00A73B84" w:rsidRDefault="00682E5E">
      <w:pPr>
        <w:numPr>
          <w:ilvl w:val="1"/>
          <w:numId w:val="32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12m;</w:t>
      </w:r>
    </w:p>
    <w:p w14:paraId="273D1425" w14:textId="6D3AA349" w:rsidR="007D23AE" w:rsidRPr="00A73B84" w:rsidRDefault="007D23AE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dopuszcza się budynki mieszkalne wielorodzinne z maksymalnie czterema lokalami mieszkalnymi;</w:t>
      </w:r>
    </w:p>
    <w:p w14:paraId="3122E580" w14:textId="50CB6DB8" w:rsidR="00682E5E" w:rsidRPr="00A73B84" w:rsidRDefault="00682E5E">
      <w:pPr>
        <w:numPr>
          <w:ilvl w:val="0"/>
          <w:numId w:val="32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22CB3A2A" w14:textId="410E84CD" w:rsidR="00682E5E" w:rsidRPr="00A73B84" w:rsidRDefault="00682E5E">
      <w:pPr>
        <w:numPr>
          <w:ilvl w:val="1"/>
          <w:numId w:val="3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symetryczne, dwuspadowe</w:t>
      </w:r>
      <w:r w:rsidR="005A2997" w:rsidRPr="00A73B84">
        <w:rPr>
          <w:rFonts w:ascii="Times New Roman" w:eastAsia="Times New Roman" w:hAnsi="Times New Roman"/>
          <w:lang w:eastAsia="pl-PL"/>
        </w:rPr>
        <w:t xml:space="preserve"> lub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5A2997" w:rsidRPr="00A73B84">
        <w:rPr>
          <w:rFonts w:ascii="TimesNewRomanPSMT" w:eastAsia="TimesNewRomanPSMT" w:hint="eastAsia"/>
        </w:rPr>
        <w:t>czterospadow</w:t>
      </w:r>
      <w:r w:rsidR="005A2997" w:rsidRPr="00A73B84">
        <w:rPr>
          <w:rFonts w:ascii="TimesNewRomanPSMT" w:eastAsia="TimesNewRomanPSMT"/>
        </w:rPr>
        <w:t>e</w:t>
      </w:r>
      <w:r w:rsidR="005A2997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3</w:t>
      </w:r>
      <w:r w:rsidR="005A2997" w:rsidRPr="00A73B84">
        <w:rPr>
          <w:rFonts w:ascii="Times New Roman" w:hAnsi="Times New Roman"/>
        </w:rPr>
        <w:t>0</w:t>
      </w:r>
      <w:r w:rsidRPr="00A73B84">
        <w:rPr>
          <w:rFonts w:ascii="Times New Roman" w:hAnsi="Times New Roman"/>
        </w:rPr>
        <w:t>º do 45º,</w:t>
      </w:r>
    </w:p>
    <w:p w14:paraId="68A959FA" w14:textId="77777777" w:rsidR="00682E5E" w:rsidRPr="00A73B84" w:rsidRDefault="00682E5E">
      <w:pPr>
        <w:numPr>
          <w:ilvl w:val="1"/>
          <w:numId w:val="3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43EDC488" w14:textId="77777777" w:rsidR="00682E5E" w:rsidRPr="00A73B84" w:rsidRDefault="00682E5E">
      <w:pPr>
        <w:numPr>
          <w:ilvl w:val="1"/>
          <w:numId w:val="3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139960CA" w14:textId="6EA46FD8" w:rsidR="00682E5E" w:rsidRPr="00A73B84" w:rsidRDefault="00682E5E">
      <w:pPr>
        <w:numPr>
          <w:ilvl w:val="1"/>
          <w:numId w:val="3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>do pokrycia dach</w:t>
      </w:r>
      <w:r w:rsidRPr="00A73B84">
        <w:rPr>
          <w:rFonts w:ascii="TimesNewRomanPSMT" w:eastAsia="TimesNewRomanPSMT" w:hint="eastAsia"/>
        </w:rPr>
        <w:t>ó</w:t>
      </w:r>
      <w:r w:rsidRPr="00A73B84">
        <w:rPr>
          <w:rFonts w:ascii="TimesNewRomanPSMT" w:eastAsia="TimesNewRomanPSMT" w:hint="eastAsia"/>
        </w:rPr>
        <w:t>w stosowa</w:t>
      </w:r>
      <w:r w:rsidRPr="00A73B84">
        <w:rPr>
          <w:rFonts w:ascii="TimesNewRomanPSMT" w:eastAsia="TimesNewRomanPSMT" w:hint="eastAsia"/>
        </w:rPr>
        <w:t>ć</w:t>
      </w:r>
      <w:r w:rsidRPr="00A73B84">
        <w:rPr>
          <w:rFonts w:ascii="TimesNewRomanPSMT" w:eastAsia="TimesNewRomanPSMT" w:hint="eastAsia"/>
        </w:rPr>
        <w:t xml:space="preserve"> materia</w:t>
      </w:r>
      <w:r w:rsidRPr="00A73B84">
        <w:rPr>
          <w:rFonts w:ascii="TimesNewRomanPSMT" w:eastAsia="TimesNewRomanPSMT" w:hint="eastAsia"/>
        </w:rPr>
        <w:t>ł</w:t>
      </w:r>
      <w:r w:rsidRPr="00A73B84">
        <w:rPr>
          <w:rFonts w:ascii="TimesNewRomanPSMT" w:eastAsia="TimesNewRomanPSMT" w:hint="eastAsia"/>
        </w:rPr>
        <w:t xml:space="preserve">y </w:t>
      </w:r>
      <w:r w:rsidR="00141A54" w:rsidRPr="00A73B84">
        <w:rPr>
          <w:rFonts w:ascii="TimesNewRomanPSMT" w:eastAsia="TimesNewRomanPSMT" w:hint="eastAsia"/>
        </w:rPr>
        <w:t>w kolorach i odcieniach br</w:t>
      </w:r>
      <w:r w:rsidR="00141A54" w:rsidRPr="00A73B84">
        <w:rPr>
          <w:rFonts w:ascii="TimesNewRomanPSMT" w:eastAsia="TimesNewRomanPSMT" w:hint="eastAsia"/>
        </w:rPr>
        <w:t>ą</w:t>
      </w:r>
      <w:r w:rsidR="00141A54" w:rsidRPr="00A73B84">
        <w:rPr>
          <w:rFonts w:ascii="TimesNewRomanPSMT" w:eastAsia="TimesNewRomanPSMT" w:hint="eastAsia"/>
        </w:rPr>
        <w:t>zu, czerwieni, szaro</w:t>
      </w:r>
      <w:r w:rsidR="00141A54" w:rsidRPr="00A73B84">
        <w:rPr>
          <w:rFonts w:ascii="TimesNewRomanPSMT" w:eastAsia="TimesNewRomanPSMT" w:hint="eastAsia"/>
        </w:rPr>
        <w:t>ś</w:t>
      </w:r>
      <w:r w:rsidR="00141A54" w:rsidRPr="00A73B84">
        <w:rPr>
          <w:rFonts w:ascii="TimesNewRomanPSMT" w:eastAsia="TimesNewRomanPSMT" w:hint="eastAsia"/>
        </w:rPr>
        <w:t>ci</w:t>
      </w:r>
      <w:r w:rsidRPr="00A73B84">
        <w:rPr>
          <w:rFonts w:ascii="Times New Roman" w:hAnsi="Times New Roman"/>
        </w:rPr>
        <w:t>,</w:t>
      </w:r>
    </w:p>
    <w:p w14:paraId="7E22CE84" w14:textId="77777777" w:rsidR="00682E5E" w:rsidRPr="00A73B84" w:rsidRDefault="00682E5E">
      <w:pPr>
        <w:numPr>
          <w:ilvl w:val="1"/>
          <w:numId w:val="3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dopuszcza się odstępstwo od form i rodzajów pokrycia dachów, w przypadku remontu oraz odbudowy budynków istniejących.</w:t>
      </w:r>
    </w:p>
    <w:p w14:paraId="18599372" w14:textId="3EA0E09D" w:rsidR="00682E5E" w:rsidRPr="00A73B84" w:rsidRDefault="007D23A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4</w:t>
      </w:r>
      <w:r w:rsidR="00682E5E" w:rsidRPr="00A73B84">
        <w:rPr>
          <w:rFonts w:ascii="Times New Roman" w:hAnsi="Times New Roman"/>
        </w:rPr>
        <w:t>. Na terenach, o których mowa w ust. 1:</w:t>
      </w:r>
    </w:p>
    <w:p w14:paraId="4223BCE7" w14:textId="77777777" w:rsidR="00FC14C1" w:rsidRPr="00A73B84" w:rsidRDefault="00682E5E">
      <w:pPr>
        <w:numPr>
          <w:ilvl w:val="0"/>
          <w:numId w:val="32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="00FC14C1" w:rsidRPr="00A73B84">
        <w:rPr>
          <w:rFonts w:ascii="Times New Roman" w:hAnsi="Times New Roman"/>
        </w:rPr>
        <w:t>;</w:t>
      </w:r>
    </w:p>
    <w:p w14:paraId="3F7A28B2" w14:textId="7BE9C5E4" w:rsidR="00682E5E" w:rsidRPr="00A73B84" w:rsidRDefault="00FC14C1">
      <w:pPr>
        <w:numPr>
          <w:ilvl w:val="0"/>
          <w:numId w:val="32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4C781BEA" w14:textId="77777777" w:rsidR="00682E5E" w:rsidRPr="00A73B84" w:rsidRDefault="00682E5E">
      <w:pPr>
        <w:numPr>
          <w:ilvl w:val="0"/>
          <w:numId w:val="329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 nie obowiązują przy wydzielaniu działek budowlanych pod infrastrukturę techniczną i komunikację wewnętrzną.</w:t>
      </w:r>
    </w:p>
    <w:p w14:paraId="59BF8770" w14:textId="6378FA2C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91F" w:rsidRPr="00A73B84">
        <w:rPr>
          <w:rFonts w:ascii="Times New Roman" w:eastAsia="Times New Roman" w:hAnsi="Times New Roman"/>
          <w:b/>
          <w:lang w:eastAsia="pl-PL"/>
        </w:rPr>
        <w:t>60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6358DE" w:rsidRPr="00A73B84">
        <w:rPr>
          <w:rFonts w:ascii="Times New Roman" w:eastAsia="Times New Roman" w:hAnsi="Times New Roman"/>
          <w:b/>
          <w:lang w:eastAsia="pl-PL"/>
        </w:rPr>
        <w:t>1MW</w:t>
      </w:r>
      <w:r w:rsidR="006358DE" w:rsidRPr="00A73B84">
        <w:rPr>
          <w:rFonts w:ascii="Times New Roman" w:eastAsia="Times New Roman" w:hAnsi="Times New Roman"/>
          <w:lang w:eastAsia="pl-PL"/>
        </w:rPr>
        <w:t xml:space="preserve">, </w:t>
      </w:r>
      <w:r w:rsidR="006358DE" w:rsidRPr="00A73B84">
        <w:rPr>
          <w:rFonts w:ascii="Times New Roman" w:eastAsia="Times New Roman" w:hAnsi="Times New Roman"/>
          <w:b/>
          <w:lang w:eastAsia="pl-PL"/>
        </w:rPr>
        <w:t>2MW</w:t>
      </w:r>
      <w:r w:rsidR="006358DE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="004D778D" w:rsidRPr="00A73B84">
        <w:rPr>
          <w:rFonts w:ascii="Times New Roman" w:hAnsi="Times New Roman"/>
          <w:lang w:eastAsia="pl-PL"/>
        </w:rPr>
        <w:t xml:space="preserve"> przeznaczenie podstawowe</w:t>
      </w:r>
      <w:r w:rsidR="00476735" w:rsidRPr="00A73B84">
        <w:rPr>
          <w:rFonts w:ascii="Times New Roman" w:hAnsi="Times New Roman"/>
          <w:lang w:eastAsia="pl-PL"/>
        </w:rPr>
        <w:t>:</w:t>
      </w:r>
      <w:r w:rsidR="004D778D" w:rsidRPr="00A73B84">
        <w:rPr>
          <w:rFonts w:ascii="Times New Roman" w:hAnsi="Times New Roman"/>
          <w:lang w:eastAsia="pl-PL"/>
        </w:rPr>
        <w:t xml:space="preserve"> tereny zabudowy mieszkaniowej wielorodzinnej.</w:t>
      </w:r>
    </w:p>
    <w:p w14:paraId="23BBB95E" w14:textId="11EB7619" w:rsidR="00486432" w:rsidRPr="00A73B84" w:rsidRDefault="0048643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73C31147" w14:textId="77777777" w:rsidR="00486432" w:rsidRPr="00A73B84" w:rsidRDefault="00486432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D7AD199" w14:textId="77777777" w:rsidR="00486432" w:rsidRPr="00A73B84" w:rsidRDefault="00486432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0BC7975A" w14:textId="77777777" w:rsidR="00486432" w:rsidRPr="00A73B84" w:rsidRDefault="00486432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03061717" w14:textId="77777777" w:rsidR="00924F10" w:rsidRPr="00A73B84" w:rsidRDefault="00924F10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BB07419" w14:textId="77777777" w:rsidR="00924F10" w:rsidRPr="00A73B84" w:rsidRDefault="00924F10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5B62930A" w14:textId="3C5EC934" w:rsidR="00486432" w:rsidRPr="00A73B84" w:rsidRDefault="00486432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FAFBAB3" w14:textId="77777777" w:rsidR="00486432" w:rsidRPr="00A73B84" w:rsidRDefault="00486432">
      <w:pPr>
        <w:numPr>
          <w:ilvl w:val="0"/>
          <w:numId w:val="562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39A5D96" w14:textId="58969661" w:rsidR="00486432" w:rsidRPr="00A73B84" w:rsidRDefault="004D778D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486432" w:rsidRPr="00A73B84">
        <w:rPr>
          <w:rFonts w:ascii="Times New Roman" w:eastAsia="Times New Roman" w:hAnsi="Times New Roman"/>
          <w:lang w:eastAsia="pl-PL"/>
        </w:rPr>
        <w:t xml:space="preserve">. </w:t>
      </w:r>
      <w:r w:rsidR="00486432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6432" w:rsidRPr="00A73B84">
        <w:rPr>
          <w:rFonts w:ascii="Times New Roman" w:hAnsi="Times New Roman"/>
        </w:rPr>
        <w:t>:</w:t>
      </w:r>
    </w:p>
    <w:p w14:paraId="14052760" w14:textId="77777777" w:rsidR="00486432" w:rsidRPr="00A73B84" w:rsidRDefault="004D778D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zakaz realizacji nowej zabudowy </w:t>
      </w:r>
      <w:r w:rsidRPr="00A73B84">
        <w:rPr>
          <w:rFonts w:ascii="Times New Roman" w:hAnsi="Times New Roman"/>
          <w:lang w:eastAsia="pl-PL"/>
        </w:rPr>
        <w:t>mieszkaniowej</w:t>
      </w:r>
      <w:r w:rsidR="00486432" w:rsidRPr="00A73B84">
        <w:rPr>
          <w:rFonts w:ascii="Times New Roman" w:hAnsi="Times New Roman"/>
        </w:rPr>
        <w:t>;</w:t>
      </w:r>
    </w:p>
    <w:p w14:paraId="24C44639" w14:textId="77777777" w:rsidR="004D778D" w:rsidRPr="00A73B84" w:rsidRDefault="004D778D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rozbudowę istniejących budynków </w:t>
      </w:r>
      <w:r w:rsidR="007406EC" w:rsidRPr="00A73B84">
        <w:rPr>
          <w:rFonts w:ascii="Times New Roman" w:eastAsia="TimesNewRomanPSMT" w:hAnsi="Times New Roman"/>
        </w:rPr>
        <w:t xml:space="preserve">mieszkalnych </w:t>
      </w:r>
      <w:r w:rsidRPr="00A73B84">
        <w:rPr>
          <w:rFonts w:ascii="Times New Roman" w:eastAsia="TimesNewRomanPSMT" w:hAnsi="Times New Roman"/>
        </w:rPr>
        <w:t>o elementy podnoszące standard użytkowania i bezpieczeństwa np. schody zewnętrzne, windy, przedsionki itp. o maksymalnej powierzchni nieprzekraczającej 10% istniejącej powierzchni zabudowy budynku;</w:t>
      </w:r>
    </w:p>
    <w:p w14:paraId="18C6C2F7" w14:textId="44D69865" w:rsidR="004D778D" w:rsidRPr="00A73B84" w:rsidRDefault="004D778D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nadbudowę budynku </w:t>
      </w:r>
      <w:r w:rsidR="007406EC" w:rsidRPr="00A73B84">
        <w:rPr>
          <w:rFonts w:ascii="Times New Roman" w:eastAsia="TimesNewRomanPSMT" w:hAnsi="Times New Roman"/>
        </w:rPr>
        <w:t xml:space="preserve">mieszkalnego </w:t>
      </w:r>
      <w:r w:rsidRPr="00A73B84">
        <w:rPr>
          <w:rFonts w:ascii="Times New Roman" w:eastAsia="TimesNewRomanPSMT" w:hAnsi="Times New Roman"/>
        </w:rPr>
        <w:t>dwukondygnacyjnego o 1 kondygnację w formie poddasza, dach dwuspadowy o spadku od 30</w:t>
      </w:r>
      <w:r w:rsidR="00476735" w:rsidRPr="00A73B84">
        <w:rPr>
          <w:rFonts w:ascii="Times New Roman" w:eastAsia="TimesNewRomanPSMT" w:hAnsi="Times New Roman"/>
        </w:rPr>
        <w:t>°</w:t>
      </w:r>
      <w:r w:rsidRPr="00A73B84">
        <w:rPr>
          <w:rFonts w:ascii="Times New Roman" w:eastAsia="TimesNewRomanPSMT" w:hAnsi="Times New Roman"/>
        </w:rPr>
        <w:t xml:space="preserve"> do 45°</w:t>
      </w:r>
      <w:r w:rsidR="00476735" w:rsidRPr="00A73B84">
        <w:rPr>
          <w:rFonts w:ascii="Times New Roman" w:eastAsia="TimesNewRomanPSMT" w:hAnsi="Times New Roman"/>
        </w:rPr>
        <w:t>;</w:t>
      </w:r>
    </w:p>
    <w:p w14:paraId="1C32316F" w14:textId="27D79E95" w:rsidR="006358DE" w:rsidRPr="00A73B84" w:rsidRDefault="00A75D15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4D778D" w:rsidRPr="00A73B84">
        <w:rPr>
          <w:rFonts w:ascii="Times New Roman" w:hAnsi="Times New Roman"/>
        </w:rPr>
        <w:t>nieprzekraczalne linie zabudowy, zgodnie z rysunkiem planu</w:t>
      </w:r>
      <w:r w:rsidR="00476735" w:rsidRPr="00A73B84">
        <w:rPr>
          <w:rFonts w:ascii="Times New Roman" w:hAnsi="Times New Roman"/>
        </w:rPr>
        <w:t>;</w:t>
      </w:r>
    </w:p>
    <w:p w14:paraId="4C9F2F8A" w14:textId="77777777" w:rsidR="00486432" w:rsidRPr="00A73B84" w:rsidRDefault="00486432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1EF8E2A" w14:textId="77777777" w:rsidR="00486432" w:rsidRPr="00A73B84" w:rsidRDefault="00486432">
      <w:pPr>
        <w:numPr>
          <w:ilvl w:val="1"/>
          <w:numId w:val="10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4D778D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2E2D8A3F" w14:textId="77777777" w:rsidR="00486432" w:rsidRPr="00A73B84" w:rsidRDefault="00486432">
      <w:pPr>
        <w:numPr>
          <w:ilvl w:val="1"/>
          <w:numId w:val="10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0,9;</w:t>
      </w:r>
    </w:p>
    <w:p w14:paraId="241D5414" w14:textId="77777777" w:rsidR="00486432" w:rsidRPr="00A73B84" w:rsidRDefault="00486432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142F37CB" w14:textId="77777777" w:rsidR="00486432" w:rsidRPr="00A73B84" w:rsidRDefault="00486432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4D778D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727C26E2" w14:textId="77777777" w:rsidR="004D778D" w:rsidRPr="00A73B84" w:rsidRDefault="004D778D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52A42039" w14:textId="77777777" w:rsidR="00486432" w:rsidRPr="00A73B84" w:rsidRDefault="00486432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D7518D9" w14:textId="77777777" w:rsidR="00486432" w:rsidRPr="00A73B84" w:rsidRDefault="00486432">
      <w:pPr>
        <w:numPr>
          <w:ilvl w:val="0"/>
          <w:numId w:val="116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924F10" w:rsidRPr="00A73B84">
        <w:rPr>
          <w:rFonts w:ascii="Times New Roman" w:eastAsia="Times New Roman" w:hAnsi="Times New Roman"/>
          <w:lang w:eastAsia="pl-PL"/>
        </w:rPr>
        <w:t xml:space="preserve"> – 15m, </w:t>
      </w:r>
      <w:r w:rsidR="00924F10" w:rsidRPr="00A73B84">
        <w:rPr>
          <w:rFonts w:ascii="Times New Roman" w:eastAsia="TimesNewRomanPSMT" w:hAnsi="Times New Roman"/>
        </w:rPr>
        <w:t>maksymalnie 3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10473D7D" w14:textId="77777777" w:rsidR="00924F10" w:rsidRPr="00A73B84" w:rsidRDefault="00924F10">
      <w:pPr>
        <w:numPr>
          <w:ilvl w:val="0"/>
          <w:numId w:val="116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180E933E" w14:textId="77777777" w:rsidR="00486432" w:rsidRPr="00A73B84" w:rsidRDefault="00486432">
      <w:pPr>
        <w:numPr>
          <w:ilvl w:val="0"/>
          <w:numId w:val="116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924F10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02337929" w14:textId="77777777" w:rsidR="00486432" w:rsidRPr="00A73B84" w:rsidRDefault="009754FB">
      <w:pPr>
        <w:numPr>
          <w:ilvl w:val="0"/>
          <w:numId w:val="107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0BBBBFE3" w14:textId="77777777" w:rsidR="00486432" w:rsidRPr="00A73B84" w:rsidRDefault="00486432">
      <w:pPr>
        <w:numPr>
          <w:ilvl w:val="1"/>
          <w:numId w:val="11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</w:t>
      </w:r>
      <w:r w:rsidR="00924F10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– symetryczne, dwuspadowe, o kącie nachylenia </w:t>
      </w:r>
      <w:r w:rsidRPr="00A73B84">
        <w:rPr>
          <w:rFonts w:ascii="Times New Roman" w:hAnsi="Times New Roman"/>
        </w:rPr>
        <w:t>głównych połaci od 30º do 4</w:t>
      </w:r>
      <w:r w:rsidR="00924F10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º,</w:t>
      </w:r>
    </w:p>
    <w:p w14:paraId="3CBD1E77" w14:textId="77777777" w:rsidR="00486432" w:rsidRPr="00A73B84" w:rsidRDefault="00486432">
      <w:pPr>
        <w:numPr>
          <w:ilvl w:val="1"/>
          <w:numId w:val="11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 xml:space="preserve">głównych połaci </w:t>
      </w:r>
      <w:r w:rsidR="00924F10" w:rsidRPr="00A73B84">
        <w:rPr>
          <w:rFonts w:ascii="Times New Roman" w:hAnsi="Times New Roman"/>
        </w:rPr>
        <w:t>do</w:t>
      </w:r>
      <w:r w:rsidRPr="00A73B84">
        <w:rPr>
          <w:rFonts w:ascii="Times New Roman" w:hAnsi="Times New Roman"/>
        </w:rPr>
        <w:t xml:space="preserve"> </w:t>
      </w:r>
      <w:r w:rsidR="00924F10" w:rsidRPr="00A73B84">
        <w:rPr>
          <w:rFonts w:ascii="Times New Roman" w:hAnsi="Times New Roman"/>
        </w:rPr>
        <w:t>30</w:t>
      </w:r>
      <w:r w:rsidRPr="00A73B84">
        <w:rPr>
          <w:rFonts w:ascii="Times New Roman" w:hAnsi="Times New Roman"/>
        </w:rPr>
        <w:t>º lub dachy płaskie,</w:t>
      </w:r>
    </w:p>
    <w:p w14:paraId="3E469223" w14:textId="77777777" w:rsidR="00486432" w:rsidRPr="00A73B84" w:rsidRDefault="00486432">
      <w:pPr>
        <w:numPr>
          <w:ilvl w:val="1"/>
          <w:numId w:val="11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4612E3E" w14:textId="4D112051" w:rsidR="00486432" w:rsidRPr="00A73B84" w:rsidRDefault="00924F10">
      <w:pPr>
        <w:numPr>
          <w:ilvl w:val="1"/>
          <w:numId w:val="11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czerwieni, szarości</w:t>
      </w:r>
      <w:r w:rsidR="00486432" w:rsidRPr="00A73B84">
        <w:rPr>
          <w:rFonts w:ascii="Times New Roman" w:hAnsi="Times New Roman"/>
        </w:rPr>
        <w:t>.</w:t>
      </w:r>
    </w:p>
    <w:p w14:paraId="0F37DF16" w14:textId="4711CA7C" w:rsidR="0039593A" w:rsidRPr="00A73B84" w:rsidRDefault="009855F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lastRenderedPageBreak/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</w:t>
      </w:r>
      <w:r w:rsidR="004B091F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="0039593A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39593A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="0039593A" w:rsidRPr="00A73B84">
        <w:rPr>
          <w:rFonts w:ascii="Times New Roman" w:eastAsia="Times New Roman" w:hAnsi="Times New Roman"/>
          <w:lang w:eastAsia="pl-PL"/>
        </w:rPr>
        <w:t>:</w:t>
      </w:r>
    </w:p>
    <w:p w14:paraId="6D760B4F" w14:textId="3FBEAA42" w:rsidR="0039593A" w:rsidRPr="00A73B84" w:rsidRDefault="009855F0">
      <w:pPr>
        <w:pStyle w:val="Akapitzlist"/>
        <w:numPr>
          <w:ilvl w:val="0"/>
          <w:numId w:val="282"/>
        </w:numPr>
        <w:spacing w:line="280" w:lineRule="exact"/>
        <w:ind w:left="777" w:right="-142" w:hanging="35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476735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tereny zabudowy mieszkaniowej wielorodzinnej</w:t>
      </w:r>
      <w:r w:rsidR="0039593A" w:rsidRPr="00A73B84">
        <w:rPr>
          <w:rFonts w:ascii="Times New Roman" w:hAnsi="Times New Roman"/>
          <w:lang w:eastAsia="pl-PL"/>
        </w:rPr>
        <w:t>;</w:t>
      </w:r>
    </w:p>
    <w:p w14:paraId="649CB801" w14:textId="79D41A6B" w:rsidR="009855F0" w:rsidRPr="00A73B84" w:rsidRDefault="0039593A">
      <w:pPr>
        <w:pStyle w:val="Akapitzlist"/>
        <w:numPr>
          <w:ilvl w:val="0"/>
          <w:numId w:val="282"/>
        </w:numPr>
        <w:spacing w:line="280" w:lineRule="exact"/>
        <w:ind w:left="777" w:right="-142" w:hanging="35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476735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476735" w:rsidRPr="00A73B84">
        <w:rPr>
          <w:rFonts w:ascii="Times New Roman" w:hAnsi="Times New Roman"/>
          <w:lang w:eastAsia="pl-PL"/>
        </w:rPr>
        <w:t>tereny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9855F0" w:rsidRPr="00A73B84">
        <w:rPr>
          <w:rFonts w:ascii="Times New Roman" w:hAnsi="Times New Roman"/>
          <w:lang w:eastAsia="pl-PL"/>
        </w:rPr>
        <w:t>.</w:t>
      </w:r>
    </w:p>
    <w:p w14:paraId="3902A225" w14:textId="67657DB6" w:rsidR="005A2997" w:rsidRPr="00A73B84" w:rsidRDefault="005A2997" w:rsidP="005A2997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428415B0" w14:textId="0861F6A7" w:rsidR="005A2997" w:rsidRPr="00A73B84" w:rsidRDefault="005A2997">
      <w:pPr>
        <w:pStyle w:val="Teksttreci0"/>
        <w:numPr>
          <w:ilvl w:val="0"/>
          <w:numId w:val="56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usługi wyłącznie w formie</w:t>
      </w:r>
      <w:r w:rsidRPr="00A73B84">
        <w:rPr>
          <w:rFonts w:ascii="TimesNewRomanPSMT" w:eastAsia="TimesNewRomanPSMT" w:hint="eastAsia"/>
          <w:sz w:val="22"/>
          <w:szCs w:val="22"/>
        </w:rPr>
        <w:t xml:space="preserve"> kiosk</w:t>
      </w:r>
      <w:r w:rsidRPr="00A73B84">
        <w:rPr>
          <w:rFonts w:ascii="TimesNewRomanPSMT" w:eastAsia="TimesNewRomanPSMT" w:hint="eastAsia"/>
          <w:sz w:val="22"/>
          <w:szCs w:val="22"/>
        </w:rPr>
        <w:t>ó</w:t>
      </w:r>
      <w:r w:rsidRPr="00A73B84">
        <w:rPr>
          <w:rFonts w:ascii="TimesNewRomanPSMT" w:eastAsia="TimesNewRomanPSMT" w:hint="eastAsia"/>
          <w:sz w:val="22"/>
          <w:szCs w:val="22"/>
        </w:rPr>
        <w:t>w handlowych, gastronomicznych</w:t>
      </w:r>
      <w:r w:rsidRPr="00A73B84">
        <w:rPr>
          <w:rFonts w:ascii="TimesNewRomanPSMT" w:eastAsia="TimesNewRomanPSMT"/>
          <w:sz w:val="22"/>
          <w:szCs w:val="22"/>
        </w:rPr>
        <w:t>,</w:t>
      </w:r>
      <w:r w:rsidRPr="00A73B84">
        <w:rPr>
          <w:rFonts w:ascii="TimesNewRomanPSMT" w:eastAsia="TimesNewRomanPSMT" w:hint="eastAsia"/>
          <w:sz w:val="22"/>
          <w:szCs w:val="22"/>
        </w:rPr>
        <w:t xml:space="preserve"> o </w:t>
      </w:r>
      <w:r w:rsidRPr="00A73B84">
        <w:rPr>
          <w:rFonts w:ascii="TimesNewRomanPSMT" w:eastAsia="TimesNewRomanPSMT"/>
          <w:sz w:val="22"/>
          <w:szCs w:val="22"/>
        </w:rPr>
        <w:t xml:space="preserve">maksymalnej </w:t>
      </w:r>
      <w:r w:rsidRPr="00A73B84">
        <w:rPr>
          <w:rFonts w:ascii="TimesNewRomanPSMT" w:eastAsia="TimesNewRomanPSMT" w:hint="eastAsia"/>
          <w:sz w:val="22"/>
          <w:szCs w:val="22"/>
        </w:rPr>
        <w:t>powierzchni 30m</w:t>
      </w:r>
      <w:r w:rsidRPr="00A73B84">
        <w:rPr>
          <w:rFonts w:ascii="TimesNewRomanPSMT" w:eastAsia="TimesNewRomanPSMT"/>
          <w:sz w:val="22"/>
          <w:szCs w:val="22"/>
          <w:vertAlign w:val="superscript"/>
        </w:rPr>
        <w:t>2</w:t>
      </w:r>
      <w:r w:rsidRPr="00A73B84">
        <w:rPr>
          <w:sz w:val="22"/>
          <w:szCs w:val="22"/>
        </w:rPr>
        <w:t>;</w:t>
      </w:r>
    </w:p>
    <w:p w14:paraId="3A730CBD" w14:textId="0DD5149A" w:rsidR="005A2997" w:rsidRPr="00A73B84" w:rsidRDefault="005A2997">
      <w:pPr>
        <w:pStyle w:val="Teksttreci0"/>
        <w:numPr>
          <w:ilvl w:val="0"/>
          <w:numId w:val="56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gastronomii;</w:t>
      </w:r>
    </w:p>
    <w:p w14:paraId="6ABC8D38" w14:textId="5F64E8A1" w:rsidR="005A2997" w:rsidRPr="00A73B84" w:rsidRDefault="00796832">
      <w:pPr>
        <w:pStyle w:val="Teksttreci0"/>
        <w:numPr>
          <w:ilvl w:val="0"/>
          <w:numId w:val="56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A2997" w:rsidRPr="00A73B84">
        <w:rPr>
          <w:sz w:val="22"/>
          <w:szCs w:val="22"/>
        </w:rPr>
        <w:t>: usług edukacji, usług kultury i rozrywki, usług biurowych i administracji, usług zdrowia i opieki społecznej, usług sportu i rekreacji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A2997" w:rsidRPr="00A73B84">
        <w:rPr>
          <w:sz w:val="22"/>
          <w:szCs w:val="22"/>
        </w:rPr>
        <w:t>, usług kultu religijnego, usług bezpieczeństwa i porządku publicznego, usług rzemiosła.</w:t>
      </w:r>
    </w:p>
    <w:p w14:paraId="6B4BE430" w14:textId="51A97F45" w:rsidR="009855F0" w:rsidRPr="00A73B84" w:rsidRDefault="005A29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9855F0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9855F0" w:rsidRPr="00A73B84">
        <w:rPr>
          <w:rFonts w:ascii="Times New Roman" w:hAnsi="Times New Roman"/>
        </w:rPr>
        <w:t>:</w:t>
      </w:r>
    </w:p>
    <w:p w14:paraId="597DFFDE" w14:textId="77777777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1CDE05B" w14:textId="77777777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6224F4CC" w14:textId="77777777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3ED02BF9" w14:textId="77777777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333BE95" w14:textId="77777777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03232CC7" w14:textId="5A38B7F3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77798F2E" w14:textId="77777777" w:rsidR="009855F0" w:rsidRPr="00A73B84" w:rsidRDefault="009855F0">
      <w:pPr>
        <w:numPr>
          <w:ilvl w:val="0"/>
          <w:numId w:val="28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01C51705" w14:textId="48997B6B" w:rsidR="009855F0" w:rsidRPr="00A73B84" w:rsidRDefault="0039593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9855F0" w:rsidRPr="00A73B84">
        <w:rPr>
          <w:rFonts w:ascii="Times New Roman" w:eastAsia="Times New Roman" w:hAnsi="Times New Roman"/>
          <w:lang w:eastAsia="pl-PL"/>
        </w:rPr>
        <w:t xml:space="preserve">. </w:t>
      </w:r>
      <w:r w:rsidR="009855F0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9855F0" w:rsidRPr="00A73B84">
        <w:rPr>
          <w:rFonts w:ascii="Times New Roman" w:hAnsi="Times New Roman"/>
        </w:rPr>
        <w:t>:</w:t>
      </w:r>
    </w:p>
    <w:p w14:paraId="0110BAE4" w14:textId="6CEA5915" w:rsidR="009855F0" w:rsidRPr="00A73B84" w:rsidRDefault="00A75D15">
      <w:pPr>
        <w:numPr>
          <w:ilvl w:val="0"/>
          <w:numId w:val="28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</w:t>
      </w:r>
      <w:r w:rsidR="009855F0" w:rsidRPr="00A73B84">
        <w:rPr>
          <w:rFonts w:ascii="Times New Roman" w:hAnsi="Times New Roman"/>
        </w:rPr>
        <w:t>inie zabudowy, zgodnie z rysunkiem planu</w:t>
      </w:r>
      <w:r w:rsidR="005A2997" w:rsidRPr="00A73B84">
        <w:rPr>
          <w:rFonts w:ascii="Times New Roman" w:hAnsi="Times New Roman"/>
        </w:rPr>
        <w:t>;</w:t>
      </w:r>
    </w:p>
    <w:p w14:paraId="79DE666A" w14:textId="77777777" w:rsidR="009855F0" w:rsidRPr="00A73B84" w:rsidRDefault="009855F0">
      <w:pPr>
        <w:numPr>
          <w:ilvl w:val="0"/>
          <w:numId w:val="28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40BDA13" w14:textId="77777777" w:rsidR="009855F0" w:rsidRPr="00A73B84" w:rsidRDefault="009855F0">
      <w:pPr>
        <w:numPr>
          <w:ilvl w:val="1"/>
          <w:numId w:val="285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0,3,</w:t>
      </w:r>
    </w:p>
    <w:p w14:paraId="35B9F560" w14:textId="77777777" w:rsidR="009855F0" w:rsidRPr="00A73B84" w:rsidRDefault="009855F0">
      <w:pPr>
        <w:numPr>
          <w:ilvl w:val="1"/>
          <w:numId w:val="285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39593A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39593A" w:rsidRPr="00A73B84">
        <w:rPr>
          <w:rFonts w:ascii="Times New Roman" w:eastAsia="Times New Roman" w:hAnsi="Times New Roman"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A0741FC" w14:textId="77777777" w:rsidR="009855F0" w:rsidRPr="00A73B84" w:rsidRDefault="009855F0">
      <w:pPr>
        <w:numPr>
          <w:ilvl w:val="0"/>
          <w:numId w:val="28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39593A" w:rsidRPr="00A73B84">
        <w:rPr>
          <w:rFonts w:ascii="Times New Roman" w:eastAsia="Times New Roman" w:hAnsi="Times New Roman"/>
          <w:lang w:eastAsia="pl-PL"/>
        </w:rPr>
        <w:t>45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437B3FC8" w14:textId="77777777" w:rsidR="009855F0" w:rsidRPr="00A73B84" w:rsidRDefault="009855F0">
      <w:pPr>
        <w:numPr>
          <w:ilvl w:val="0"/>
          <w:numId w:val="28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</w:t>
      </w:r>
      <w:r w:rsidR="00E1710F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A4AB053" w14:textId="77777777" w:rsidR="009855F0" w:rsidRPr="00A73B84" w:rsidRDefault="009855F0">
      <w:pPr>
        <w:numPr>
          <w:ilvl w:val="0"/>
          <w:numId w:val="28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E5B43BB" w14:textId="77777777" w:rsidR="009855F0" w:rsidRPr="00A73B84" w:rsidRDefault="009855F0">
      <w:pPr>
        <w:numPr>
          <w:ilvl w:val="1"/>
          <w:numId w:val="2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39593A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39593A" w:rsidRPr="00A73B84">
        <w:rPr>
          <w:rFonts w:ascii="Times New Roman" w:eastAsia="TimesNewRomanPSMT" w:hAnsi="Times New Roman"/>
        </w:rPr>
        <w:t>5</w:t>
      </w:r>
      <w:r w:rsidRPr="00A73B84">
        <w:rPr>
          <w:rFonts w:ascii="Times New Roman" w:eastAsia="TimesNewRomanPSMT" w:hAnsi="Times New Roman"/>
        </w:rPr>
        <w:t xml:space="preserve"> kondygnacj</w:t>
      </w:r>
      <w:r w:rsidR="0039593A" w:rsidRPr="00A73B84">
        <w:rPr>
          <w:rFonts w:ascii="Times New Roman" w:eastAsia="TimesNewRomanPSMT" w:hAnsi="Times New Roman"/>
        </w:rPr>
        <w:t>i</w:t>
      </w:r>
      <w:r w:rsidRPr="00A73B84">
        <w:rPr>
          <w:rFonts w:ascii="Times New Roman" w:eastAsia="TimesNewRomanPSMT" w:hAnsi="Times New Roman"/>
        </w:rPr>
        <w:t xml:space="preserve"> nadziemn</w:t>
      </w:r>
      <w:r w:rsidR="0039593A" w:rsidRPr="00A73B84">
        <w:rPr>
          <w:rFonts w:ascii="Times New Roman" w:eastAsia="TimesNewRomanPSMT" w:hAnsi="Times New Roman"/>
        </w:rPr>
        <w:t>ych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1E424623" w14:textId="77777777" w:rsidR="009855F0" w:rsidRPr="00A73B84" w:rsidRDefault="009855F0">
      <w:pPr>
        <w:numPr>
          <w:ilvl w:val="1"/>
          <w:numId w:val="2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="0039593A" w:rsidRPr="00A73B84">
        <w:rPr>
          <w:rFonts w:ascii="Times New Roman" w:hAnsi="Times New Roman"/>
        </w:rPr>
        <w:t>, kiosków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6F896116" w14:textId="77777777" w:rsidR="009855F0" w:rsidRPr="00A73B84" w:rsidRDefault="009855F0">
      <w:pPr>
        <w:numPr>
          <w:ilvl w:val="1"/>
          <w:numId w:val="28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39593A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991372F" w14:textId="77777777" w:rsidR="009855F0" w:rsidRPr="00A73B84" w:rsidRDefault="009855F0">
      <w:pPr>
        <w:numPr>
          <w:ilvl w:val="0"/>
          <w:numId w:val="28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2FEE6BC" w14:textId="77777777" w:rsidR="009855F0" w:rsidRPr="00A73B84" w:rsidRDefault="009855F0">
      <w:pPr>
        <w:numPr>
          <w:ilvl w:val="1"/>
          <w:numId w:val="2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3</w:t>
      </w:r>
      <w:r w:rsidR="0039593A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 do 45º</w:t>
      </w:r>
      <w:r w:rsidR="00E1710F" w:rsidRPr="00A73B84">
        <w:rPr>
          <w:rFonts w:ascii="Times New Roman" w:hAnsi="Times New Roman"/>
        </w:rPr>
        <w:t xml:space="preserve"> lub dachy płaskie</w:t>
      </w:r>
      <w:r w:rsidRPr="00A73B84">
        <w:rPr>
          <w:rFonts w:ascii="Times New Roman" w:hAnsi="Times New Roman"/>
        </w:rPr>
        <w:t>,</w:t>
      </w:r>
    </w:p>
    <w:p w14:paraId="57E679E9" w14:textId="77777777" w:rsidR="009855F0" w:rsidRPr="00A73B84" w:rsidRDefault="009855F0">
      <w:pPr>
        <w:numPr>
          <w:ilvl w:val="1"/>
          <w:numId w:val="2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do 30º lub dachy płaskie,</w:t>
      </w:r>
    </w:p>
    <w:p w14:paraId="3FDFC1A7" w14:textId="77777777" w:rsidR="009855F0" w:rsidRPr="00A73B84" w:rsidRDefault="009855F0">
      <w:pPr>
        <w:numPr>
          <w:ilvl w:val="1"/>
          <w:numId w:val="2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="00E1710F" w:rsidRPr="00A73B84">
        <w:rPr>
          <w:rFonts w:ascii="Times New Roman" w:hAnsi="Times New Roman"/>
        </w:rPr>
        <w:t>,</w:t>
      </w:r>
    </w:p>
    <w:p w14:paraId="0614EDA0" w14:textId="304C658E" w:rsidR="00E1710F" w:rsidRPr="00A73B84" w:rsidRDefault="00E1710F">
      <w:pPr>
        <w:numPr>
          <w:ilvl w:val="1"/>
          <w:numId w:val="28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czerwieni, szarości</w:t>
      </w:r>
      <w:r w:rsidRPr="00A73B84">
        <w:rPr>
          <w:rFonts w:ascii="Times New Roman" w:hAnsi="Times New Roman"/>
        </w:rPr>
        <w:t>.</w:t>
      </w:r>
    </w:p>
    <w:p w14:paraId="7F86E203" w14:textId="677364A3" w:rsidR="001711B6" w:rsidRPr="00A73B84" w:rsidRDefault="001711B6" w:rsidP="001711B6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Teren</w:t>
      </w:r>
      <w:r w:rsidR="00AF1625" w:rsidRPr="00A73B84">
        <w:rPr>
          <w:rFonts w:ascii="Times New Roman" w:eastAsia="TimesNewRomanPSMT" w:hAnsi="Times New Roman"/>
          <w:lang w:eastAsia="pl-PL"/>
        </w:rPr>
        <w:t xml:space="preserve"> o symbolu 3MW</w:t>
      </w:r>
      <w:r w:rsidRPr="00A73B84">
        <w:rPr>
          <w:rFonts w:ascii="Times New Roman" w:eastAsia="TimesNewRomanPSMT" w:hAnsi="Times New Roman"/>
          <w:lang w:eastAsia="pl-PL"/>
        </w:rPr>
        <w:t xml:space="preserve">, objęty jest </w:t>
      </w:r>
      <w:r w:rsidR="00AF1625" w:rsidRPr="00A73B84">
        <w:rPr>
          <w:rFonts w:ascii="Times New Roman" w:eastAsia="TimesNewRomanPSMT" w:hAnsi="Times New Roman"/>
          <w:lang w:eastAsia="pl-PL"/>
        </w:rPr>
        <w:t xml:space="preserve">częściowo </w:t>
      </w:r>
      <w:r w:rsidRPr="00A73B84">
        <w:rPr>
          <w:rFonts w:ascii="Times New Roman" w:eastAsia="TimesNewRomanPSMT" w:hAnsi="Times New Roman"/>
          <w:lang w:eastAsia="pl-PL"/>
        </w:rPr>
        <w:t>ochroną konserwatorską i obowiązują zapisy §8 ust. 11.</w:t>
      </w:r>
    </w:p>
    <w:p w14:paraId="6BECD150" w14:textId="321234F8" w:rsidR="00134840" w:rsidRPr="00A73B84" w:rsidRDefault="0039593A" w:rsidP="00B33B73">
      <w:pPr>
        <w:spacing w:before="24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</w:t>
      </w:r>
      <w:r w:rsidR="004B091F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4MW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6MW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</w:t>
      </w:r>
      <w:r w:rsidR="00134840" w:rsidRPr="00A73B84">
        <w:rPr>
          <w:rFonts w:ascii="Times New Roman" w:hAnsi="Times New Roman"/>
          <w:lang w:eastAsia="pl-PL"/>
        </w:rPr>
        <w:t>:</w:t>
      </w:r>
    </w:p>
    <w:p w14:paraId="7726E11F" w14:textId="7A18EDC6" w:rsidR="00134840" w:rsidRPr="00A73B84" w:rsidRDefault="00134840">
      <w:pPr>
        <w:pStyle w:val="Akapitzlist"/>
        <w:numPr>
          <w:ilvl w:val="0"/>
          <w:numId w:val="293"/>
        </w:numPr>
        <w:spacing w:line="280" w:lineRule="exact"/>
        <w:ind w:left="777" w:right="-142" w:hanging="35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</w:t>
      </w:r>
      <w:r w:rsidR="0039593A" w:rsidRPr="00A73B84">
        <w:rPr>
          <w:rFonts w:ascii="Times New Roman" w:hAnsi="Times New Roman"/>
          <w:lang w:eastAsia="pl-PL"/>
        </w:rPr>
        <w:t>podstawowe</w:t>
      </w:r>
      <w:r w:rsidR="00476735" w:rsidRPr="00A73B84">
        <w:rPr>
          <w:rFonts w:ascii="Times New Roman" w:hAnsi="Times New Roman"/>
          <w:lang w:eastAsia="pl-PL"/>
        </w:rPr>
        <w:t>:</w:t>
      </w:r>
      <w:r w:rsidR="0039593A" w:rsidRPr="00A73B84">
        <w:rPr>
          <w:rFonts w:ascii="Times New Roman" w:hAnsi="Times New Roman"/>
          <w:lang w:eastAsia="pl-PL"/>
        </w:rPr>
        <w:t xml:space="preserve"> tereny zabudowy mieszkaniowej wielorodzinnej</w:t>
      </w:r>
      <w:r w:rsidRPr="00A73B84">
        <w:rPr>
          <w:rFonts w:ascii="Times New Roman" w:hAnsi="Times New Roman"/>
          <w:lang w:eastAsia="pl-PL"/>
        </w:rPr>
        <w:t>;</w:t>
      </w:r>
    </w:p>
    <w:p w14:paraId="2997543B" w14:textId="5E1E63B1" w:rsidR="0039593A" w:rsidRPr="00A73B84" w:rsidRDefault="00134840">
      <w:pPr>
        <w:pStyle w:val="Akapitzlist"/>
        <w:numPr>
          <w:ilvl w:val="0"/>
          <w:numId w:val="293"/>
        </w:numPr>
        <w:spacing w:line="280" w:lineRule="exact"/>
        <w:ind w:left="777" w:right="-142" w:hanging="35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476735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476735" w:rsidRPr="00A73B84">
        <w:rPr>
          <w:rFonts w:ascii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476735" w:rsidRPr="00A73B84">
        <w:rPr>
          <w:rFonts w:ascii="Times New Roman" w:hAnsi="Times New Roman"/>
          <w:lang w:eastAsia="pl-PL"/>
        </w:rPr>
        <w:t>.</w:t>
      </w:r>
    </w:p>
    <w:p w14:paraId="51CAF536" w14:textId="4FD7C853" w:rsidR="00212630" w:rsidRPr="00A73B84" w:rsidRDefault="00212630" w:rsidP="00212630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47FA337C" w14:textId="3BAED2A7" w:rsidR="00212630" w:rsidRPr="00A73B84" w:rsidRDefault="00212630">
      <w:pPr>
        <w:pStyle w:val="Teksttreci0"/>
        <w:numPr>
          <w:ilvl w:val="0"/>
          <w:numId w:val="564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lastRenderedPageBreak/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669051A0" w14:textId="6C4C58DE" w:rsidR="00212630" w:rsidRPr="00A73B84" w:rsidRDefault="00212630">
      <w:pPr>
        <w:pStyle w:val="Teksttreci0"/>
        <w:numPr>
          <w:ilvl w:val="0"/>
          <w:numId w:val="564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49984742" w14:textId="72D89A2B" w:rsidR="00212630" w:rsidRPr="00A73B84" w:rsidRDefault="00796832">
      <w:pPr>
        <w:pStyle w:val="Teksttreci0"/>
        <w:numPr>
          <w:ilvl w:val="0"/>
          <w:numId w:val="564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212630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212630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2D87198D" w14:textId="657F9DDB" w:rsidR="0039593A" w:rsidRPr="00A73B84" w:rsidRDefault="0021263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9593A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9593A" w:rsidRPr="00A73B84">
        <w:rPr>
          <w:rFonts w:ascii="Times New Roman" w:hAnsi="Times New Roman"/>
        </w:rPr>
        <w:t>:</w:t>
      </w:r>
    </w:p>
    <w:p w14:paraId="32EBFFF4" w14:textId="77777777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2C7034B" w14:textId="77777777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47D60AF2" w14:textId="77777777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796EB051" w14:textId="77777777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66EFB6E" w14:textId="77777777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0AB062F0" w14:textId="0B63EB8E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BD0389A" w14:textId="77777777" w:rsidR="0039593A" w:rsidRPr="00A73B84" w:rsidRDefault="0039593A">
      <w:pPr>
        <w:numPr>
          <w:ilvl w:val="0"/>
          <w:numId w:val="28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0155114" w14:textId="523474E6" w:rsidR="0039593A" w:rsidRPr="00A73B84" w:rsidRDefault="0021263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39593A" w:rsidRPr="00A73B84">
        <w:rPr>
          <w:rFonts w:ascii="Times New Roman" w:eastAsia="Times New Roman" w:hAnsi="Times New Roman"/>
          <w:lang w:eastAsia="pl-PL"/>
        </w:rPr>
        <w:t xml:space="preserve">. </w:t>
      </w:r>
      <w:r w:rsidR="0039593A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39593A" w:rsidRPr="00A73B84">
        <w:rPr>
          <w:rFonts w:ascii="Times New Roman" w:hAnsi="Times New Roman"/>
        </w:rPr>
        <w:t>:</w:t>
      </w:r>
    </w:p>
    <w:p w14:paraId="2CD44A74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zakaz realizacji nowej zabudowy </w:t>
      </w:r>
      <w:r w:rsidRPr="00A73B84">
        <w:rPr>
          <w:rFonts w:ascii="Times New Roman" w:hAnsi="Times New Roman"/>
          <w:lang w:eastAsia="pl-PL"/>
        </w:rPr>
        <w:t>mieszkaniowej wielorodzinnej</w:t>
      </w:r>
      <w:r w:rsidRPr="00A73B84">
        <w:rPr>
          <w:rFonts w:ascii="Times New Roman" w:hAnsi="Times New Roman"/>
        </w:rPr>
        <w:t>;</w:t>
      </w:r>
    </w:p>
    <w:p w14:paraId="673903FA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dopuszcza się rozbudowę istniejących budynków o elementy podnoszące standard użytkowania i bezpieczeństwa np. schody zewnętrzne, windy, przedsionki itp. o maksymalnej powierzchni nieprzekraczającej 10% istniejącej powierzchni zabudowy budynku;</w:t>
      </w:r>
    </w:p>
    <w:p w14:paraId="115A84BC" w14:textId="77777777" w:rsidR="0039593A" w:rsidRPr="00A73B84" w:rsidRDefault="001F26F9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zakaz </w:t>
      </w:r>
      <w:r w:rsidRPr="00A73B84">
        <w:rPr>
          <w:rFonts w:ascii="Times New Roman" w:eastAsia="TimesNewRomanPSMT" w:hAnsi="Times New Roman"/>
        </w:rPr>
        <w:t>zwiększenia wysokości bryły budynku w zakresie liczby kondygnacji; dopuszcza się zwiększenie wysokości budynku poprzez wprowadzenie elementów architektonicznych np. w formie attyk, kształtu dachu itp., o maksymalnie 1,5m, przy stosowaniu form i detalu architektonicznego, podnoszących walory architektoniczne istniejącej zabudowy;</w:t>
      </w:r>
    </w:p>
    <w:p w14:paraId="58A2DDE3" w14:textId="0ECF1951" w:rsidR="0039593A" w:rsidRPr="00A73B84" w:rsidRDefault="00A75D15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39593A" w:rsidRPr="00A73B84">
        <w:rPr>
          <w:rFonts w:ascii="Times New Roman" w:hAnsi="Times New Roman"/>
        </w:rPr>
        <w:t xml:space="preserve"> linie zabudowy, zgodnie z rysunkiem planu</w:t>
      </w:r>
      <w:r w:rsidR="003A03F2">
        <w:rPr>
          <w:rFonts w:ascii="Times New Roman" w:hAnsi="Times New Roman"/>
        </w:rPr>
        <w:t>;</w:t>
      </w:r>
    </w:p>
    <w:p w14:paraId="7B273324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9E1D893" w14:textId="77777777" w:rsidR="0039593A" w:rsidRPr="00A73B84" w:rsidRDefault="0039593A">
      <w:pPr>
        <w:numPr>
          <w:ilvl w:val="1"/>
          <w:numId w:val="29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134840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583E59D7" w14:textId="77777777" w:rsidR="0039593A" w:rsidRPr="00A73B84" w:rsidRDefault="0039593A">
      <w:pPr>
        <w:numPr>
          <w:ilvl w:val="1"/>
          <w:numId w:val="29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134840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134840" w:rsidRPr="00A73B84">
        <w:rPr>
          <w:rFonts w:ascii="Times New Roman" w:eastAsia="Times New Roman" w:hAnsi="Times New Roman"/>
          <w:lang w:eastAsia="pl-PL"/>
        </w:rPr>
        <w:t>35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B097029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134840" w:rsidRPr="00A73B84">
        <w:rPr>
          <w:rFonts w:ascii="Times New Roman" w:eastAsia="Times New Roman" w:hAnsi="Times New Roman"/>
          <w:lang w:eastAsia="pl-PL"/>
        </w:rPr>
        <w:t>45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420B3AD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</w:t>
      </w:r>
      <w:r w:rsidR="001F26F9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5599EB82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0CECB724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03A9C8B" w14:textId="77777777" w:rsidR="0039593A" w:rsidRPr="00A73B84" w:rsidRDefault="0039593A">
      <w:pPr>
        <w:numPr>
          <w:ilvl w:val="1"/>
          <w:numId w:val="2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15m,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139470BE" w14:textId="77777777" w:rsidR="0039593A" w:rsidRPr="00A73B84" w:rsidRDefault="0039593A">
      <w:pPr>
        <w:numPr>
          <w:ilvl w:val="1"/>
          <w:numId w:val="2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40B5E065" w14:textId="77777777" w:rsidR="0039593A" w:rsidRPr="00A73B84" w:rsidRDefault="0039593A">
      <w:pPr>
        <w:numPr>
          <w:ilvl w:val="1"/>
          <w:numId w:val="29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15 m;</w:t>
      </w:r>
    </w:p>
    <w:p w14:paraId="1C6E6573" w14:textId="77777777" w:rsidR="0039593A" w:rsidRPr="00A73B84" w:rsidRDefault="0039593A">
      <w:pPr>
        <w:numPr>
          <w:ilvl w:val="0"/>
          <w:numId w:val="289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236AFB0" w14:textId="77777777" w:rsidR="0039593A" w:rsidRPr="00A73B84" w:rsidRDefault="0039593A">
      <w:pPr>
        <w:numPr>
          <w:ilvl w:val="1"/>
          <w:numId w:val="29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16FED4A6" w14:textId="77777777" w:rsidR="0039593A" w:rsidRPr="00A73B84" w:rsidRDefault="0039593A">
      <w:pPr>
        <w:numPr>
          <w:ilvl w:val="1"/>
          <w:numId w:val="29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do 30º lub dachy płaskie,</w:t>
      </w:r>
    </w:p>
    <w:p w14:paraId="49309263" w14:textId="77777777" w:rsidR="0039593A" w:rsidRPr="00A73B84" w:rsidRDefault="0039593A">
      <w:pPr>
        <w:numPr>
          <w:ilvl w:val="1"/>
          <w:numId w:val="29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</w:t>
      </w:r>
      <w:r w:rsidR="00134840" w:rsidRPr="00A73B84">
        <w:rPr>
          <w:rFonts w:ascii="Times New Roman" w:hAnsi="Times New Roman"/>
        </w:rPr>
        <w:t>zeń wejść do budynków i tarasów,</w:t>
      </w:r>
    </w:p>
    <w:p w14:paraId="676CAEA3" w14:textId="35D8870E" w:rsidR="00134840" w:rsidRPr="00A73B84" w:rsidRDefault="00134840">
      <w:pPr>
        <w:numPr>
          <w:ilvl w:val="1"/>
          <w:numId w:val="29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czerwieni, szarości</w:t>
      </w:r>
      <w:r w:rsidRPr="00A73B84">
        <w:rPr>
          <w:rFonts w:ascii="Times New Roman" w:hAnsi="Times New Roman"/>
        </w:rPr>
        <w:t>.</w:t>
      </w:r>
    </w:p>
    <w:p w14:paraId="4F7498C7" w14:textId="1B61FB7C" w:rsidR="0040692E" w:rsidRPr="00A73B84" w:rsidRDefault="0040692E" w:rsidP="00B33B73">
      <w:pPr>
        <w:spacing w:before="24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</w:t>
      </w:r>
      <w:r w:rsidR="004B091F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7MW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przeznaczenie:</w:t>
      </w:r>
    </w:p>
    <w:p w14:paraId="4715E3E8" w14:textId="7D76D34C" w:rsidR="0040692E" w:rsidRPr="00A73B84" w:rsidRDefault="0040692E">
      <w:pPr>
        <w:pStyle w:val="Akapitzlist"/>
        <w:numPr>
          <w:ilvl w:val="0"/>
          <w:numId w:val="294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476735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wielorodzinnej;</w:t>
      </w:r>
    </w:p>
    <w:p w14:paraId="2DD51E6A" w14:textId="7231D9A0" w:rsidR="0040692E" w:rsidRPr="00A73B84" w:rsidRDefault="0040692E">
      <w:pPr>
        <w:pStyle w:val="Akapitzlist"/>
        <w:numPr>
          <w:ilvl w:val="0"/>
          <w:numId w:val="294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lastRenderedPageBreak/>
        <w:t>przeznaczenie uzupełniające</w:t>
      </w:r>
      <w:r w:rsidR="00476735" w:rsidRPr="00A73B84">
        <w:rPr>
          <w:rFonts w:ascii="Times New Roman" w:hAnsi="Times New Roman"/>
          <w:lang w:eastAsia="pl-PL"/>
        </w:rPr>
        <w:t>: teren</w:t>
      </w:r>
      <w:r w:rsidRPr="00A73B84">
        <w:rPr>
          <w:rFonts w:ascii="Times New Roman" w:hAnsi="Times New Roman"/>
          <w:lang w:eastAsia="pl-PL"/>
        </w:rPr>
        <w:t xml:space="preserve"> usług</w:t>
      </w:r>
      <w:r w:rsidR="00476735" w:rsidRPr="00A73B84">
        <w:rPr>
          <w:rFonts w:ascii="Times New Roman" w:hAnsi="Times New Roman"/>
          <w:lang w:eastAsia="pl-PL"/>
        </w:rPr>
        <w:t>.</w:t>
      </w:r>
      <w:r w:rsidRPr="00A73B84">
        <w:rPr>
          <w:rFonts w:ascii="Times New Roman" w:hAnsi="Times New Roman"/>
          <w:lang w:eastAsia="pl-PL"/>
        </w:rPr>
        <w:t xml:space="preserve"> </w:t>
      </w:r>
    </w:p>
    <w:p w14:paraId="58B0D0F5" w14:textId="6E040FA5" w:rsidR="00212630" w:rsidRPr="00A73B84" w:rsidRDefault="00212630" w:rsidP="00212630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2645A24F" w14:textId="08642514" w:rsidR="00212630" w:rsidRPr="00A73B84" w:rsidRDefault="00212630">
      <w:pPr>
        <w:pStyle w:val="Teksttreci0"/>
        <w:numPr>
          <w:ilvl w:val="0"/>
          <w:numId w:val="565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36DA65A6" w14:textId="38CCDCF6" w:rsidR="00212630" w:rsidRPr="00A73B84" w:rsidRDefault="00212630">
      <w:pPr>
        <w:pStyle w:val="Teksttreci0"/>
        <w:numPr>
          <w:ilvl w:val="0"/>
          <w:numId w:val="565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737A6872" w14:textId="4BE893E3" w:rsidR="00212630" w:rsidRPr="00A73B84" w:rsidRDefault="00796832">
      <w:pPr>
        <w:pStyle w:val="Teksttreci0"/>
        <w:numPr>
          <w:ilvl w:val="0"/>
          <w:numId w:val="565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212630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212630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63FC87E5" w14:textId="5174CD95" w:rsidR="0040692E" w:rsidRPr="00A73B84" w:rsidRDefault="0021263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0692E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0692E" w:rsidRPr="00A73B84">
        <w:rPr>
          <w:rFonts w:ascii="Times New Roman" w:hAnsi="Times New Roman"/>
        </w:rPr>
        <w:t>:</w:t>
      </w:r>
    </w:p>
    <w:p w14:paraId="69F64FA7" w14:textId="77777777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95AB65A" w14:textId="77777777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181257C4" w14:textId="77777777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12BDAF1B" w14:textId="77777777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1F35B6E" w14:textId="77777777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</w:t>
      </w:r>
    </w:p>
    <w:p w14:paraId="40073C6A" w14:textId="0E7ED3C3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70A583D9" w14:textId="77777777" w:rsidR="0040692E" w:rsidRPr="00A73B84" w:rsidRDefault="0040692E">
      <w:pPr>
        <w:numPr>
          <w:ilvl w:val="0"/>
          <w:numId w:val="29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0FCEC801" w14:textId="52E8EC91" w:rsidR="0040692E" w:rsidRPr="00A73B84" w:rsidRDefault="0021263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0692E" w:rsidRPr="00A73B84">
        <w:rPr>
          <w:rFonts w:ascii="Times New Roman" w:eastAsia="Times New Roman" w:hAnsi="Times New Roman"/>
          <w:lang w:eastAsia="pl-PL"/>
        </w:rPr>
        <w:t xml:space="preserve">. </w:t>
      </w:r>
      <w:r w:rsidR="0040692E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0692E" w:rsidRPr="00A73B84">
        <w:rPr>
          <w:rFonts w:ascii="Times New Roman" w:hAnsi="Times New Roman"/>
        </w:rPr>
        <w:t>:</w:t>
      </w:r>
    </w:p>
    <w:p w14:paraId="0BDF5AD1" w14:textId="4409A6C3" w:rsidR="00212630" w:rsidRPr="00A73B84" w:rsidRDefault="00212630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zakaz realizacji nowej zabudowy </w:t>
      </w:r>
      <w:r w:rsidRPr="00A73B84">
        <w:rPr>
          <w:rFonts w:ascii="Times New Roman" w:hAnsi="Times New Roman"/>
          <w:lang w:eastAsia="pl-PL"/>
        </w:rPr>
        <w:t>mieszkaniowej wielorodzinnej</w:t>
      </w:r>
      <w:r w:rsidRPr="00A73B84">
        <w:rPr>
          <w:rFonts w:ascii="Times New Roman" w:hAnsi="Times New Roman"/>
        </w:rPr>
        <w:t>;</w:t>
      </w:r>
    </w:p>
    <w:p w14:paraId="21674E69" w14:textId="39018F33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dopuszcza się rozbudowę istniejącego budynku mieszkalnego o elementy podnoszące standard użytkowania i bezpieczeństwa np. schody zewnętrzne, windy, przedsionki itp. o maksymalnej powierzchni nieprzekraczającej 10% istniejącej powierzchni zabudowy budynku;</w:t>
      </w:r>
    </w:p>
    <w:p w14:paraId="1337D223" w14:textId="5B365BB1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dopuszcza się nadbudowę budynku mieszkalnego o 1 kondygnację w formie poddasza, o spadku dachu od 25° do 30°</w:t>
      </w:r>
      <w:r w:rsidR="00476735" w:rsidRPr="00A73B84">
        <w:rPr>
          <w:rFonts w:ascii="Times New Roman" w:eastAsia="TimesNewRomanPSMT" w:hAnsi="Times New Roman"/>
        </w:rPr>
        <w:t>,</w:t>
      </w:r>
      <w:r w:rsidRPr="00A73B84">
        <w:rPr>
          <w:rFonts w:ascii="Times New Roman" w:eastAsia="TimesNewRomanPSMT" w:hAnsi="Times New Roman"/>
        </w:rPr>
        <w:t xml:space="preserve"> ze ścianką kolankową </w:t>
      </w:r>
      <w:r w:rsidR="00476735" w:rsidRPr="00A73B84">
        <w:rPr>
          <w:rFonts w:ascii="Times New Roman" w:eastAsia="TimesNewRomanPSMT" w:hAnsi="Times New Roman"/>
        </w:rPr>
        <w:t xml:space="preserve">o wys. </w:t>
      </w:r>
      <w:r w:rsidRPr="00A73B84">
        <w:rPr>
          <w:rFonts w:ascii="Times New Roman" w:eastAsia="TimesNewRomanPSMT" w:hAnsi="Times New Roman"/>
        </w:rPr>
        <w:t>1,2m- 2,5m;</w:t>
      </w:r>
    </w:p>
    <w:p w14:paraId="5F8540D6" w14:textId="51F12A96" w:rsidR="0040692E" w:rsidRPr="00A73B84" w:rsidRDefault="00A75D15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40692E" w:rsidRPr="00A73B84">
        <w:rPr>
          <w:rFonts w:ascii="Times New Roman" w:hAnsi="Times New Roman"/>
        </w:rPr>
        <w:t xml:space="preserve"> linie zabudowy, zgodnie z rysunkiem planu;</w:t>
      </w:r>
    </w:p>
    <w:p w14:paraId="16152D75" w14:textId="77777777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57DA191" w14:textId="77777777" w:rsidR="0040692E" w:rsidRPr="00A73B84" w:rsidRDefault="0040692E">
      <w:pPr>
        <w:numPr>
          <w:ilvl w:val="1"/>
          <w:numId w:val="56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0,2,</w:t>
      </w:r>
    </w:p>
    <w:p w14:paraId="7FAC1D20" w14:textId="77777777" w:rsidR="0040692E" w:rsidRPr="00A73B84" w:rsidRDefault="0040692E">
      <w:pPr>
        <w:numPr>
          <w:ilvl w:val="1"/>
          <w:numId w:val="56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1,35;</w:t>
      </w:r>
    </w:p>
    <w:p w14:paraId="08E65295" w14:textId="77777777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45%;</w:t>
      </w:r>
    </w:p>
    <w:p w14:paraId="06FADEA5" w14:textId="77777777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613C227A" w14:textId="77777777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5B03878C" w14:textId="77777777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173EEE9" w14:textId="77777777" w:rsidR="0040692E" w:rsidRPr="00A73B84" w:rsidRDefault="0040692E">
      <w:pPr>
        <w:numPr>
          <w:ilvl w:val="1"/>
          <w:numId w:val="568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12m,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47A12D72" w14:textId="77777777" w:rsidR="0040692E" w:rsidRPr="00A73B84" w:rsidRDefault="0040692E">
      <w:pPr>
        <w:numPr>
          <w:ilvl w:val="1"/>
          <w:numId w:val="568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0D594F3A" w14:textId="77777777" w:rsidR="0040692E" w:rsidRPr="00A73B84" w:rsidRDefault="0040692E">
      <w:pPr>
        <w:numPr>
          <w:ilvl w:val="1"/>
          <w:numId w:val="568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 m;</w:t>
      </w:r>
    </w:p>
    <w:p w14:paraId="36410B42" w14:textId="77777777" w:rsidR="0040692E" w:rsidRPr="00A73B84" w:rsidRDefault="0040692E">
      <w:pPr>
        <w:numPr>
          <w:ilvl w:val="0"/>
          <w:numId w:val="566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859BCBD" w14:textId="77777777" w:rsidR="0040692E" w:rsidRPr="00A73B84" w:rsidRDefault="0040692E">
      <w:pPr>
        <w:numPr>
          <w:ilvl w:val="1"/>
          <w:numId w:val="2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25AA8FBB" w14:textId="77777777" w:rsidR="0040692E" w:rsidRPr="00A73B84" w:rsidRDefault="0040692E">
      <w:pPr>
        <w:numPr>
          <w:ilvl w:val="1"/>
          <w:numId w:val="2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do 30º lub dachy płaskie,</w:t>
      </w:r>
    </w:p>
    <w:p w14:paraId="1B58B029" w14:textId="77777777" w:rsidR="0040692E" w:rsidRPr="00A73B84" w:rsidRDefault="0040692E">
      <w:pPr>
        <w:numPr>
          <w:ilvl w:val="1"/>
          <w:numId w:val="2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346AC35A" w14:textId="005D1F9F" w:rsidR="0040692E" w:rsidRPr="00A73B84" w:rsidRDefault="0040692E">
      <w:pPr>
        <w:numPr>
          <w:ilvl w:val="1"/>
          <w:numId w:val="29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czerwieni, szarości</w:t>
      </w:r>
      <w:r w:rsidRPr="00A73B84">
        <w:rPr>
          <w:rFonts w:ascii="Times New Roman" w:hAnsi="Times New Roman"/>
        </w:rPr>
        <w:t>.</w:t>
      </w:r>
    </w:p>
    <w:p w14:paraId="7ED51ED8" w14:textId="35D57C91" w:rsidR="009855F0" w:rsidRPr="00A73B84" w:rsidRDefault="009855F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</w:t>
      </w:r>
      <w:r w:rsidR="004B091F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CF02CA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CF02CA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CF02CA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A41899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="00476735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 teren zabudowy mieszkaniowej wielorodzinnej.</w:t>
      </w:r>
    </w:p>
    <w:p w14:paraId="510D4BCA" w14:textId="53B23E62" w:rsidR="009855F0" w:rsidRPr="00A73B84" w:rsidRDefault="009855F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2. Na teren</w:t>
      </w:r>
      <w:r w:rsidR="004233B8" w:rsidRPr="00A73B84">
        <w:rPr>
          <w:rFonts w:ascii="Times New Roman" w:hAnsi="Times New Roman"/>
        </w:rPr>
        <w:t>ie</w:t>
      </w:r>
      <w:r w:rsidRPr="00A73B84">
        <w:rPr>
          <w:rFonts w:ascii="Times New Roman" w:hAnsi="Times New Roman"/>
        </w:rPr>
        <w:t>, o który</w:t>
      </w:r>
      <w:r w:rsidR="004233B8"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06216006" w14:textId="77777777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96D7F46" w14:textId="77777777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08B88A02" w14:textId="77777777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A931F95" w14:textId="77777777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92F5B16" w14:textId="77777777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</w:t>
      </w:r>
      <w:r w:rsidR="00A41899" w:rsidRPr="00A73B84">
        <w:rPr>
          <w:rFonts w:ascii="Times New Roman" w:eastAsia="TimesNewRomanPSMT" w:hAnsi="Times New Roman"/>
        </w:rPr>
        <w:t>k: miejsca do gier, place zabaw</w:t>
      </w:r>
      <w:r w:rsidRPr="00A73B84">
        <w:rPr>
          <w:rFonts w:ascii="Times New Roman" w:eastAsia="TimesNewRomanPSMT" w:hAnsi="Times New Roman"/>
        </w:rPr>
        <w:t>;</w:t>
      </w:r>
    </w:p>
    <w:p w14:paraId="58C65187" w14:textId="22601FFB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B328F85" w14:textId="77777777" w:rsidR="009855F0" w:rsidRPr="00A73B84" w:rsidRDefault="009855F0">
      <w:pPr>
        <w:numPr>
          <w:ilvl w:val="0"/>
          <w:numId w:val="300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DB8B53C" w14:textId="3FB3BC5C" w:rsidR="009855F0" w:rsidRPr="00A73B84" w:rsidRDefault="009855F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</w:t>
      </w:r>
      <w:r w:rsidR="004233B8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620DA96B" w14:textId="409A7701" w:rsidR="009855F0" w:rsidRPr="00A73B84" w:rsidRDefault="00A75D15">
      <w:pPr>
        <w:numPr>
          <w:ilvl w:val="0"/>
          <w:numId w:val="3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9855F0" w:rsidRPr="00A73B84">
        <w:rPr>
          <w:rFonts w:ascii="Times New Roman" w:hAnsi="Times New Roman"/>
        </w:rPr>
        <w:t xml:space="preserve"> linie zabudowy, zgodnie z rysunkiem planu</w:t>
      </w:r>
    </w:p>
    <w:p w14:paraId="412959FE" w14:textId="77777777" w:rsidR="009855F0" w:rsidRPr="00A73B84" w:rsidRDefault="009855F0">
      <w:pPr>
        <w:numPr>
          <w:ilvl w:val="0"/>
          <w:numId w:val="3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A6E433B" w14:textId="77777777" w:rsidR="009855F0" w:rsidRPr="00A73B84" w:rsidRDefault="009855F0">
      <w:pPr>
        <w:numPr>
          <w:ilvl w:val="1"/>
          <w:numId w:val="30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A41899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23162619" w14:textId="77777777" w:rsidR="009855F0" w:rsidRPr="00A73B84" w:rsidRDefault="009855F0">
      <w:pPr>
        <w:numPr>
          <w:ilvl w:val="1"/>
          <w:numId w:val="30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A41899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A41899" w:rsidRPr="00A73B84">
        <w:rPr>
          <w:rFonts w:ascii="Times New Roman" w:eastAsia="Times New Roman" w:hAnsi="Times New Roman"/>
          <w:lang w:eastAsia="pl-PL"/>
        </w:rPr>
        <w:t>05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3C043A2" w14:textId="77777777" w:rsidR="009855F0" w:rsidRPr="00A73B84" w:rsidRDefault="009855F0">
      <w:pPr>
        <w:numPr>
          <w:ilvl w:val="0"/>
          <w:numId w:val="30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</w:t>
      </w:r>
      <w:r w:rsidR="00A41899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21EF5A52" w14:textId="77777777" w:rsidR="009855F0" w:rsidRPr="00A73B84" w:rsidRDefault="009855F0">
      <w:pPr>
        <w:numPr>
          <w:ilvl w:val="0"/>
          <w:numId w:val="30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A41899" w:rsidRPr="00A73B84">
        <w:rPr>
          <w:rFonts w:ascii="Times New Roman" w:eastAsia="Times New Roman" w:hAnsi="Times New Roman"/>
          <w:lang w:eastAsia="pl-PL"/>
        </w:rPr>
        <w:t>20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7668C5AA" w14:textId="77777777" w:rsidR="009855F0" w:rsidRPr="00A73B84" w:rsidRDefault="009855F0">
      <w:pPr>
        <w:numPr>
          <w:ilvl w:val="0"/>
          <w:numId w:val="30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C740EB5" w14:textId="77777777" w:rsidR="009855F0" w:rsidRPr="00A73B84" w:rsidRDefault="009855F0">
      <w:pPr>
        <w:numPr>
          <w:ilvl w:val="1"/>
          <w:numId w:val="30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165BA2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165BA2" w:rsidRPr="00A73B84">
        <w:rPr>
          <w:rFonts w:ascii="Times New Roman" w:eastAsia="TimesNewRomanPSMT" w:hAnsi="Times New Roman"/>
        </w:rPr>
        <w:t>4</w:t>
      </w:r>
      <w:r w:rsidRPr="00A73B84">
        <w:rPr>
          <w:rFonts w:ascii="Times New Roman" w:eastAsia="TimesNewRomanPSMT" w:hAnsi="Times New Roman"/>
        </w:rPr>
        <w:t xml:space="preserve">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7B650AA5" w14:textId="77777777" w:rsidR="009855F0" w:rsidRPr="00A73B84" w:rsidRDefault="009855F0">
      <w:pPr>
        <w:numPr>
          <w:ilvl w:val="1"/>
          <w:numId w:val="30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</w:t>
      </w:r>
      <w:r w:rsidR="00A41899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6E56546C" w14:textId="77777777" w:rsidR="009855F0" w:rsidRPr="00A73B84" w:rsidRDefault="009855F0">
      <w:pPr>
        <w:numPr>
          <w:ilvl w:val="1"/>
          <w:numId w:val="30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165BA2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00F1B670" w14:textId="77777777" w:rsidR="009855F0" w:rsidRPr="00A73B84" w:rsidRDefault="009855F0">
      <w:pPr>
        <w:numPr>
          <w:ilvl w:val="0"/>
          <w:numId w:val="30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3F09C43" w14:textId="77777777" w:rsidR="009855F0" w:rsidRPr="00A73B84" w:rsidRDefault="009855F0">
      <w:pPr>
        <w:numPr>
          <w:ilvl w:val="1"/>
          <w:numId w:val="33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symetryczne, dwuspadowe</w:t>
      </w:r>
      <w:r w:rsidR="00A41899" w:rsidRPr="00A73B84">
        <w:rPr>
          <w:rFonts w:ascii="Times New Roman" w:eastAsia="Times New Roman" w:hAnsi="Times New Roman"/>
          <w:lang w:eastAsia="pl-PL"/>
        </w:rPr>
        <w:t xml:space="preserve"> l</w:t>
      </w:r>
      <w:r w:rsidR="00A41899" w:rsidRPr="00A73B84">
        <w:rPr>
          <w:rFonts w:ascii="TimesNewRomanPSMT" w:eastAsia="TimesNewRomanPSMT" w:hint="eastAsia"/>
        </w:rPr>
        <w:t>ub czterospadowe; dachy mansardowe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>głównych połaci od 3</w:t>
      </w:r>
      <w:r w:rsidR="00A41899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 do 45º,</w:t>
      </w:r>
    </w:p>
    <w:p w14:paraId="50A78B4F" w14:textId="4D0C2BD1" w:rsidR="009855F0" w:rsidRPr="00A73B84" w:rsidRDefault="009855F0">
      <w:pPr>
        <w:numPr>
          <w:ilvl w:val="1"/>
          <w:numId w:val="33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="00A41899" w:rsidRPr="00A73B84">
        <w:rPr>
          <w:rFonts w:ascii="Times New Roman" w:eastAsia="Times New Roman" w:hAnsi="Times New Roman"/>
          <w:lang w:eastAsia="pl-PL"/>
        </w:rPr>
        <w:t>l</w:t>
      </w:r>
      <w:r w:rsidR="00A41899" w:rsidRPr="00A73B84">
        <w:rPr>
          <w:rFonts w:ascii="TimesNewRomanPSMT" w:eastAsia="TimesNewRomanPSMT" w:hint="eastAsia"/>
        </w:rPr>
        <w:t>ub czterospadowe</w:t>
      </w:r>
      <w:r w:rsidR="00A41899" w:rsidRPr="00A73B84">
        <w:rPr>
          <w:rFonts w:ascii="Times New Roman" w:eastAsia="Times New Roman" w:hAnsi="Times New Roman"/>
          <w:lang w:eastAsia="pl-PL"/>
        </w:rPr>
        <w:t>,</w:t>
      </w:r>
      <w:r w:rsidR="004233B8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 xml:space="preserve">głównych połaci </w:t>
      </w:r>
      <w:r w:rsidR="00A41899" w:rsidRPr="00A73B84">
        <w:rPr>
          <w:rFonts w:ascii="Times New Roman" w:hAnsi="Times New Roman"/>
        </w:rPr>
        <w:t xml:space="preserve">od 25° </w:t>
      </w:r>
      <w:r w:rsidRPr="00A73B84">
        <w:rPr>
          <w:rFonts w:ascii="Times New Roman" w:hAnsi="Times New Roman"/>
        </w:rPr>
        <w:t xml:space="preserve">do </w:t>
      </w:r>
      <w:r w:rsidR="00A41899" w:rsidRPr="00A73B84">
        <w:rPr>
          <w:rFonts w:ascii="Times New Roman" w:hAnsi="Times New Roman"/>
        </w:rPr>
        <w:t>45</w:t>
      </w:r>
      <w:r w:rsidRPr="00A73B84">
        <w:rPr>
          <w:rFonts w:ascii="Times New Roman" w:hAnsi="Times New Roman"/>
        </w:rPr>
        <w:t>º lub dachy płaskie,</w:t>
      </w:r>
    </w:p>
    <w:p w14:paraId="46983A41" w14:textId="77777777" w:rsidR="009855F0" w:rsidRPr="00A73B84" w:rsidRDefault="009855F0">
      <w:pPr>
        <w:numPr>
          <w:ilvl w:val="1"/>
          <w:numId w:val="33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="00A41899" w:rsidRPr="00A73B84">
        <w:rPr>
          <w:rFonts w:ascii="Times New Roman" w:hAnsi="Times New Roman"/>
        </w:rPr>
        <w:t>,</w:t>
      </w:r>
    </w:p>
    <w:p w14:paraId="58FFA04F" w14:textId="0EF7C5BB" w:rsidR="00A41899" w:rsidRPr="00A73B84" w:rsidRDefault="00A41899">
      <w:pPr>
        <w:numPr>
          <w:ilvl w:val="1"/>
          <w:numId w:val="33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</w:t>
      </w:r>
      <w:r w:rsidRPr="00A73B84">
        <w:rPr>
          <w:rFonts w:ascii="Times New Roman" w:hAnsi="Times New Roman"/>
        </w:rPr>
        <w:t>.</w:t>
      </w:r>
    </w:p>
    <w:p w14:paraId="61B5E897" w14:textId="77777777" w:rsidR="00A41899" w:rsidRPr="00A73B84" w:rsidRDefault="00A41899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4. Na terenie, o którym mowa w ust. 1:</w:t>
      </w:r>
    </w:p>
    <w:p w14:paraId="1AA8C64B" w14:textId="783DB24D" w:rsidR="00A41899" w:rsidRPr="00A73B84" w:rsidRDefault="00A41899">
      <w:pPr>
        <w:numPr>
          <w:ilvl w:val="0"/>
          <w:numId w:val="30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600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>;</w:t>
      </w:r>
    </w:p>
    <w:p w14:paraId="18E3CB00" w14:textId="75EF72D9" w:rsidR="00FC14C1" w:rsidRPr="00A73B84" w:rsidRDefault="00FC14C1">
      <w:pPr>
        <w:numPr>
          <w:ilvl w:val="0"/>
          <w:numId w:val="30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57CBF221" w14:textId="11B99DB4" w:rsidR="00A41899" w:rsidRPr="00A73B84" w:rsidRDefault="00A41899">
      <w:pPr>
        <w:numPr>
          <w:ilvl w:val="0"/>
          <w:numId w:val="30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4614AF62" w14:textId="48A039AA" w:rsidR="00487A14" w:rsidRPr="00A73B84" w:rsidRDefault="00487A14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</w:t>
      </w:r>
      <w:r w:rsidR="004B091F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lang w:eastAsia="pl-PL"/>
        </w:rPr>
        <w:t>9MW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170BE5" w:rsidRPr="00A73B84">
        <w:rPr>
          <w:rFonts w:ascii="Times New Roman" w:eastAsia="Times New Roman" w:hAnsi="Times New Roman"/>
          <w:b/>
          <w:lang w:eastAsia="pl-PL"/>
        </w:rPr>
        <w:t>11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1B3C87" w:rsidRPr="00A73B84">
        <w:rPr>
          <w:rFonts w:ascii="Times New Roman" w:eastAsia="Times New Roman" w:hAnsi="Times New Roman"/>
          <w:b/>
          <w:lang w:eastAsia="pl-PL"/>
        </w:rPr>
        <w:t>12MW</w:t>
      </w:r>
      <w:r w:rsidR="001B3C87" w:rsidRPr="00A73B84">
        <w:rPr>
          <w:rFonts w:ascii="Times New Roman" w:eastAsia="Times New Roman" w:hAnsi="Times New Roman"/>
          <w:lang w:eastAsia="pl-PL"/>
        </w:rPr>
        <w:t>,</w:t>
      </w:r>
      <w:r w:rsidR="001B3C87"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1B3C87" w:rsidRPr="00A73B84">
        <w:rPr>
          <w:rFonts w:ascii="Times New Roman" w:eastAsia="Times New Roman" w:hAnsi="Times New Roman"/>
          <w:b/>
          <w:lang w:eastAsia="pl-PL"/>
        </w:rPr>
        <w:t>1</w:t>
      </w:r>
      <w:r w:rsidR="001B3C87" w:rsidRPr="00A73B84">
        <w:rPr>
          <w:rFonts w:ascii="Times New Roman" w:eastAsia="Times New Roman" w:hAnsi="Times New Roman"/>
          <w:b/>
          <w:lang w:eastAsia="pl-PL"/>
        </w:rPr>
        <w:t>4</w:t>
      </w:r>
      <w:r w:rsidR="001B3C87" w:rsidRPr="00A73B84">
        <w:rPr>
          <w:rFonts w:ascii="Times New Roman" w:eastAsia="Times New Roman" w:hAnsi="Times New Roman"/>
          <w:b/>
          <w:lang w:eastAsia="pl-PL"/>
        </w:rPr>
        <w:t>MW</w:t>
      </w:r>
      <w:r w:rsidR="001B3C87" w:rsidRPr="00A73B84">
        <w:rPr>
          <w:rFonts w:ascii="Times New Roman" w:eastAsia="Times New Roman" w:hAnsi="Times New Roman"/>
          <w:lang w:eastAsia="pl-PL"/>
        </w:rPr>
        <w:t>,</w:t>
      </w:r>
      <w:r w:rsidR="008E74B7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="00170BE5" w:rsidRPr="00A73B84">
        <w:rPr>
          <w:rFonts w:ascii="Times New Roman" w:eastAsia="Times New Roman" w:hAnsi="Times New Roman"/>
          <w:lang w:eastAsia="pl-PL"/>
        </w:rPr>
        <w:t>:</w:t>
      </w:r>
    </w:p>
    <w:p w14:paraId="229922D0" w14:textId="3AEF771B" w:rsidR="00170BE5" w:rsidRPr="00A73B84" w:rsidRDefault="00170BE5">
      <w:pPr>
        <w:pStyle w:val="Akapitzlist"/>
        <w:numPr>
          <w:ilvl w:val="0"/>
          <w:numId w:val="306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4233B8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tereny zabudowy mieszkaniowej wielorodzinnej;</w:t>
      </w:r>
    </w:p>
    <w:p w14:paraId="67D941BA" w14:textId="588F8C55" w:rsidR="00170BE5" w:rsidRPr="00A73B84" w:rsidRDefault="00170BE5">
      <w:pPr>
        <w:pStyle w:val="Akapitzlist"/>
        <w:numPr>
          <w:ilvl w:val="0"/>
          <w:numId w:val="306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4233B8" w:rsidRPr="00A73B84">
        <w:rPr>
          <w:rFonts w:ascii="Times New Roman" w:hAnsi="Times New Roman"/>
          <w:lang w:eastAsia="pl-PL"/>
        </w:rPr>
        <w:t>: tereny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6B8B79A5" w14:textId="229A36B5" w:rsidR="00504298" w:rsidRPr="00A73B84" w:rsidRDefault="00504298" w:rsidP="00504298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66E6C770" w14:textId="67751AF1" w:rsidR="00504298" w:rsidRPr="00A73B84" w:rsidRDefault="00504298">
      <w:pPr>
        <w:pStyle w:val="Teksttreci0"/>
        <w:numPr>
          <w:ilvl w:val="0"/>
          <w:numId w:val="56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4139F030" w14:textId="090D8653" w:rsidR="00504298" w:rsidRPr="00A73B84" w:rsidRDefault="00504298">
      <w:pPr>
        <w:pStyle w:val="Teksttreci0"/>
        <w:numPr>
          <w:ilvl w:val="0"/>
          <w:numId w:val="56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66C041CB" w14:textId="6BED8ABB" w:rsidR="00504298" w:rsidRPr="00A73B84" w:rsidRDefault="00796832">
      <w:pPr>
        <w:pStyle w:val="Teksttreci0"/>
        <w:numPr>
          <w:ilvl w:val="0"/>
          <w:numId w:val="56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04298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04298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14BB774E" w14:textId="1E40D04A" w:rsidR="00170BE5" w:rsidRPr="00A73B84" w:rsidRDefault="00504298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3</w:t>
      </w:r>
      <w:r w:rsidR="00170BE5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170BE5" w:rsidRPr="00A73B84">
        <w:rPr>
          <w:rFonts w:ascii="Times New Roman" w:hAnsi="Times New Roman"/>
        </w:rPr>
        <w:t>:</w:t>
      </w:r>
    </w:p>
    <w:p w14:paraId="76DCB30A" w14:textId="77777777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BCD8052" w14:textId="77777777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65C07CAA" w14:textId="77777777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47B6C69" w14:textId="77777777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DFACC24" w14:textId="77777777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</w:t>
      </w:r>
    </w:p>
    <w:p w14:paraId="09764C4F" w14:textId="0ADEFE1A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1A5A3444" w14:textId="77777777" w:rsidR="00170BE5" w:rsidRPr="00A73B84" w:rsidRDefault="00170BE5">
      <w:pPr>
        <w:numPr>
          <w:ilvl w:val="0"/>
          <w:numId w:val="30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B87BDCE" w14:textId="641F9525" w:rsidR="00487A14" w:rsidRPr="00A73B84" w:rsidRDefault="00504298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87A14" w:rsidRPr="00A73B84">
        <w:rPr>
          <w:rFonts w:ascii="Times New Roman" w:eastAsia="Times New Roman" w:hAnsi="Times New Roman"/>
          <w:lang w:eastAsia="pl-PL"/>
        </w:rPr>
        <w:t xml:space="preserve">. </w:t>
      </w:r>
      <w:r w:rsidR="00487A14"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7A14" w:rsidRPr="00A73B84">
        <w:rPr>
          <w:rFonts w:ascii="Times New Roman" w:hAnsi="Times New Roman"/>
        </w:rPr>
        <w:t>:</w:t>
      </w:r>
    </w:p>
    <w:p w14:paraId="01897B14" w14:textId="00D438BC" w:rsidR="00487A14" w:rsidRPr="00A73B84" w:rsidRDefault="00A75D15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487A14" w:rsidRPr="00A73B84">
        <w:rPr>
          <w:rFonts w:ascii="Times New Roman" w:hAnsi="Times New Roman"/>
        </w:rPr>
        <w:t>nieprzekraczalne linie zabudowy, zgodnie z rysunkiem planu</w:t>
      </w:r>
    </w:p>
    <w:p w14:paraId="12436FAE" w14:textId="77777777" w:rsidR="00487A14" w:rsidRPr="00A73B84" w:rsidRDefault="00487A14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0202FA4" w14:textId="77777777" w:rsidR="00487A14" w:rsidRPr="00A73B84" w:rsidRDefault="00487A14">
      <w:pPr>
        <w:numPr>
          <w:ilvl w:val="1"/>
          <w:numId w:val="30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0,3,</w:t>
      </w:r>
    </w:p>
    <w:p w14:paraId="2DD08C38" w14:textId="77777777" w:rsidR="00487A14" w:rsidRPr="00A73B84" w:rsidRDefault="00487A14">
      <w:pPr>
        <w:numPr>
          <w:ilvl w:val="1"/>
          <w:numId w:val="30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0,9;</w:t>
      </w:r>
    </w:p>
    <w:p w14:paraId="34A01636" w14:textId="77777777" w:rsidR="00487A14" w:rsidRPr="00A73B84" w:rsidRDefault="00487A14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7C80F599" w14:textId="77777777" w:rsidR="00487A14" w:rsidRPr="00A73B84" w:rsidRDefault="00487A14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15%;</w:t>
      </w:r>
    </w:p>
    <w:p w14:paraId="7A5AE291" w14:textId="77777777" w:rsidR="00487A14" w:rsidRPr="00A73B84" w:rsidRDefault="00487A14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67A60196" w14:textId="77777777" w:rsidR="00487A14" w:rsidRPr="00A73B84" w:rsidRDefault="00487A14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697BC58" w14:textId="77777777" w:rsidR="00487A14" w:rsidRPr="00A73B84" w:rsidRDefault="00487A14">
      <w:pPr>
        <w:numPr>
          <w:ilvl w:val="0"/>
          <w:numId w:val="338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170BE5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6621688A" w14:textId="77777777" w:rsidR="00487A14" w:rsidRPr="00A73B84" w:rsidRDefault="00487A14">
      <w:pPr>
        <w:numPr>
          <w:ilvl w:val="0"/>
          <w:numId w:val="338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2AB4578B" w14:textId="77777777" w:rsidR="00487A14" w:rsidRPr="00A73B84" w:rsidRDefault="00487A14">
      <w:pPr>
        <w:numPr>
          <w:ilvl w:val="0"/>
          <w:numId w:val="338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170BE5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638F2811" w14:textId="77777777" w:rsidR="00487A14" w:rsidRPr="00A73B84" w:rsidRDefault="00487A14">
      <w:pPr>
        <w:numPr>
          <w:ilvl w:val="0"/>
          <w:numId w:val="308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</w:t>
      </w:r>
      <w:r w:rsidR="00170BE5" w:rsidRPr="00A73B84">
        <w:rPr>
          <w:rFonts w:ascii="Times New Roman" w:eastAsia="Times New Roman" w:hAnsi="Times New Roman"/>
          <w:lang w:eastAsia="pl-PL"/>
        </w:rPr>
        <w:t xml:space="preserve"> - dachy płaskie.</w:t>
      </w:r>
    </w:p>
    <w:p w14:paraId="0600F357" w14:textId="69F1AF98" w:rsidR="001878EB" w:rsidRPr="00A73B84" w:rsidRDefault="001878EB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</w:t>
      </w:r>
      <w:r w:rsidR="004B091F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10MW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6D83F7F1" w14:textId="751E611C" w:rsidR="001878EB" w:rsidRPr="00A73B84" w:rsidRDefault="001878EB">
      <w:pPr>
        <w:pStyle w:val="Akapitzlist"/>
        <w:numPr>
          <w:ilvl w:val="0"/>
          <w:numId w:val="311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8E74B7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wielorodzinnej;</w:t>
      </w:r>
    </w:p>
    <w:p w14:paraId="7ACBC040" w14:textId="3F600612" w:rsidR="001878EB" w:rsidRPr="00A73B84" w:rsidRDefault="001878EB">
      <w:pPr>
        <w:pStyle w:val="Akapitzlist"/>
        <w:numPr>
          <w:ilvl w:val="0"/>
          <w:numId w:val="311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8E74B7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E74B7" w:rsidRPr="00A73B84">
        <w:rPr>
          <w:rFonts w:ascii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usług.</w:t>
      </w:r>
    </w:p>
    <w:p w14:paraId="59D0742E" w14:textId="34442E67" w:rsidR="00504298" w:rsidRPr="00A73B84" w:rsidRDefault="00504298" w:rsidP="00504298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4D1B0834" w14:textId="51ACAE33" w:rsidR="00504298" w:rsidRPr="00A73B84" w:rsidRDefault="00504298">
      <w:pPr>
        <w:pStyle w:val="Teksttreci0"/>
        <w:numPr>
          <w:ilvl w:val="0"/>
          <w:numId w:val="570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5604CA91" w14:textId="2291C40E" w:rsidR="00504298" w:rsidRPr="00A73B84" w:rsidRDefault="00504298">
      <w:pPr>
        <w:pStyle w:val="Teksttreci0"/>
        <w:numPr>
          <w:ilvl w:val="0"/>
          <w:numId w:val="570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0DBF89E" w14:textId="1D27932E" w:rsidR="00504298" w:rsidRPr="00A73B84" w:rsidRDefault="00796832">
      <w:pPr>
        <w:pStyle w:val="Teksttreci0"/>
        <w:numPr>
          <w:ilvl w:val="0"/>
          <w:numId w:val="570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04298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04298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759B4012" w14:textId="485EA85D" w:rsidR="001878EB" w:rsidRPr="00A73B84" w:rsidRDefault="001878EB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5FF5F73C" w14:textId="77777777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A1AAD02" w14:textId="77777777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6C6C1B5D" w14:textId="77777777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0A629F85" w14:textId="77777777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48E77FA" w14:textId="77777777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</w:t>
      </w:r>
    </w:p>
    <w:p w14:paraId="689D704F" w14:textId="159BFBCD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7AEA7344" w14:textId="77777777" w:rsidR="001878EB" w:rsidRPr="00A73B84" w:rsidRDefault="001878EB">
      <w:pPr>
        <w:numPr>
          <w:ilvl w:val="0"/>
          <w:numId w:val="31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05D6F79D" w14:textId="477CA834" w:rsidR="001878EB" w:rsidRPr="00A73B84" w:rsidRDefault="001878EB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2E60360" w14:textId="68A3C260" w:rsidR="001878EB" w:rsidRPr="00A73B84" w:rsidRDefault="001878EB">
      <w:pPr>
        <w:numPr>
          <w:ilvl w:val="0"/>
          <w:numId w:val="31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="00504298" w:rsidRPr="00A73B84">
        <w:rPr>
          <w:rFonts w:ascii="Times New Roman" w:hAnsi="Times New Roman"/>
        </w:rPr>
        <w:t>;</w:t>
      </w:r>
    </w:p>
    <w:p w14:paraId="6D1C3C55" w14:textId="77777777" w:rsidR="001878EB" w:rsidRPr="00A73B84" w:rsidRDefault="001878EB">
      <w:pPr>
        <w:numPr>
          <w:ilvl w:val="0"/>
          <w:numId w:val="31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nadziemna intensywność zabudowy:</w:t>
      </w:r>
    </w:p>
    <w:p w14:paraId="6F438D80" w14:textId="77777777" w:rsidR="001878EB" w:rsidRPr="00A73B84" w:rsidRDefault="001878EB">
      <w:pPr>
        <w:numPr>
          <w:ilvl w:val="1"/>
          <w:numId w:val="31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0,3,</w:t>
      </w:r>
    </w:p>
    <w:p w14:paraId="0D9854D3" w14:textId="77777777" w:rsidR="001878EB" w:rsidRPr="00A73B84" w:rsidRDefault="001878EB">
      <w:pPr>
        <w:numPr>
          <w:ilvl w:val="1"/>
          <w:numId w:val="31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27FAD6BB" w14:textId="77777777" w:rsidR="001878EB" w:rsidRPr="00A73B84" w:rsidRDefault="001878EB">
      <w:pPr>
        <w:numPr>
          <w:ilvl w:val="0"/>
          <w:numId w:val="313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5D0C80A0" w14:textId="77777777" w:rsidR="001878EB" w:rsidRPr="00A73B84" w:rsidRDefault="001878EB">
      <w:pPr>
        <w:numPr>
          <w:ilvl w:val="0"/>
          <w:numId w:val="313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15%;</w:t>
      </w:r>
    </w:p>
    <w:p w14:paraId="38F2B3DE" w14:textId="77777777" w:rsidR="001878EB" w:rsidRPr="00A73B84" w:rsidRDefault="001878EB">
      <w:pPr>
        <w:numPr>
          <w:ilvl w:val="0"/>
          <w:numId w:val="313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1EB2197" w14:textId="77777777" w:rsidR="001878EB" w:rsidRPr="00A73B84" w:rsidRDefault="001878EB">
      <w:pPr>
        <w:numPr>
          <w:ilvl w:val="0"/>
          <w:numId w:val="315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12m,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447484CF" w14:textId="77777777" w:rsidR="001878EB" w:rsidRPr="00A73B84" w:rsidRDefault="001878EB">
      <w:pPr>
        <w:numPr>
          <w:ilvl w:val="0"/>
          <w:numId w:val="315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4517C2B4" w14:textId="77777777" w:rsidR="001878EB" w:rsidRPr="00A73B84" w:rsidRDefault="001878EB">
      <w:pPr>
        <w:numPr>
          <w:ilvl w:val="0"/>
          <w:numId w:val="315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12m;</w:t>
      </w:r>
    </w:p>
    <w:p w14:paraId="3B955480" w14:textId="77777777" w:rsidR="001878EB" w:rsidRPr="00A73B84" w:rsidRDefault="001878EB">
      <w:pPr>
        <w:numPr>
          <w:ilvl w:val="0"/>
          <w:numId w:val="313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 - dachy płaskie.</w:t>
      </w:r>
    </w:p>
    <w:p w14:paraId="6AD7758F" w14:textId="77777777" w:rsidR="00007BDE" w:rsidRPr="00A73B84" w:rsidRDefault="00007BDE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4. Na terenie, o którym mowa w ust. 1:</w:t>
      </w:r>
    </w:p>
    <w:p w14:paraId="66C5DE97" w14:textId="71EE3333" w:rsidR="00007BDE" w:rsidRPr="00A73B84" w:rsidRDefault="00007BDE">
      <w:pPr>
        <w:numPr>
          <w:ilvl w:val="0"/>
          <w:numId w:val="339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2000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>;</w:t>
      </w:r>
    </w:p>
    <w:p w14:paraId="5B661C71" w14:textId="775E097E" w:rsidR="00FC14C1" w:rsidRPr="00A73B84" w:rsidRDefault="00FC14C1">
      <w:pPr>
        <w:numPr>
          <w:ilvl w:val="0"/>
          <w:numId w:val="339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4FF93992" w14:textId="77777777" w:rsidR="00CF02CA" w:rsidRPr="00A73B84" w:rsidRDefault="00CF02CA">
      <w:pPr>
        <w:numPr>
          <w:ilvl w:val="0"/>
          <w:numId w:val="339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2494DAFE" w14:textId="2BC31200" w:rsidR="00D24566" w:rsidRPr="00A73B84" w:rsidRDefault="00D24566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="008E74B7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7DA1F812" w14:textId="77777777" w:rsidR="00D24566" w:rsidRPr="00A73B84" w:rsidRDefault="00D24566">
      <w:pPr>
        <w:pStyle w:val="Akapitzlist"/>
        <w:numPr>
          <w:ilvl w:val="0"/>
          <w:numId w:val="316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 – tereny zabudowy mieszkaniowej wielorodzinnej;</w:t>
      </w:r>
    </w:p>
    <w:p w14:paraId="49B6B46A" w14:textId="77777777" w:rsidR="00D24566" w:rsidRPr="00A73B84" w:rsidRDefault="00D24566">
      <w:pPr>
        <w:pStyle w:val="Akapitzlist"/>
        <w:numPr>
          <w:ilvl w:val="0"/>
          <w:numId w:val="316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 – usługi nieuciążliwe.</w:t>
      </w:r>
    </w:p>
    <w:p w14:paraId="3FB85FD0" w14:textId="58BFB800" w:rsidR="00504298" w:rsidRPr="00A73B84" w:rsidRDefault="00504298" w:rsidP="00504298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36240057" w14:textId="5B0BDE16" w:rsidR="00504298" w:rsidRPr="00A73B84" w:rsidRDefault="00504298">
      <w:pPr>
        <w:pStyle w:val="Teksttreci0"/>
        <w:numPr>
          <w:ilvl w:val="0"/>
          <w:numId w:val="571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usługi wyłącznie w parterze </w:t>
      </w:r>
      <w:r w:rsidRPr="00A73B84">
        <w:rPr>
          <w:rFonts w:eastAsia="TimesNewRomanPSMT"/>
          <w:sz w:val="22"/>
          <w:szCs w:val="22"/>
        </w:rPr>
        <w:t>i piwnicach</w:t>
      </w:r>
      <w:r w:rsidRPr="00A73B84">
        <w:rPr>
          <w:sz w:val="22"/>
          <w:szCs w:val="22"/>
        </w:rPr>
        <w:t xml:space="preserve"> zabudowy mieszkaniowej, nie przekraczające 30% powierzchni całkowitej budynku mieszkalnego;</w:t>
      </w:r>
    </w:p>
    <w:p w14:paraId="0695ED6F" w14:textId="6B76583D" w:rsidR="00504298" w:rsidRPr="00A73B84" w:rsidRDefault="00504298">
      <w:pPr>
        <w:pStyle w:val="Teksttreci0"/>
        <w:numPr>
          <w:ilvl w:val="0"/>
          <w:numId w:val="571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40C27578" w14:textId="22028A1F" w:rsidR="00504298" w:rsidRPr="00A73B84" w:rsidRDefault="00796832">
      <w:pPr>
        <w:pStyle w:val="Teksttreci0"/>
        <w:numPr>
          <w:ilvl w:val="0"/>
          <w:numId w:val="571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04298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04298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01341350" w14:textId="7CD2D8FB" w:rsidR="00D24566" w:rsidRPr="00A73B84" w:rsidRDefault="00D24566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45D59E82" w14:textId="7777777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F2EAEC8" w14:textId="7777777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2CF3ED86" w14:textId="7777777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4EBF05E" w14:textId="7777777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A7112F4" w14:textId="7777777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</w:t>
      </w:r>
    </w:p>
    <w:p w14:paraId="2EF0D516" w14:textId="2BAD64F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82B7A8A" w14:textId="77777777" w:rsidR="00D24566" w:rsidRPr="00A73B84" w:rsidRDefault="00D24566">
      <w:pPr>
        <w:numPr>
          <w:ilvl w:val="0"/>
          <w:numId w:val="340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D331D14" w14:textId="033E8FBB" w:rsidR="00D24566" w:rsidRPr="00A73B84" w:rsidRDefault="00D24566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CEF578B" w14:textId="68912FD4" w:rsidR="00D24566" w:rsidRPr="00A73B84" w:rsidRDefault="00A75D15">
      <w:pPr>
        <w:numPr>
          <w:ilvl w:val="0"/>
          <w:numId w:val="34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D24566" w:rsidRPr="00A73B84">
        <w:rPr>
          <w:rFonts w:ascii="Times New Roman" w:hAnsi="Times New Roman"/>
        </w:rPr>
        <w:t>nieprzekraczalne linie zabudowy, zgodnie z rysunkiem planu</w:t>
      </w:r>
    </w:p>
    <w:p w14:paraId="24FE29B8" w14:textId="77777777" w:rsidR="00D24566" w:rsidRPr="00A73B84" w:rsidRDefault="00D24566">
      <w:pPr>
        <w:numPr>
          <w:ilvl w:val="0"/>
          <w:numId w:val="34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593307D" w14:textId="77777777" w:rsidR="00D24566" w:rsidRPr="00A73B84" w:rsidRDefault="00D24566">
      <w:pPr>
        <w:numPr>
          <w:ilvl w:val="1"/>
          <w:numId w:val="34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0,3,</w:t>
      </w:r>
    </w:p>
    <w:p w14:paraId="3AB8118A" w14:textId="2DDFBF85" w:rsidR="00D24566" w:rsidRPr="00A73B84" w:rsidRDefault="00D24566">
      <w:pPr>
        <w:numPr>
          <w:ilvl w:val="1"/>
          <w:numId w:val="34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</w:t>
      </w:r>
      <w:r w:rsidR="00EE071F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285A4B6" w14:textId="50AF2F1A" w:rsidR="00D24566" w:rsidRPr="00A73B84" w:rsidRDefault="00D24566">
      <w:pPr>
        <w:numPr>
          <w:ilvl w:val="0"/>
          <w:numId w:val="34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EE071F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1C0CC232" w14:textId="77777777" w:rsidR="00D24566" w:rsidRPr="00A73B84" w:rsidRDefault="00D24566">
      <w:pPr>
        <w:numPr>
          <w:ilvl w:val="0"/>
          <w:numId w:val="34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15%;</w:t>
      </w:r>
    </w:p>
    <w:p w14:paraId="21B75077" w14:textId="77777777" w:rsidR="00D24566" w:rsidRPr="00A73B84" w:rsidRDefault="00D24566">
      <w:pPr>
        <w:numPr>
          <w:ilvl w:val="0"/>
          <w:numId w:val="34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096ADEA" w14:textId="2199BF04" w:rsidR="00D24566" w:rsidRPr="00A73B84" w:rsidRDefault="00D24566">
      <w:pPr>
        <w:numPr>
          <w:ilvl w:val="0"/>
          <w:numId w:val="34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</w:t>
      </w:r>
      <w:r w:rsidR="008E74B7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8E74B7" w:rsidRPr="00A73B84">
        <w:rPr>
          <w:rFonts w:ascii="Times New Roman" w:eastAsia="TimesNewRomanPSMT" w:hAnsi="Times New Roman"/>
        </w:rPr>
        <w:t>4</w:t>
      </w:r>
      <w:r w:rsidRPr="00A73B84">
        <w:rPr>
          <w:rFonts w:ascii="Times New Roman" w:eastAsia="TimesNewRomanPSMT" w:hAnsi="Times New Roman"/>
        </w:rPr>
        <w:t xml:space="preserve">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7F9AA4D3" w14:textId="77777777" w:rsidR="00D24566" w:rsidRPr="00A73B84" w:rsidRDefault="00D24566">
      <w:pPr>
        <w:numPr>
          <w:ilvl w:val="0"/>
          <w:numId w:val="34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6AB2230B" w14:textId="51231FCC" w:rsidR="00D24566" w:rsidRPr="00A73B84" w:rsidRDefault="00D24566">
      <w:pPr>
        <w:numPr>
          <w:ilvl w:val="0"/>
          <w:numId w:val="34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8E74B7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4EF74885" w14:textId="7968AAD3" w:rsidR="00D24566" w:rsidRPr="00A73B84" w:rsidRDefault="00D24566">
      <w:pPr>
        <w:numPr>
          <w:ilvl w:val="0"/>
          <w:numId w:val="341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zasady kształtowania dachów - </w:t>
      </w:r>
      <w:r w:rsidR="00FC726E" w:rsidRPr="00A73B84">
        <w:rPr>
          <w:rFonts w:ascii="Times New Roman" w:hAnsi="Times New Roman"/>
          <w:u w:color="000000"/>
        </w:rPr>
        <w:t>dachy o dowolnej geometrii i rodzajach pokrycia dachów</w:t>
      </w:r>
      <w:r w:rsidRPr="00A73B84">
        <w:rPr>
          <w:rFonts w:ascii="Times New Roman" w:eastAsia="Times New Roman" w:hAnsi="Times New Roman"/>
          <w:lang w:eastAsia="pl-PL"/>
        </w:rPr>
        <w:t>.</w:t>
      </w:r>
    </w:p>
    <w:p w14:paraId="08B13453" w14:textId="47044D3C" w:rsidR="00326980" w:rsidRPr="00A73B84" w:rsidRDefault="0032698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68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symbolem: </w:t>
      </w:r>
      <w:r w:rsidRPr="00A73B84">
        <w:rPr>
          <w:rFonts w:ascii="Times New Roman" w:eastAsia="Times New Roman" w:hAnsi="Times New Roman"/>
          <w:b/>
          <w:lang w:eastAsia="pl-PL"/>
        </w:rPr>
        <w:t>1MW-U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E74B7" w:rsidRPr="00A73B84">
        <w:rPr>
          <w:rFonts w:ascii="Times New Roman" w:hAnsi="Times New Roman"/>
          <w:lang w:eastAsia="pl-PL"/>
        </w:rPr>
        <w:t>teren zabudowy mieszkaniowej wielorodzinnej lub usług.</w:t>
      </w:r>
    </w:p>
    <w:p w14:paraId="50603DB2" w14:textId="5B0558E7" w:rsidR="00504298" w:rsidRPr="00A73B84" w:rsidRDefault="00504298" w:rsidP="00504298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00F6052E" w14:textId="77777777" w:rsidR="00504298" w:rsidRPr="00A73B84" w:rsidRDefault="00504298">
      <w:pPr>
        <w:pStyle w:val="Teksttreci0"/>
        <w:numPr>
          <w:ilvl w:val="0"/>
          <w:numId w:val="572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79315BFF" w14:textId="0F3B0141" w:rsidR="00504298" w:rsidRPr="00A73B84" w:rsidRDefault="00796832">
      <w:pPr>
        <w:pStyle w:val="Teksttreci0"/>
        <w:numPr>
          <w:ilvl w:val="0"/>
          <w:numId w:val="572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504298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504298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34EC8EE0" w14:textId="504C65AE" w:rsidR="00326980" w:rsidRPr="00A73B84" w:rsidRDefault="00504298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26980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26980" w:rsidRPr="00A73B84">
        <w:rPr>
          <w:rFonts w:ascii="Times New Roman" w:hAnsi="Times New Roman"/>
        </w:rPr>
        <w:t>:</w:t>
      </w:r>
    </w:p>
    <w:p w14:paraId="4A9E3D30" w14:textId="3C3A7F31" w:rsidR="00326980" w:rsidRPr="00A73B84" w:rsidRDefault="00326980">
      <w:pPr>
        <w:numPr>
          <w:ilvl w:val="0"/>
          <w:numId w:val="4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1742308" w14:textId="623C9EA0" w:rsidR="00326980" w:rsidRPr="00A73B84" w:rsidRDefault="00326980">
      <w:pPr>
        <w:numPr>
          <w:ilvl w:val="0"/>
          <w:numId w:val="4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F708D0C" w14:textId="77777777" w:rsidR="00326980" w:rsidRPr="00A73B84" w:rsidRDefault="00326980">
      <w:pPr>
        <w:numPr>
          <w:ilvl w:val="0"/>
          <w:numId w:val="4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7BDFE677" w14:textId="5816728A" w:rsidR="00326980" w:rsidRPr="00A73B84" w:rsidRDefault="00326980">
      <w:pPr>
        <w:numPr>
          <w:ilvl w:val="0"/>
          <w:numId w:val="4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zewnętrzne;</w:t>
      </w:r>
    </w:p>
    <w:p w14:paraId="5799581E" w14:textId="77777777" w:rsidR="00326980" w:rsidRPr="00A73B84" w:rsidRDefault="00326980">
      <w:pPr>
        <w:numPr>
          <w:ilvl w:val="0"/>
          <w:numId w:val="4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0D65E87" w14:textId="43D23EDC" w:rsidR="00326980" w:rsidRPr="00A73B84" w:rsidRDefault="00326980">
      <w:pPr>
        <w:numPr>
          <w:ilvl w:val="0"/>
          <w:numId w:val="4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schody, </w:t>
      </w:r>
      <w:r w:rsidR="000B1405" w:rsidRPr="00A73B84">
        <w:rPr>
          <w:rFonts w:ascii="Times New Roman" w:hAnsi="Times New Roman"/>
        </w:rPr>
        <w:t xml:space="preserve">pochylnie, </w:t>
      </w:r>
      <w:r w:rsidRPr="00A73B84">
        <w:rPr>
          <w:rFonts w:ascii="Times New Roman" w:hAnsi="Times New Roman"/>
        </w:rPr>
        <w:t>rampy, mury oporowe, itp.</w:t>
      </w:r>
    </w:p>
    <w:p w14:paraId="18549627" w14:textId="5590CD1F" w:rsidR="00326980" w:rsidRPr="00A73B84" w:rsidRDefault="0032698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00111C9B" w14:textId="018F9D95" w:rsidR="00326980" w:rsidRPr="00A73B84" w:rsidRDefault="00326980">
      <w:pPr>
        <w:numPr>
          <w:ilvl w:val="0"/>
          <w:numId w:val="4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A75D15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B830FE5" w14:textId="77777777" w:rsidR="00326980" w:rsidRPr="00A73B84" w:rsidRDefault="00326980">
      <w:pPr>
        <w:numPr>
          <w:ilvl w:val="0"/>
          <w:numId w:val="4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E0596C3" w14:textId="77777777" w:rsidR="00326980" w:rsidRPr="00A73B84" w:rsidRDefault="00326980">
      <w:pPr>
        <w:numPr>
          <w:ilvl w:val="0"/>
          <w:numId w:val="43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1775A4C3" w14:textId="77777777" w:rsidR="00326980" w:rsidRPr="00A73B84" w:rsidRDefault="00326980">
      <w:pPr>
        <w:numPr>
          <w:ilvl w:val="0"/>
          <w:numId w:val="438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173E923A" w14:textId="77777777" w:rsidR="00326980" w:rsidRPr="00A73B84" w:rsidRDefault="00326980">
      <w:pPr>
        <w:numPr>
          <w:ilvl w:val="0"/>
          <w:numId w:val="4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40%,</w:t>
      </w:r>
    </w:p>
    <w:p w14:paraId="567C7630" w14:textId="77777777" w:rsidR="00326980" w:rsidRPr="00A73B84" w:rsidRDefault="00326980">
      <w:pPr>
        <w:numPr>
          <w:ilvl w:val="0"/>
          <w:numId w:val="4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 xml:space="preserve">20%, </w:t>
      </w:r>
    </w:p>
    <w:p w14:paraId="7FCEF556" w14:textId="77777777" w:rsidR="00326980" w:rsidRPr="00A73B84" w:rsidRDefault="00326980">
      <w:pPr>
        <w:numPr>
          <w:ilvl w:val="0"/>
          <w:numId w:val="4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1A6E5A5" w14:textId="77777777" w:rsidR="00326980" w:rsidRPr="00A73B84" w:rsidRDefault="00326980">
      <w:pPr>
        <w:numPr>
          <w:ilvl w:val="1"/>
          <w:numId w:val="43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10,5 m,</w:t>
      </w:r>
    </w:p>
    <w:p w14:paraId="3AC4B918" w14:textId="77777777" w:rsidR="00326980" w:rsidRPr="00A73B84" w:rsidRDefault="00326980">
      <w:pPr>
        <w:numPr>
          <w:ilvl w:val="1"/>
          <w:numId w:val="43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</w:t>
      </w:r>
    </w:p>
    <w:p w14:paraId="27FD9281" w14:textId="77777777" w:rsidR="00326980" w:rsidRPr="00A73B84" w:rsidRDefault="00326980">
      <w:pPr>
        <w:numPr>
          <w:ilvl w:val="1"/>
          <w:numId w:val="43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 m;</w:t>
      </w:r>
    </w:p>
    <w:p w14:paraId="45EA2EF6" w14:textId="77777777" w:rsidR="00326980" w:rsidRPr="00A73B84" w:rsidRDefault="00326980">
      <w:pPr>
        <w:numPr>
          <w:ilvl w:val="0"/>
          <w:numId w:val="4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441873E0" w14:textId="0648C2C7" w:rsidR="00326980" w:rsidRPr="00A73B84" w:rsidRDefault="00326980">
      <w:pPr>
        <w:numPr>
          <w:ilvl w:val="1"/>
          <w:numId w:val="118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</w:t>
      </w:r>
      <w:r w:rsidR="00BD35ED" w:rsidRPr="00A73B84">
        <w:rPr>
          <w:rFonts w:ascii="Times New Roman" w:eastAsia="Times New Roman" w:hAnsi="Times New Roman"/>
          <w:lang w:eastAsia="pl-PL"/>
        </w:rPr>
        <w:t>budynków</w:t>
      </w:r>
      <w:r w:rsidR="00BD35ED" w:rsidRPr="00A73B84">
        <w:rPr>
          <w:rFonts w:ascii="Times New Roman" w:hAnsi="Times New Roman"/>
        </w:rPr>
        <w:t xml:space="preserve"> </w:t>
      </w:r>
      <w:r w:rsidR="00BD35ED"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usługowych: </w:t>
      </w:r>
      <w:r w:rsidRPr="00A73B84">
        <w:rPr>
          <w:rFonts w:ascii="Times New Roman" w:eastAsia="Times New Roman" w:hAnsi="Times New Roman"/>
          <w:lang w:eastAsia="pl-PL"/>
        </w:rPr>
        <w:t xml:space="preserve">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BD35ED" w:rsidRPr="00A73B84">
        <w:rPr>
          <w:rFonts w:ascii="Times New Roman" w:hAnsi="Times New Roman"/>
        </w:rPr>
        <w:t>2</w:t>
      </w:r>
      <w:r w:rsidRPr="00A73B84">
        <w:rPr>
          <w:rFonts w:ascii="Times New Roman" w:hAnsi="Times New Roman"/>
        </w:rPr>
        <w:t>5º do 45º,</w:t>
      </w:r>
    </w:p>
    <w:p w14:paraId="2EA94F3F" w14:textId="65C8F9C9" w:rsidR="00BD35ED" w:rsidRPr="00A73B84" w:rsidRDefault="00BD35ED">
      <w:pPr>
        <w:numPr>
          <w:ilvl w:val="1"/>
          <w:numId w:val="118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jednospadowe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15º do 45º lub dachy płaskie,</w:t>
      </w:r>
    </w:p>
    <w:p w14:paraId="7922306A" w14:textId="77777777" w:rsidR="00326980" w:rsidRPr="00A73B84" w:rsidRDefault="00326980">
      <w:pPr>
        <w:numPr>
          <w:ilvl w:val="1"/>
          <w:numId w:val="118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2FA83CC2" w14:textId="2E34E262" w:rsidR="00326980" w:rsidRPr="00A73B84" w:rsidRDefault="00326980">
      <w:pPr>
        <w:numPr>
          <w:ilvl w:val="1"/>
          <w:numId w:val="118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dwuspadowych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>wielospadowych:</w:t>
      </w:r>
      <w:r w:rsidRPr="00A73B84">
        <w:rPr>
          <w:rFonts w:ascii="Times New Roman" w:hAnsi="Times New Roman"/>
        </w:rPr>
        <w:t xml:space="preserve"> dachówka ceramiczna, cementowa, lub materiał </w:t>
      </w:r>
      <w:proofErr w:type="spellStart"/>
      <w:r w:rsidRPr="00A73B84">
        <w:rPr>
          <w:rFonts w:ascii="Times New Roman" w:hAnsi="Times New Roman"/>
        </w:rPr>
        <w:t>dachówkopodobny</w:t>
      </w:r>
      <w:proofErr w:type="spellEnd"/>
      <w:r w:rsidRPr="00A73B84">
        <w:rPr>
          <w:rFonts w:ascii="Times New Roman" w:hAnsi="Times New Roman"/>
        </w:rPr>
        <w:t xml:space="preserve">, łupek dachowy, blacha płaska „na rąbek”, </w:t>
      </w:r>
      <w:r w:rsidR="00141A54" w:rsidRPr="00A73B84">
        <w:rPr>
          <w:rFonts w:ascii="Times New Roman" w:hAnsi="Times New Roman"/>
        </w:rPr>
        <w:t>w kolorach i odcieniach brązu, czerwieni</w:t>
      </w:r>
      <w:r w:rsidR="00DB6607" w:rsidRPr="00A73B84">
        <w:rPr>
          <w:rFonts w:ascii="Times New Roman" w:hAnsi="Times New Roman"/>
        </w:rPr>
        <w:t>.</w:t>
      </w:r>
    </w:p>
    <w:p w14:paraId="6F4CEB87" w14:textId="32C44B22" w:rsidR="001711B6" w:rsidRPr="00A73B84" w:rsidRDefault="001711B6" w:rsidP="001711B6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 ust. 9 i 11.</w:t>
      </w:r>
    </w:p>
    <w:p w14:paraId="16CC4E06" w14:textId="75BF0B03" w:rsidR="00326980" w:rsidRPr="00A73B84" w:rsidRDefault="0032698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69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2MW-U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bCs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6MW-U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E74B7" w:rsidRPr="00A73B84">
        <w:rPr>
          <w:rFonts w:ascii="Times New Roman" w:hAnsi="Times New Roman"/>
          <w:lang w:eastAsia="pl-PL"/>
        </w:rPr>
        <w:t>teren zabudowy mieszkaniowej wielorodzinnej lub usług.</w:t>
      </w:r>
    </w:p>
    <w:p w14:paraId="03B7574A" w14:textId="193C0BA4" w:rsidR="00672730" w:rsidRPr="00A73B84" w:rsidRDefault="00672730" w:rsidP="00672730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2A8A44DA" w14:textId="77777777" w:rsidR="00672730" w:rsidRPr="00A73B84" w:rsidRDefault="00672730">
      <w:pPr>
        <w:pStyle w:val="Teksttreci0"/>
        <w:numPr>
          <w:ilvl w:val="0"/>
          <w:numId w:val="57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lastRenderedPageBreak/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58037FD" w14:textId="0DCE5A59" w:rsidR="00672730" w:rsidRPr="00A73B84" w:rsidRDefault="00796832">
      <w:pPr>
        <w:pStyle w:val="Teksttreci0"/>
        <w:numPr>
          <w:ilvl w:val="0"/>
          <w:numId w:val="573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672730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672730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78DF3B1F" w14:textId="0E433B02" w:rsidR="00326980" w:rsidRPr="00A73B84" w:rsidRDefault="0067273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326980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326980" w:rsidRPr="00A73B84">
        <w:rPr>
          <w:rFonts w:ascii="Times New Roman" w:hAnsi="Times New Roman"/>
        </w:rPr>
        <w:t>:</w:t>
      </w:r>
    </w:p>
    <w:p w14:paraId="26EC0B1A" w14:textId="77777777" w:rsidR="00326980" w:rsidRPr="00A73B84" w:rsidRDefault="00326980">
      <w:pPr>
        <w:pStyle w:val="Akapitzlist"/>
        <w:numPr>
          <w:ilvl w:val="0"/>
          <w:numId w:val="44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8729B38" w14:textId="77777777" w:rsidR="00326980" w:rsidRPr="00A73B84" w:rsidRDefault="00326980">
      <w:pPr>
        <w:pStyle w:val="Akapitzlist"/>
        <w:numPr>
          <w:ilvl w:val="0"/>
          <w:numId w:val="44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6FB984B7" w14:textId="77777777" w:rsidR="00326980" w:rsidRPr="00A73B84" w:rsidRDefault="00326980">
      <w:pPr>
        <w:pStyle w:val="Akapitzlist"/>
        <w:numPr>
          <w:ilvl w:val="0"/>
          <w:numId w:val="44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3B25445C" w14:textId="77777777" w:rsidR="00326980" w:rsidRPr="00A73B84" w:rsidRDefault="00326980">
      <w:pPr>
        <w:pStyle w:val="Akapitzlist"/>
        <w:numPr>
          <w:ilvl w:val="0"/>
          <w:numId w:val="44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1FBC5C35" w14:textId="77777777" w:rsidR="00326980" w:rsidRPr="00A73B84" w:rsidRDefault="00326980">
      <w:pPr>
        <w:pStyle w:val="Akapitzlist"/>
        <w:numPr>
          <w:ilvl w:val="0"/>
          <w:numId w:val="44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82A2E7B" w14:textId="7E225BB6" w:rsidR="00326980" w:rsidRPr="00A73B84" w:rsidRDefault="00326980">
      <w:pPr>
        <w:pStyle w:val="Akapitzlist"/>
        <w:numPr>
          <w:ilvl w:val="0"/>
          <w:numId w:val="440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0BB531DD" w14:textId="14359944" w:rsidR="00326980" w:rsidRPr="00A73B84" w:rsidRDefault="0032698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CE43BC5" w14:textId="4175F9BF" w:rsidR="006F61B6" w:rsidRPr="00A73B84" w:rsidRDefault="006F61B6">
      <w:pPr>
        <w:numPr>
          <w:ilvl w:val="0"/>
          <w:numId w:val="6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lub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D4E1020" w14:textId="4EF1CA21" w:rsidR="00326980" w:rsidRPr="00A73B84" w:rsidRDefault="00326980">
      <w:pPr>
        <w:numPr>
          <w:ilvl w:val="0"/>
          <w:numId w:val="6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6CD68A7" w14:textId="77777777" w:rsidR="00326980" w:rsidRPr="00A73B84" w:rsidRDefault="00326980">
      <w:pPr>
        <w:numPr>
          <w:ilvl w:val="0"/>
          <w:numId w:val="442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0,01, </w:t>
      </w:r>
    </w:p>
    <w:p w14:paraId="51349E04" w14:textId="4C54DFE9" w:rsidR="00326980" w:rsidRPr="00A73B84" w:rsidRDefault="00326980">
      <w:pPr>
        <w:numPr>
          <w:ilvl w:val="0"/>
          <w:numId w:val="442"/>
        </w:numPr>
        <w:tabs>
          <w:tab w:val="left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2,</w:t>
      </w:r>
      <w:r w:rsidR="000B1405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A9EE700" w14:textId="77777777" w:rsidR="00326980" w:rsidRPr="00A73B84" w:rsidRDefault="00326980">
      <w:pPr>
        <w:numPr>
          <w:ilvl w:val="0"/>
          <w:numId w:val="6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70%;</w:t>
      </w:r>
    </w:p>
    <w:p w14:paraId="6D10EC40" w14:textId="77777777" w:rsidR="00326980" w:rsidRPr="00A73B84" w:rsidRDefault="00326980">
      <w:pPr>
        <w:numPr>
          <w:ilvl w:val="0"/>
          <w:numId w:val="6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10%;</w:t>
      </w:r>
    </w:p>
    <w:p w14:paraId="3D4439C1" w14:textId="77777777" w:rsidR="00326980" w:rsidRPr="00A73B84" w:rsidRDefault="00326980">
      <w:pPr>
        <w:numPr>
          <w:ilvl w:val="0"/>
          <w:numId w:val="6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D68672B" w14:textId="77777777" w:rsidR="00326980" w:rsidRPr="00A73B84" w:rsidRDefault="00326980">
      <w:pPr>
        <w:numPr>
          <w:ilvl w:val="1"/>
          <w:numId w:val="44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13 m,</w:t>
      </w:r>
    </w:p>
    <w:p w14:paraId="294AD675" w14:textId="77777777" w:rsidR="00326980" w:rsidRPr="00A73B84" w:rsidRDefault="00326980">
      <w:pPr>
        <w:numPr>
          <w:ilvl w:val="1"/>
          <w:numId w:val="44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37120778" w14:textId="0CC61B7A" w:rsidR="00326980" w:rsidRPr="00A73B84" w:rsidRDefault="00326980">
      <w:pPr>
        <w:numPr>
          <w:ilvl w:val="1"/>
          <w:numId w:val="44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</w:t>
      </w:r>
      <w:r w:rsidR="000B1405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49B54C94" w14:textId="77777777" w:rsidR="00326980" w:rsidRPr="00A73B84" w:rsidRDefault="00326980">
      <w:pPr>
        <w:numPr>
          <w:ilvl w:val="0"/>
          <w:numId w:val="6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09DBC76" w14:textId="5BA8AA6A" w:rsidR="00C0012C" w:rsidRPr="00A73B84" w:rsidRDefault="00C0012C">
      <w:pPr>
        <w:numPr>
          <w:ilvl w:val="1"/>
          <w:numId w:val="615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usługowych: symetryczne, dwuspadowe, o kącie nachylenia </w:t>
      </w:r>
      <w:r w:rsidRPr="00A73B84">
        <w:rPr>
          <w:rFonts w:ascii="Times New Roman" w:hAnsi="Times New Roman"/>
        </w:rPr>
        <w:t>głównych połaci od 15º do 45º,</w:t>
      </w:r>
    </w:p>
    <w:p w14:paraId="4B479644" w14:textId="709E9173" w:rsidR="00326980" w:rsidRPr="00A73B84" w:rsidRDefault="00C0012C">
      <w:pPr>
        <w:numPr>
          <w:ilvl w:val="1"/>
          <w:numId w:val="615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jednospadowe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15º do 45º lub dachy płaskie,</w:t>
      </w:r>
    </w:p>
    <w:p w14:paraId="145C9A01" w14:textId="77777777" w:rsidR="00326980" w:rsidRPr="00A73B84" w:rsidRDefault="00326980">
      <w:pPr>
        <w:numPr>
          <w:ilvl w:val="1"/>
          <w:numId w:val="615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F8CD009" w14:textId="4B7C983A" w:rsidR="00326980" w:rsidRPr="00A73B84" w:rsidRDefault="00326980">
      <w:pPr>
        <w:numPr>
          <w:ilvl w:val="1"/>
          <w:numId w:val="615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dwuspadowych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>wielospadowych:</w:t>
      </w:r>
      <w:r w:rsidRPr="00A73B84">
        <w:rPr>
          <w:rFonts w:ascii="Times New Roman" w:hAnsi="Times New Roman"/>
        </w:rPr>
        <w:t xml:space="preserve"> dachówka ceramiczna, cementowa, lub materiał </w:t>
      </w:r>
      <w:proofErr w:type="spellStart"/>
      <w:r w:rsidRPr="00A73B84">
        <w:rPr>
          <w:rFonts w:ascii="Times New Roman" w:hAnsi="Times New Roman"/>
        </w:rPr>
        <w:t>dachówkopodobny</w:t>
      </w:r>
      <w:proofErr w:type="spellEnd"/>
      <w:r w:rsidRPr="00A73B84">
        <w:rPr>
          <w:rFonts w:ascii="Times New Roman" w:hAnsi="Times New Roman"/>
        </w:rPr>
        <w:t xml:space="preserve">, łupek dachowy, blacha płaska „na rąbek”, </w:t>
      </w:r>
      <w:r w:rsidR="00141A54" w:rsidRPr="00A73B84">
        <w:rPr>
          <w:rFonts w:ascii="Times New Roman" w:hAnsi="Times New Roman"/>
        </w:rPr>
        <w:t>w kolorach i odcieniach brązu, czerwieni, szarości</w:t>
      </w:r>
      <w:r w:rsidRPr="00A73B84">
        <w:rPr>
          <w:rFonts w:ascii="Times New Roman" w:hAnsi="Times New Roman"/>
        </w:rPr>
        <w:t>.</w:t>
      </w:r>
    </w:p>
    <w:p w14:paraId="2413A213" w14:textId="1E6654FE" w:rsidR="001711B6" w:rsidRPr="00A73B84" w:rsidRDefault="001711B6" w:rsidP="001711B6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</w:t>
      </w:r>
      <w:r w:rsidR="00AF784B" w:rsidRPr="00A73B84">
        <w:rPr>
          <w:rFonts w:ascii="Times New Roman" w:eastAsia="TimesNewRomanPSMT" w:hAnsi="Times New Roman"/>
          <w:lang w:eastAsia="pl-PL"/>
        </w:rPr>
        <w:t xml:space="preserve">Tereny, o których mowa w ust. 1, objęte są </w:t>
      </w:r>
      <w:r w:rsidRPr="00A73B84">
        <w:rPr>
          <w:rFonts w:ascii="Times New Roman" w:eastAsia="TimesNewRomanPSMT" w:hAnsi="Times New Roman"/>
          <w:lang w:eastAsia="pl-PL"/>
        </w:rPr>
        <w:t>ochroną konserwatorską i obowiązują zapisy §8 ust. 9 i 11.</w:t>
      </w:r>
    </w:p>
    <w:p w14:paraId="02D7182B" w14:textId="3F43B8C1" w:rsidR="00326980" w:rsidRPr="00A73B84" w:rsidRDefault="0032698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70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3MW-U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7MW-U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9MW-U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11MW-U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14MW-U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15MW-U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8E74B7" w:rsidRPr="00A73B84">
        <w:rPr>
          <w:rFonts w:ascii="Times New Roman" w:hAnsi="Times New Roman"/>
          <w:lang w:eastAsia="pl-PL"/>
        </w:rPr>
        <w:t>teren zabudowy mieszkaniowej wielorodzinnej lub usług.</w:t>
      </w:r>
    </w:p>
    <w:p w14:paraId="556A0091" w14:textId="5BDFBC4E" w:rsidR="00672730" w:rsidRPr="00A73B84" w:rsidRDefault="00672730" w:rsidP="00672730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6E7194A0" w14:textId="3A928395" w:rsidR="00672730" w:rsidRPr="00A73B84" w:rsidRDefault="00672730">
      <w:pPr>
        <w:pStyle w:val="Teksttreci0"/>
        <w:numPr>
          <w:ilvl w:val="0"/>
          <w:numId w:val="574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lokalizację usług nieuciążliwych z zakresu: usług handlu detalicznego, usług gastronomii, usług edukacji, </w:t>
      </w:r>
      <w:r w:rsidR="00BC4971" w:rsidRPr="00A73B84">
        <w:rPr>
          <w:sz w:val="22"/>
          <w:szCs w:val="22"/>
        </w:rPr>
        <w:t xml:space="preserve">usług turystyki, </w:t>
      </w:r>
      <w:r w:rsidRPr="00A73B84">
        <w:rPr>
          <w:sz w:val="22"/>
          <w:szCs w:val="22"/>
        </w:rPr>
        <w:t>usług kultury i rozrywki, usług biurowych i administracji, usług zdrowia i opieki społecznej, usług sportu i rekreacji,  usług rzemiosła;</w:t>
      </w:r>
    </w:p>
    <w:p w14:paraId="165FBBDC" w14:textId="2487FBBB" w:rsidR="00672730" w:rsidRPr="00A73B84" w:rsidRDefault="00796832">
      <w:pPr>
        <w:pStyle w:val="Teksttreci0"/>
        <w:numPr>
          <w:ilvl w:val="0"/>
          <w:numId w:val="574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672730" w:rsidRPr="00A73B84">
        <w:rPr>
          <w:sz w:val="22"/>
          <w:szCs w:val="22"/>
        </w:rPr>
        <w:t xml:space="preserve">: usług nauki, </w:t>
      </w:r>
      <w:r w:rsidR="003B427E" w:rsidRPr="00A73B84">
        <w:rPr>
          <w:sz w:val="22"/>
          <w:szCs w:val="22"/>
        </w:rPr>
        <w:t>usług handlu hurtowego, usług handlu wielkopowierzchniowego</w:t>
      </w:r>
      <w:r w:rsidR="00672730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0A7CCE90" w14:textId="3853C1FC" w:rsidR="00326980" w:rsidRPr="00A73B84" w:rsidRDefault="0032698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710D1CD0" w14:textId="77777777" w:rsidR="00326980" w:rsidRPr="00A73B84" w:rsidRDefault="00326980">
      <w:pPr>
        <w:numPr>
          <w:ilvl w:val="0"/>
          <w:numId w:val="44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F1741BD" w14:textId="77777777" w:rsidR="00326980" w:rsidRPr="00A73B84" w:rsidRDefault="00326980">
      <w:pPr>
        <w:numPr>
          <w:ilvl w:val="0"/>
          <w:numId w:val="44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A41B1F8" w14:textId="77777777" w:rsidR="00326980" w:rsidRPr="00A73B84" w:rsidRDefault="00326980">
      <w:pPr>
        <w:numPr>
          <w:ilvl w:val="0"/>
          <w:numId w:val="44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5556DC8" w14:textId="77777777" w:rsidR="00326980" w:rsidRPr="00A73B84" w:rsidRDefault="00326980">
      <w:pPr>
        <w:numPr>
          <w:ilvl w:val="0"/>
          <w:numId w:val="44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596160B4" w14:textId="77777777" w:rsidR="00326980" w:rsidRPr="00A73B84" w:rsidRDefault="00326980">
      <w:pPr>
        <w:numPr>
          <w:ilvl w:val="0"/>
          <w:numId w:val="44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7C7CB6F" w14:textId="3DFC3FE6" w:rsidR="00326980" w:rsidRPr="00A73B84" w:rsidRDefault="00326980">
      <w:pPr>
        <w:numPr>
          <w:ilvl w:val="0"/>
          <w:numId w:val="44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63CF6FE1" w14:textId="6E52565F" w:rsidR="00326980" w:rsidRPr="00A73B84" w:rsidRDefault="0032698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9ED275F" w14:textId="5323AADA" w:rsidR="00F97EC8" w:rsidRPr="00A73B84" w:rsidRDefault="00F97EC8">
      <w:pPr>
        <w:numPr>
          <w:ilvl w:val="0"/>
          <w:numId w:val="4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A75D15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D4A1B0D" w14:textId="68268C9C" w:rsidR="00326980" w:rsidRPr="00A73B84" w:rsidRDefault="00326980">
      <w:pPr>
        <w:numPr>
          <w:ilvl w:val="0"/>
          <w:numId w:val="4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EFCA168" w14:textId="77777777" w:rsidR="00326980" w:rsidRPr="00A73B84" w:rsidRDefault="00326980">
      <w:pPr>
        <w:numPr>
          <w:ilvl w:val="1"/>
          <w:numId w:val="445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1CC8EAE6" w14:textId="77777777" w:rsidR="00326980" w:rsidRPr="00A73B84" w:rsidRDefault="00326980">
      <w:pPr>
        <w:numPr>
          <w:ilvl w:val="1"/>
          <w:numId w:val="445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4,0;</w:t>
      </w:r>
    </w:p>
    <w:p w14:paraId="62E84468" w14:textId="0DC4B79F" w:rsidR="00326980" w:rsidRPr="00A73B84" w:rsidRDefault="00326980">
      <w:pPr>
        <w:numPr>
          <w:ilvl w:val="0"/>
          <w:numId w:val="4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="00BC4971" w:rsidRPr="00A73B84">
        <w:rPr>
          <w:rFonts w:ascii="Times New Roman" w:eastAsia="Times New Roman" w:hAnsi="Times New Roman"/>
          <w:lang w:eastAsia="pl-PL"/>
        </w:rPr>
        <w:t xml:space="preserve"> – 70%;</w:t>
      </w:r>
    </w:p>
    <w:p w14:paraId="2A7E1C05" w14:textId="77777777" w:rsidR="00326980" w:rsidRPr="00A73B84" w:rsidRDefault="00326980">
      <w:pPr>
        <w:numPr>
          <w:ilvl w:val="0"/>
          <w:numId w:val="4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 xml:space="preserve">5%, </w:t>
      </w:r>
    </w:p>
    <w:p w14:paraId="4305C55B" w14:textId="77777777" w:rsidR="00326980" w:rsidRPr="00A73B84" w:rsidRDefault="00326980">
      <w:pPr>
        <w:numPr>
          <w:ilvl w:val="0"/>
          <w:numId w:val="4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F711038" w14:textId="77777777" w:rsidR="00326980" w:rsidRPr="00A73B84" w:rsidRDefault="00326980">
      <w:pPr>
        <w:numPr>
          <w:ilvl w:val="1"/>
          <w:numId w:val="446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16 m,</w:t>
      </w:r>
    </w:p>
    <w:p w14:paraId="63FC1712" w14:textId="77777777" w:rsidR="00326980" w:rsidRPr="00A73B84" w:rsidRDefault="00326980">
      <w:pPr>
        <w:numPr>
          <w:ilvl w:val="1"/>
          <w:numId w:val="446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 m;</w:t>
      </w:r>
    </w:p>
    <w:p w14:paraId="590DE760" w14:textId="77777777" w:rsidR="00326980" w:rsidRPr="00A73B84" w:rsidRDefault="00326980">
      <w:pPr>
        <w:numPr>
          <w:ilvl w:val="0"/>
          <w:numId w:val="4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E28D8BE" w14:textId="46234AFF" w:rsidR="00FE3EE5" w:rsidRPr="00A73B84" w:rsidRDefault="00FE3EE5">
      <w:pPr>
        <w:numPr>
          <w:ilvl w:val="1"/>
          <w:numId w:val="614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 – symetryczne, dwuspadowe lub jednospadowe, o kącie nachylenia </w:t>
      </w:r>
      <w:r w:rsidRPr="00A73B84">
        <w:rPr>
          <w:rFonts w:ascii="Times New Roman" w:hAnsi="Times New Roman"/>
        </w:rPr>
        <w:t>głównych połaci od 22º do 75º lub dachy płaskie,</w:t>
      </w:r>
    </w:p>
    <w:p w14:paraId="156D6639" w14:textId="0B7EA032" w:rsidR="00FE3EE5" w:rsidRPr="00A73B84" w:rsidRDefault="00FE3EE5">
      <w:pPr>
        <w:numPr>
          <w:ilvl w:val="1"/>
          <w:numId w:val="614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15º do 35º lub dachy płaskie,</w:t>
      </w:r>
    </w:p>
    <w:p w14:paraId="0BF0D50A" w14:textId="094E21A5" w:rsidR="00326980" w:rsidRPr="00A73B84" w:rsidRDefault="00326980">
      <w:pPr>
        <w:numPr>
          <w:ilvl w:val="1"/>
          <w:numId w:val="614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0EACBB76" w14:textId="78E1DA14" w:rsidR="00FE3EE5" w:rsidRPr="00A73B84" w:rsidRDefault="00FE3EE5">
      <w:pPr>
        <w:numPr>
          <w:ilvl w:val="1"/>
          <w:numId w:val="614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dachówka ceramiczna, blacha płaska, papa lub blacho dachówka z posypką mineralną,</w:t>
      </w:r>
      <w:r w:rsidRPr="00A73B84">
        <w:rPr>
          <w:rFonts w:ascii="Times New Roman" w:hAnsi="Times New Roman"/>
        </w:rPr>
        <w:t xml:space="preserve"> </w:t>
      </w:r>
      <w:r w:rsidR="00141A54" w:rsidRPr="00A73B84">
        <w:rPr>
          <w:rFonts w:ascii="Times New Roman" w:hAnsi="Times New Roman"/>
        </w:rPr>
        <w:t>w kolorach i odcieniach brązu, czerwieni</w:t>
      </w:r>
      <w:r w:rsidRPr="00A73B84">
        <w:rPr>
          <w:rFonts w:ascii="Times New Roman" w:eastAsia="Times New Roman" w:hAnsi="Times New Roman"/>
          <w:lang w:eastAsia="pl-PL"/>
        </w:rPr>
        <w:t>.</w:t>
      </w:r>
    </w:p>
    <w:p w14:paraId="01F294C6" w14:textId="1E976384" w:rsidR="00650D4E" w:rsidRPr="00A73B84" w:rsidRDefault="00650D4E" w:rsidP="00650D4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</w:t>
      </w:r>
      <w:r w:rsidR="00AF784B" w:rsidRPr="00A73B84">
        <w:rPr>
          <w:rFonts w:ascii="Times New Roman" w:eastAsia="TimesNewRomanPSMT" w:hAnsi="Times New Roman"/>
          <w:lang w:eastAsia="pl-PL"/>
        </w:rPr>
        <w:t xml:space="preserve">Tereny, o których mowa w ust. 1, objęte są </w:t>
      </w:r>
      <w:r w:rsidRPr="00A73B84">
        <w:rPr>
          <w:rFonts w:ascii="Times New Roman" w:eastAsia="TimesNewRomanPSMT" w:hAnsi="Times New Roman"/>
          <w:lang w:eastAsia="pl-PL"/>
        </w:rPr>
        <w:t>ochroną konserwatorską i obowiązują zapisy §8 ust. 9 i 11.</w:t>
      </w:r>
    </w:p>
    <w:p w14:paraId="5250D8CD" w14:textId="4925C211" w:rsidR="00B407FD" w:rsidRPr="00A73B84" w:rsidRDefault="00B407FD" w:rsidP="00B407FD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7</w:t>
      </w:r>
      <w:r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4MW-U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20MW-U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21MW-U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 lub usług.</w:t>
      </w:r>
    </w:p>
    <w:p w14:paraId="029A0FDC" w14:textId="77777777" w:rsidR="00B407FD" w:rsidRPr="00A73B84" w:rsidRDefault="00B407FD" w:rsidP="00B407FD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Dla terenu usług, o których mowa w ust. 1:</w:t>
      </w:r>
    </w:p>
    <w:p w14:paraId="6B5F2729" w14:textId="77777777" w:rsidR="00B407FD" w:rsidRPr="00A73B84" w:rsidRDefault="00B407FD" w:rsidP="00B407FD">
      <w:pPr>
        <w:pStyle w:val="Teksttreci0"/>
        <w:numPr>
          <w:ilvl w:val="0"/>
          <w:numId w:val="575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3C6E5199" w14:textId="77777777" w:rsidR="00B407FD" w:rsidRPr="00A73B84" w:rsidRDefault="00B407FD" w:rsidP="00B407FD">
      <w:pPr>
        <w:pStyle w:val="Teksttreci0"/>
        <w:numPr>
          <w:ilvl w:val="0"/>
          <w:numId w:val="575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zakresu: usług nauki, usług turystyki, usług handlu hurtowego, usług handlu wielkopowierzchniowego, usług kultu religijnego, usług bezpieczeństwa i porządku publicznego, usług rzemiosła zaliczanych do uciążliwych.</w:t>
      </w:r>
    </w:p>
    <w:p w14:paraId="6F3D352B" w14:textId="77777777" w:rsidR="00B407FD" w:rsidRPr="00A73B84" w:rsidRDefault="00B407FD" w:rsidP="00B407FD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 Na terenach, o których mowa w ust. 1, dopuszcza się realizację zagospodarowania oraz urządzeń i obiektów towarzyszących, zapewniających prawidłowe korzystanie z tego terenu zgodnie z jego przeznaczeniem, w szczególności:</w:t>
      </w:r>
    </w:p>
    <w:p w14:paraId="1A2DA39E" w14:textId="77777777" w:rsidR="00B407FD" w:rsidRPr="00A73B84" w:rsidRDefault="00B407FD" w:rsidP="00B407FD">
      <w:pPr>
        <w:numPr>
          <w:ilvl w:val="0"/>
          <w:numId w:val="44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3EA9493" w14:textId="77777777" w:rsidR="00B407FD" w:rsidRPr="00A73B84" w:rsidRDefault="00B407FD" w:rsidP="00B407FD">
      <w:pPr>
        <w:numPr>
          <w:ilvl w:val="0"/>
          <w:numId w:val="44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3952C3BD" w14:textId="77777777" w:rsidR="00B407FD" w:rsidRPr="00A73B84" w:rsidRDefault="00B407FD" w:rsidP="00B407FD">
      <w:pPr>
        <w:numPr>
          <w:ilvl w:val="0"/>
          <w:numId w:val="44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372BF88F" w14:textId="77777777" w:rsidR="00B407FD" w:rsidRPr="00A73B84" w:rsidRDefault="00B407FD" w:rsidP="00B407FD">
      <w:pPr>
        <w:numPr>
          <w:ilvl w:val="0"/>
          <w:numId w:val="44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zewnętrzne;</w:t>
      </w:r>
    </w:p>
    <w:p w14:paraId="2CEB6A0E" w14:textId="77777777" w:rsidR="00B407FD" w:rsidRPr="00A73B84" w:rsidRDefault="00B407FD" w:rsidP="00B407FD">
      <w:pPr>
        <w:numPr>
          <w:ilvl w:val="0"/>
          <w:numId w:val="44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E506856" w14:textId="77777777" w:rsidR="00B407FD" w:rsidRPr="00A73B84" w:rsidRDefault="00B407FD" w:rsidP="00B407FD">
      <w:pPr>
        <w:numPr>
          <w:ilvl w:val="0"/>
          <w:numId w:val="44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</w:t>
      </w:r>
    </w:p>
    <w:p w14:paraId="4DBF8F7F" w14:textId="77777777" w:rsidR="00B407FD" w:rsidRPr="00A73B84" w:rsidRDefault="00B407FD" w:rsidP="00B407FD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4. </w:t>
      </w:r>
      <w:r w:rsidRPr="00A73B84">
        <w:rPr>
          <w:rFonts w:ascii="Times New Roman" w:hAnsi="Times New Roman"/>
        </w:rPr>
        <w:t>Na terenach, o których mowa w ust. 1, obowiązują następujące ustalenia dotyczące kształtowania zabudowy, zagospodarowania terenu i kształtowania ładu przestrzennego, z uwzględnieniem ustaleń §8:</w:t>
      </w:r>
    </w:p>
    <w:p w14:paraId="48F0D653" w14:textId="77777777" w:rsidR="00B407FD" w:rsidRPr="00A73B84" w:rsidRDefault="00B407FD" w:rsidP="00B407FD">
      <w:pPr>
        <w:numPr>
          <w:ilvl w:val="0"/>
          <w:numId w:val="4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lub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A5B0A2A" w14:textId="77777777" w:rsidR="00B407FD" w:rsidRPr="00A73B84" w:rsidRDefault="00B407FD" w:rsidP="00B407FD">
      <w:pPr>
        <w:numPr>
          <w:ilvl w:val="0"/>
          <w:numId w:val="4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71A1C931" w14:textId="77777777" w:rsidR="00B407FD" w:rsidRPr="00A73B84" w:rsidRDefault="00B407FD" w:rsidP="00B407FD">
      <w:pPr>
        <w:numPr>
          <w:ilvl w:val="1"/>
          <w:numId w:val="44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66B05821" w14:textId="77777777" w:rsidR="00B407FD" w:rsidRPr="00A73B84" w:rsidRDefault="00B407FD" w:rsidP="00B407FD">
      <w:pPr>
        <w:numPr>
          <w:ilvl w:val="1"/>
          <w:numId w:val="44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1,8;</w:t>
      </w:r>
    </w:p>
    <w:p w14:paraId="1631E998" w14:textId="77777777" w:rsidR="00B407FD" w:rsidRPr="00A73B84" w:rsidRDefault="00B407FD" w:rsidP="00B407FD">
      <w:pPr>
        <w:numPr>
          <w:ilvl w:val="0"/>
          <w:numId w:val="4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60%,</w:t>
      </w:r>
    </w:p>
    <w:p w14:paraId="13DB2C83" w14:textId="77777777" w:rsidR="00B407FD" w:rsidRPr="00A73B84" w:rsidRDefault="00B407FD" w:rsidP="00B407FD">
      <w:pPr>
        <w:numPr>
          <w:ilvl w:val="0"/>
          <w:numId w:val="4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 xml:space="preserve">5%, </w:t>
      </w:r>
    </w:p>
    <w:p w14:paraId="5A474B38" w14:textId="77777777" w:rsidR="00B407FD" w:rsidRPr="00A73B84" w:rsidRDefault="00B407FD" w:rsidP="00B407FD">
      <w:pPr>
        <w:numPr>
          <w:ilvl w:val="0"/>
          <w:numId w:val="4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C1D94EF" w14:textId="77777777" w:rsidR="00B407FD" w:rsidRPr="00A73B84" w:rsidRDefault="00B407FD" w:rsidP="00B407FD">
      <w:pPr>
        <w:numPr>
          <w:ilvl w:val="1"/>
          <w:numId w:val="45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10 m,</w:t>
      </w:r>
    </w:p>
    <w:p w14:paraId="15E77CC1" w14:textId="77777777" w:rsidR="00B407FD" w:rsidRPr="00A73B84" w:rsidRDefault="00B407FD" w:rsidP="00B407FD">
      <w:pPr>
        <w:numPr>
          <w:ilvl w:val="1"/>
          <w:numId w:val="45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</w:t>
      </w:r>
    </w:p>
    <w:p w14:paraId="6CA9A930" w14:textId="77777777" w:rsidR="00B407FD" w:rsidRPr="00A73B84" w:rsidRDefault="00B407FD" w:rsidP="00B407FD">
      <w:pPr>
        <w:numPr>
          <w:ilvl w:val="1"/>
          <w:numId w:val="45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 m;</w:t>
      </w:r>
    </w:p>
    <w:p w14:paraId="43CC95AA" w14:textId="77777777" w:rsidR="00B407FD" w:rsidRPr="00A73B84" w:rsidRDefault="00B407FD" w:rsidP="00B407FD">
      <w:pPr>
        <w:numPr>
          <w:ilvl w:val="0"/>
          <w:numId w:val="4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A968515" w14:textId="77777777" w:rsidR="00B407FD" w:rsidRPr="00A73B84" w:rsidRDefault="00B407FD" w:rsidP="00B407FD">
      <w:pPr>
        <w:numPr>
          <w:ilvl w:val="1"/>
          <w:numId w:val="61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>głównych połaci od 15º do 45º,</w:t>
      </w:r>
    </w:p>
    <w:p w14:paraId="1B7C46CE" w14:textId="77777777" w:rsidR="00B407FD" w:rsidRPr="00A73B84" w:rsidRDefault="00B407FD" w:rsidP="00B407FD">
      <w:pPr>
        <w:numPr>
          <w:ilvl w:val="1"/>
          <w:numId w:val="61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09B50DF4" w14:textId="77777777" w:rsidR="00B407FD" w:rsidRPr="00A73B84" w:rsidRDefault="00B407FD" w:rsidP="00B407FD">
      <w:pPr>
        <w:numPr>
          <w:ilvl w:val="1"/>
          <w:numId w:val="61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dachówka ceramiczna, blacha płaska, papa lub blacho dachówka z posypką mineralną,</w:t>
      </w:r>
      <w:r w:rsidRPr="00A73B84">
        <w:rPr>
          <w:rFonts w:ascii="Times New Roman" w:hAnsi="Times New Roman"/>
        </w:rPr>
        <w:t xml:space="preserve"> w kolorach i odcieniach brązu, czerwieni, szarości.</w:t>
      </w:r>
    </w:p>
    <w:p w14:paraId="01E4F733" w14:textId="77777777" w:rsidR="00B407FD" w:rsidRPr="00A73B84" w:rsidRDefault="00B407FD" w:rsidP="00B407FD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Tereny, o których mowa w ust. 1, objęte są ochroną konserwatorską i obowiązują zapisy §8 ust. 9 i 11.</w:t>
      </w:r>
    </w:p>
    <w:p w14:paraId="09F63279" w14:textId="48AE0856" w:rsidR="00BC4971" w:rsidRPr="00A73B84" w:rsidRDefault="00BC4971" w:rsidP="00BC4971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7</w:t>
      </w:r>
      <w:r w:rsidR="00B407FD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5MW-U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6MW-U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8MW-U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bCs/>
          <w:lang w:eastAsia="pl-PL"/>
        </w:rPr>
        <w:t>1</w:t>
      </w:r>
      <w:r w:rsidRPr="00A73B84">
        <w:rPr>
          <w:rFonts w:ascii="Times New Roman" w:eastAsia="Times New Roman" w:hAnsi="Times New Roman"/>
          <w:b/>
          <w:lang w:eastAsia="pl-PL"/>
        </w:rPr>
        <w:t>3MW-U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2A798E" w:rsidRPr="00A73B84">
        <w:rPr>
          <w:rFonts w:ascii="Times New Roman" w:eastAsia="Times New Roman" w:hAnsi="Times New Roman"/>
          <w:b/>
          <w:lang w:eastAsia="pl-PL"/>
        </w:rPr>
        <w:t>22MW-U</w:t>
      </w:r>
      <w:r w:rsidR="002A798E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 lub usług.</w:t>
      </w:r>
    </w:p>
    <w:p w14:paraId="44FB092C" w14:textId="136049F0" w:rsidR="00BC4971" w:rsidRPr="00A73B84" w:rsidRDefault="00BC4971" w:rsidP="00BC4971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6D9BC62E" w14:textId="52F68CB9" w:rsidR="00BC4971" w:rsidRPr="00A73B84" w:rsidRDefault="00BC4971">
      <w:pPr>
        <w:pStyle w:val="Teksttreci0"/>
        <w:numPr>
          <w:ilvl w:val="0"/>
          <w:numId w:val="616"/>
        </w:numPr>
        <w:shd w:val="clear" w:color="auto" w:fill="auto"/>
        <w:tabs>
          <w:tab w:val="left" w:pos="567"/>
        </w:tabs>
        <w:spacing w:before="0" w:after="0" w:line="280" w:lineRule="exact"/>
        <w:ind w:left="567" w:hanging="283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turystyki, usług biurowych i administracji, usług zdrowia i opieki społecznej, usług sportu i rekreacji,  usług rzemiosła;</w:t>
      </w:r>
    </w:p>
    <w:p w14:paraId="0C0ED3D1" w14:textId="5D42AC60" w:rsidR="00BC4971" w:rsidRPr="00A73B84" w:rsidRDefault="00796832">
      <w:pPr>
        <w:pStyle w:val="Teksttreci0"/>
        <w:numPr>
          <w:ilvl w:val="0"/>
          <w:numId w:val="616"/>
        </w:numPr>
        <w:shd w:val="clear" w:color="auto" w:fill="auto"/>
        <w:tabs>
          <w:tab w:val="left" w:pos="567"/>
        </w:tabs>
        <w:spacing w:before="0" w:after="0" w:line="280" w:lineRule="exact"/>
        <w:ind w:left="567" w:hanging="283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C4971" w:rsidRPr="00A73B84">
        <w:rPr>
          <w:sz w:val="22"/>
          <w:szCs w:val="22"/>
        </w:rPr>
        <w:t>: usług nauki, usług handlu hurtowego, usług handlu wielkopowierzchniowego, usług kultu religijnego, usług bezpieczeństwa i porządku publicznego, usług rzemiosła zaliczanych do uciążliwych.</w:t>
      </w:r>
    </w:p>
    <w:p w14:paraId="2FE0AB34" w14:textId="77777777" w:rsidR="00BC4971" w:rsidRPr="00A73B84" w:rsidRDefault="00BC4971" w:rsidP="00BC4971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których mowa w ust. 1, dopuszcza się realizację zagospodarowania oraz urządzeń i obiektów towarzyszących, zapewniających prawidłowe korzystanie z tego terenu zgodnie z jego przeznaczeniem, w szczególności:</w:t>
      </w:r>
    </w:p>
    <w:p w14:paraId="5914BF28" w14:textId="77777777" w:rsidR="00BC4971" w:rsidRPr="00A73B84" w:rsidRDefault="00BC4971">
      <w:pPr>
        <w:numPr>
          <w:ilvl w:val="0"/>
          <w:numId w:val="61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BF6567F" w14:textId="77777777" w:rsidR="00BC4971" w:rsidRPr="00A73B84" w:rsidRDefault="00BC4971">
      <w:pPr>
        <w:numPr>
          <w:ilvl w:val="0"/>
          <w:numId w:val="61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04610E5F" w14:textId="77777777" w:rsidR="00BC4971" w:rsidRPr="00A73B84" w:rsidRDefault="00BC4971">
      <w:pPr>
        <w:numPr>
          <w:ilvl w:val="0"/>
          <w:numId w:val="61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1A7109E3" w14:textId="77777777" w:rsidR="00BC4971" w:rsidRPr="00A73B84" w:rsidRDefault="00BC4971">
      <w:pPr>
        <w:numPr>
          <w:ilvl w:val="0"/>
          <w:numId w:val="61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7D9505DB" w14:textId="77777777" w:rsidR="00BC4971" w:rsidRPr="00A73B84" w:rsidRDefault="00BC4971">
      <w:pPr>
        <w:numPr>
          <w:ilvl w:val="0"/>
          <w:numId w:val="61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90E8BD5" w14:textId="77777777" w:rsidR="00BC4971" w:rsidRPr="00A73B84" w:rsidRDefault="00BC4971">
      <w:pPr>
        <w:numPr>
          <w:ilvl w:val="0"/>
          <w:numId w:val="61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</w:t>
      </w:r>
    </w:p>
    <w:p w14:paraId="1E174C2A" w14:textId="11C7E844" w:rsidR="00BC4971" w:rsidRPr="00A73B84" w:rsidRDefault="00BC4971" w:rsidP="00BC4971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0B008FA6" w14:textId="0E6ADC96" w:rsidR="006F05A9" w:rsidRPr="00A73B84" w:rsidRDefault="006F05A9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A75D15" w:rsidRPr="00A73B84">
        <w:rPr>
          <w:rFonts w:ascii="Times New Roman" w:hAnsi="Times New Roman"/>
        </w:rPr>
        <w:t xml:space="preserve">lub </w:t>
      </w: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A664D41" w14:textId="6F3979BF" w:rsidR="00BC4971" w:rsidRPr="00A73B84" w:rsidRDefault="00BC4971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1AE8643" w14:textId="77777777" w:rsidR="00BC4971" w:rsidRPr="00A73B84" w:rsidRDefault="00BC4971">
      <w:pPr>
        <w:numPr>
          <w:ilvl w:val="1"/>
          <w:numId w:val="6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2F619567" w14:textId="77777777" w:rsidR="00BC4971" w:rsidRPr="00A73B84" w:rsidRDefault="00BC4971">
      <w:pPr>
        <w:numPr>
          <w:ilvl w:val="1"/>
          <w:numId w:val="6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4,0;</w:t>
      </w:r>
    </w:p>
    <w:p w14:paraId="4DAD5AD2" w14:textId="0787DDCA" w:rsidR="00BC4971" w:rsidRPr="00A73B84" w:rsidRDefault="00BC4971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="006F05A9"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6F05A9" w:rsidRPr="00A73B84">
        <w:rPr>
          <w:rFonts w:ascii="Times New Roman" w:eastAsia="Times New Roman" w:hAnsi="Times New Roman"/>
          <w:lang w:eastAsia="pl-PL"/>
        </w:rPr>
        <w:t>85%,</w:t>
      </w:r>
    </w:p>
    <w:p w14:paraId="5A91551E" w14:textId="77777777" w:rsidR="00BC4971" w:rsidRPr="00A73B84" w:rsidRDefault="00BC4971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 xml:space="preserve">5%, </w:t>
      </w:r>
    </w:p>
    <w:p w14:paraId="147B4E92" w14:textId="77777777" w:rsidR="00BC4971" w:rsidRPr="00A73B84" w:rsidRDefault="00BC4971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981F561" w14:textId="77777777" w:rsidR="00BC4971" w:rsidRPr="00A73B84" w:rsidRDefault="00BC4971">
      <w:pPr>
        <w:numPr>
          <w:ilvl w:val="1"/>
          <w:numId w:val="62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16 m,</w:t>
      </w:r>
    </w:p>
    <w:p w14:paraId="69AF68DF" w14:textId="77777777" w:rsidR="00BC4971" w:rsidRPr="00A73B84" w:rsidRDefault="00BC4971">
      <w:pPr>
        <w:numPr>
          <w:ilvl w:val="1"/>
          <w:numId w:val="62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12 m;</w:t>
      </w:r>
    </w:p>
    <w:p w14:paraId="76ECC76F" w14:textId="0825FB37" w:rsidR="00BD7688" w:rsidRPr="00A73B84" w:rsidRDefault="00BD7688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bryłę i formę budynku należy kształtować w nawiązaniu do historycznej zabudowy, jej gabarytu i usytuowania w zwartej zabudowie pierzei;</w:t>
      </w:r>
    </w:p>
    <w:p w14:paraId="41172BE5" w14:textId="4E4CF002" w:rsidR="00BD7688" w:rsidRPr="00A73B84" w:rsidRDefault="00BD7688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wymagana staranna kompozycja elewacji frontowej uwzględniająca historyczny podział parcelacyjny, detalu architektonicznego łączących w sposób harmonijny tradycję ze współczesnością; dopuszcza się zwieńczenie elewacji attyką lub gzymsem;</w:t>
      </w:r>
    </w:p>
    <w:p w14:paraId="09571CAA" w14:textId="7209A430" w:rsidR="00BC4971" w:rsidRPr="00A73B84" w:rsidRDefault="00BC4971">
      <w:pPr>
        <w:numPr>
          <w:ilvl w:val="0"/>
          <w:numId w:val="61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6DF35D94" w14:textId="77777777" w:rsidR="00BC4971" w:rsidRPr="00A73B84" w:rsidRDefault="00BC4971">
      <w:pPr>
        <w:numPr>
          <w:ilvl w:val="1"/>
          <w:numId w:val="6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 – symetryczne, dwuspadowe lub jednospadowe, o kącie nachylenia </w:t>
      </w:r>
      <w:r w:rsidRPr="00A73B84">
        <w:rPr>
          <w:rFonts w:ascii="Times New Roman" w:hAnsi="Times New Roman"/>
        </w:rPr>
        <w:t>głównych połaci od 22º do 75º lub dachy płaskie,</w:t>
      </w:r>
    </w:p>
    <w:p w14:paraId="2C59DCF8" w14:textId="77777777" w:rsidR="00BC4971" w:rsidRPr="00A73B84" w:rsidRDefault="00BC4971">
      <w:pPr>
        <w:numPr>
          <w:ilvl w:val="1"/>
          <w:numId w:val="6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15º do 35º lub dachy płaskie,</w:t>
      </w:r>
    </w:p>
    <w:p w14:paraId="0E7EE6A5" w14:textId="77777777" w:rsidR="00BC4971" w:rsidRPr="00A73B84" w:rsidRDefault="00BC4971">
      <w:pPr>
        <w:numPr>
          <w:ilvl w:val="1"/>
          <w:numId w:val="6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35630589" w14:textId="19CFDFCB" w:rsidR="00BC4971" w:rsidRPr="00A73B84" w:rsidRDefault="00BC4971">
      <w:pPr>
        <w:numPr>
          <w:ilvl w:val="1"/>
          <w:numId w:val="6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dachówka ceramiczna, blacha płaska, papa lub blacho dachówka z posypką mineralną,</w:t>
      </w:r>
      <w:r w:rsidRPr="00A73B84">
        <w:rPr>
          <w:rFonts w:ascii="Times New Roman" w:hAnsi="Times New Roman"/>
        </w:rPr>
        <w:t xml:space="preserve"> </w:t>
      </w:r>
      <w:r w:rsidR="00141A54" w:rsidRPr="00A73B84">
        <w:rPr>
          <w:rFonts w:ascii="Times New Roman" w:hAnsi="Times New Roman"/>
        </w:rPr>
        <w:t>w kolorach i odcieniach brązu, czerwieni</w:t>
      </w:r>
      <w:r w:rsidRPr="00A73B84">
        <w:rPr>
          <w:rFonts w:ascii="Times New Roman" w:eastAsia="Times New Roman" w:hAnsi="Times New Roman"/>
          <w:lang w:eastAsia="pl-PL"/>
        </w:rPr>
        <w:t>.</w:t>
      </w:r>
    </w:p>
    <w:p w14:paraId="51F482E3" w14:textId="6FEE82CF" w:rsidR="00650D4E" w:rsidRPr="00A73B84" w:rsidRDefault="00650D4E" w:rsidP="00650D4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</w:t>
      </w:r>
      <w:r w:rsidR="00AF784B" w:rsidRPr="00A73B84">
        <w:rPr>
          <w:rFonts w:ascii="Times New Roman" w:eastAsia="TimesNewRomanPSMT" w:hAnsi="Times New Roman"/>
          <w:lang w:eastAsia="pl-PL"/>
        </w:rPr>
        <w:t xml:space="preserve">Tereny, o których mowa w ust. 1, objęte są </w:t>
      </w:r>
      <w:r w:rsidRPr="00A73B84">
        <w:rPr>
          <w:rFonts w:ascii="Times New Roman" w:eastAsia="TimesNewRomanPSMT" w:hAnsi="Times New Roman"/>
          <w:lang w:eastAsia="pl-PL"/>
        </w:rPr>
        <w:t>ochroną konserwatorską i obowiązują zapisy §8 ust. 9 i 11.</w:t>
      </w:r>
    </w:p>
    <w:p w14:paraId="2FF70811" w14:textId="4A8B0239" w:rsidR="00BC4971" w:rsidRPr="00A73B84" w:rsidRDefault="00BC4971" w:rsidP="00BC4971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7</w:t>
      </w:r>
      <w:r w:rsidR="00B407FD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12MW-U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17MW-U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 lub usług.</w:t>
      </w:r>
    </w:p>
    <w:p w14:paraId="32FD30DE" w14:textId="7B7C9CAC" w:rsidR="00BC4971" w:rsidRPr="00A73B84" w:rsidRDefault="00BC4971" w:rsidP="00BC4971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3648936F" w14:textId="77777777" w:rsidR="00BC4971" w:rsidRPr="00A73B84" w:rsidRDefault="00BC4971">
      <w:pPr>
        <w:pStyle w:val="Teksttreci0"/>
        <w:numPr>
          <w:ilvl w:val="0"/>
          <w:numId w:val="624"/>
        </w:numPr>
        <w:shd w:val="clear" w:color="auto" w:fill="auto"/>
        <w:tabs>
          <w:tab w:val="left" w:pos="2835"/>
        </w:tabs>
        <w:spacing w:before="0" w:after="0" w:line="280" w:lineRule="exact"/>
        <w:ind w:left="709" w:hanging="433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194CDA8D" w14:textId="4621AC74" w:rsidR="00BC4971" w:rsidRPr="00A73B84" w:rsidRDefault="00796832">
      <w:pPr>
        <w:pStyle w:val="Teksttreci0"/>
        <w:numPr>
          <w:ilvl w:val="0"/>
          <w:numId w:val="624"/>
        </w:numPr>
        <w:shd w:val="clear" w:color="auto" w:fill="auto"/>
        <w:tabs>
          <w:tab w:val="left" w:pos="2835"/>
        </w:tabs>
        <w:spacing w:before="0" w:after="0" w:line="280" w:lineRule="exact"/>
        <w:ind w:left="709" w:hanging="433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BC4971" w:rsidRPr="00A73B84">
        <w:rPr>
          <w:sz w:val="22"/>
          <w:szCs w:val="22"/>
        </w:rPr>
        <w:t>: usług nauki, usług turystyki, usług handlu hurtowego, usług handlu wielkopowierzchniowego, usług kultu religijnego, usług bezpieczeństwa i porządku publicznego, usług rzemiosła zaliczanych do uciążliwych.</w:t>
      </w:r>
    </w:p>
    <w:p w14:paraId="346902CE" w14:textId="77777777" w:rsidR="00BC4971" w:rsidRPr="00A73B84" w:rsidRDefault="00BC4971" w:rsidP="00BC4971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których mowa w ust. 1, dopuszcza się realizację zagospodarowania oraz urządzeń i obiektów towarzyszących, zapewniających prawidłowe korzystanie z tego terenu zgodnie z jego przeznaczeniem, w szczególności:</w:t>
      </w:r>
    </w:p>
    <w:p w14:paraId="3B9D596D" w14:textId="77777777" w:rsidR="00BC4971" w:rsidRPr="00A73B84" w:rsidRDefault="00BC4971">
      <w:pPr>
        <w:numPr>
          <w:ilvl w:val="0"/>
          <w:numId w:val="62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E7C741B" w14:textId="77777777" w:rsidR="00BC4971" w:rsidRPr="00A73B84" w:rsidRDefault="00BC4971">
      <w:pPr>
        <w:numPr>
          <w:ilvl w:val="0"/>
          <w:numId w:val="62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277EEA8E" w14:textId="77777777" w:rsidR="00BC4971" w:rsidRPr="00A73B84" w:rsidRDefault="00BC4971">
      <w:pPr>
        <w:numPr>
          <w:ilvl w:val="0"/>
          <w:numId w:val="62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4AF90CA5" w14:textId="77777777" w:rsidR="00BC4971" w:rsidRPr="00A73B84" w:rsidRDefault="00BC4971">
      <w:pPr>
        <w:numPr>
          <w:ilvl w:val="0"/>
          <w:numId w:val="62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4F670595" w14:textId="77777777" w:rsidR="00BC4971" w:rsidRPr="00A73B84" w:rsidRDefault="00BC4971">
      <w:pPr>
        <w:numPr>
          <w:ilvl w:val="0"/>
          <w:numId w:val="62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E4E17B2" w14:textId="77777777" w:rsidR="00BC4971" w:rsidRPr="00A73B84" w:rsidRDefault="00BC4971">
      <w:pPr>
        <w:numPr>
          <w:ilvl w:val="0"/>
          <w:numId w:val="62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</w:t>
      </w:r>
    </w:p>
    <w:p w14:paraId="54EFD716" w14:textId="7EFAB58A" w:rsidR="00BC4971" w:rsidRPr="00A73B84" w:rsidRDefault="00BC4971" w:rsidP="00BC4971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0EAF6A9" w14:textId="11B35C40" w:rsidR="00D9347F" w:rsidRPr="00A73B84" w:rsidRDefault="00D9347F">
      <w:pPr>
        <w:numPr>
          <w:ilvl w:val="0"/>
          <w:numId w:val="6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A75D15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3AC595C" w14:textId="4E57FF53" w:rsidR="00BC4971" w:rsidRPr="00A73B84" w:rsidRDefault="00BC4971">
      <w:pPr>
        <w:numPr>
          <w:ilvl w:val="0"/>
          <w:numId w:val="6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05ECDEF0" w14:textId="77777777" w:rsidR="00BC4971" w:rsidRPr="00A73B84" w:rsidRDefault="00BC4971">
      <w:pPr>
        <w:numPr>
          <w:ilvl w:val="1"/>
          <w:numId w:val="627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6B315FB9" w14:textId="77777777" w:rsidR="00BC4971" w:rsidRPr="00A73B84" w:rsidRDefault="00BC4971">
      <w:pPr>
        <w:numPr>
          <w:ilvl w:val="1"/>
          <w:numId w:val="627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4,0;</w:t>
      </w:r>
    </w:p>
    <w:p w14:paraId="6032216F" w14:textId="20FA6051" w:rsidR="00BC4971" w:rsidRPr="00A73B84" w:rsidRDefault="00BC4971">
      <w:pPr>
        <w:numPr>
          <w:ilvl w:val="0"/>
          <w:numId w:val="6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="00D9347F"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D9347F" w:rsidRPr="00A73B84">
        <w:rPr>
          <w:rFonts w:ascii="Times New Roman" w:eastAsia="Times New Roman" w:hAnsi="Times New Roman"/>
          <w:lang w:eastAsia="pl-PL"/>
        </w:rPr>
        <w:t>85%,</w:t>
      </w:r>
    </w:p>
    <w:p w14:paraId="77DB12B1" w14:textId="77777777" w:rsidR="00BC4971" w:rsidRPr="00A73B84" w:rsidRDefault="00BC4971">
      <w:pPr>
        <w:numPr>
          <w:ilvl w:val="0"/>
          <w:numId w:val="6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 xml:space="preserve">5%, </w:t>
      </w:r>
    </w:p>
    <w:p w14:paraId="2A691287" w14:textId="77777777" w:rsidR="00BC4971" w:rsidRPr="00A73B84" w:rsidRDefault="00BC4971">
      <w:pPr>
        <w:numPr>
          <w:ilvl w:val="0"/>
          <w:numId w:val="6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BF8A16F" w14:textId="0341AA6A" w:rsidR="00BC4971" w:rsidRPr="00A73B84" w:rsidRDefault="00BC4971">
      <w:pPr>
        <w:numPr>
          <w:ilvl w:val="1"/>
          <w:numId w:val="628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</w:t>
      </w:r>
      <w:r w:rsidR="00D9347F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 m,</w:t>
      </w:r>
    </w:p>
    <w:p w14:paraId="2C55D161" w14:textId="0FF1852D" w:rsidR="00BC4971" w:rsidRPr="00A73B84" w:rsidRDefault="00BC4971">
      <w:pPr>
        <w:numPr>
          <w:ilvl w:val="1"/>
          <w:numId w:val="628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D9347F" w:rsidRPr="00A73B84">
        <w:rPr>
          <w:rFonts w:ascii="Times New Roman" w:eastAsia="Times New Roman" w:hAnsi="Times New Roman"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734E3699" w14:textId="77777777" w:rsidR="00BC4971" w:rsidRPr="00A73B84" w:rsidRDefault="00BC4971">
      <w:pPr>
        <w:numPr>
          <w:ilvl w:val="0"/>
          <w:numId w:val="6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7724747" w14:textId="77777777" w:rsidR="00D9347F" w:rsidRPr="00A73B84" w:rsidRDefault="00D9347F">
      <w:pPr>
        <w:numPr>
          <w:ilvl w:val="1"/>
          <w:numId w:val="629"/>
        </w:numPr>
        <w:spacing w:line="280" w:lineRule="exact"/>
        <w:ind w:left="993" w:right="-142" w:hanging="338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>głównych połaci od 15º do 45º,</w:t>
      </w:r>
    </w:p>
    <w:p w14:paraId="16252246" w14:textId="57710E38" w:rsidR="00D9347F" w:rsidRPr="00A73B84" w:rsidRDefault="00D9347F">
      <w:pPr>
        <w:numPr>
          <w:ilvl w:val="1"/>
          <w:numId w:val="629"/>
        </w:numPr>
        <w:spacing w:line="280" w:lineRule="exact"/>
        <w:ind w:left="993" w:right="-142" w:hanging="338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="00843CF9" w:rsidRPr="00A73B84">
        <w:rPr>
          <w:rFonts w:ascii="Times New Roman" w:hAnsi="Times New Roman"/>
        </w:rPr>
        <w:t>,</w:t>
      </w:r>
    </w:p>
    <w:p w14:paraId="5CD78DE6" w14:textId="4EA3E9A4" w:rsidR="00BC4971" w:rsidRPr="00A73B84" w:rsidRDefault="00D9347F">
      <w:pPr>
        <w:numPr>
          <w:ilvl w:val="1"/>
          <w:numId w:val="629"/>
        </w:numPr>
        <w:spacing w:line="280" w:lineRule="exact"/>
        <w:ind w:left="993" w:right="-142" w:hanging="338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dachówka ceramiczna, blacha płaska, papa lub blacho dachówka z posypką mineralną,</w:t>
      </w:r>
      <w:r w:rsidRPr="00A73B84">
        <w:rPr>
          <w:rFonts w:ascii="Times New Roman" w:hAnsi="Times New Roman"/>
        </w:rPr>
        <w:t xml:space="preserve"> </w:t>
      </w:r>
      <w:r w:rsidR="00141A54" w:rsidRPr="00A73B84">
        <w:rPr>
          <w:rFonts w:ascii="Times New Roman" w:hAnsi="Times New Roman"/>
        </w:rPr>
        <w:t>w kolorach i odcieniach brązu, czerwieni, szarości</w:t>
      </w:r>
      <w:r w:rsidRPr="00A73B84">
        <w:rPr>
          <w:rFonts w:ascii="Times New Roman" w:hAnsi="Times New Roman"/>
        </w:rPr>
        <w:t>.</w:t>
      </w:r>
    </w:p>
    <w:p w14:paraId="4A4F5661" w14:textId="7752D88A" w:rsidR="00650D4E" w:rsidRPr="00A73B84" w:rsidRDefault="00650D4E" w:rsidP="00650D4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</w:t>
      </w:r>
      <w:r w:rsidR="00AF784B" w:rsidRPr="00A73B84">
        <w:rPr>
          <w:rFonts w:ascii="Times New Roman" w:eastAsia="TimesNewRomanPSMT" w:hAnsi="Times New Roman"/>
          <w:lang w:eastAsia="pl-PL"/>
        </w:rPr>
        <w:t xml:space="preserve">Tereny, o których mowa w ust. 1, objęte są </w:t>
      </w:r>
      <w:r w:rsidRPr="00A73B84">
        <w:rPr>
          <w:rFonts w:ascii="Times New Roman" w:eastAsia="TimesNewRomanPSMT" w:hAnsi="Times New Roman"/>
          <w:lang w:eastAsia="pl-PL"/>
        </w:rPr>
        <w:t>ochroną konserwatorską i obowiązują zapisy §8 ust. 9 i 11.</w:t>
      </w:r>
    </w:p>
    <w:p w14:paraId="495FAA08" w14:textId="5839C380" w:rsidR="00554801" w:rsidRPr="00A73B84" w:rsidRDefault="00554801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7</w:t>
      </w:r>
      <w:r w:rsidR="004B091F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10MW-U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18MW-U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19MW-U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382E12" w:rsidRPr="00A73B84">
        <w:rPr>
          <w:rFonts w:ascii="Times New Roman" w:hAnsi="Times New Roman"/>
          <w:lang w:eastAsia="pl-PL"/>
        </w:rPr>
        <w:t>teren zabudowy mieszkaniowej wielorodzinnej lub usług.</w:t>
      </w:r>
    </w:p>
    <w:p w14:paraId="283EFB8D" w14:textId="3ED9BDEF" w:rsidR="00672730" w:rsidRPr="00A73B84" w:rsidRDefault="00672730" w:rsidP="00672730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5CBC7864" w14:textId="77777777" w:rsidR="00672730" w:rsidRPr="00A73B84" w:rsidRDefault="00672730">
      <w:pPr>
        <w:pStyle w:val="Teksttreci0"/>
        <w:numPr>
          <w:ilvl w:val="0"/>
          <w:numId w:val="576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zdrowia i opieki społecznej, usług sportu i rekreacji,  usług rzemiosła;</w:t>
      </w:r>
    </w:p>
    <w:p w14:paraId="45638791" w14:textId="0AC3F469" w:rsidR="00672730" w:rsidRPr="00A73B84" w:rsidRDefault="00796832">
      <w:pPr>
        <w:pStyle w:val="Teksttreci0"/>
        <w:numPr>
          <w:ilvl w:val="0"/>
          <w:numId w:val="576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672730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672730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74A11A9D" w14:textId="295597B3" w:rsidR="00554801" w:rsidRPr="00A73B84" w:rsidRDefault="0067273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54801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54801" w:rsidRPr="00A73B84">
        <w:rPr>
          <w:rFonts w:ascii="Times New Roman" w:hAnsi="Times New Roman"/>
        </w:rPr>
        <w:t>:</w:t>
      </w:r>
    </w:p>
    <w:p w14:paraId="6386E47B" w14:textId="77777777" w:rsidR="00554801" w:rsidRPr="00A73B84" w:rsidRDefault="00554801">
      <w:pPr>
        <w:numPr>
          <w:ilvl w:val="0"/>
          <w:numId w:val="4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8F82ECE" w14:textId="77777777" w:rsidR="00554801" w:rsidRPr="00A73B84" w:rsidRDefault="00554801">
      <w:pPr>
        <w:numPr>
          <w:ilvl w:val="0"/>
          <w:numId w:val="4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742872CB" w14:textId="77777777" w:rsidR="00554801" w:rsidRPr="00A73B84" w:rsidRDefault="00554801">
      <w:pPr>
        <w:numPr>
          <w:ilvl w:val="0"/>
          <w:numId w:val="4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4EC8CD68" w14:textId="44DF78F3" w:rsidR="00554801" w:rsidRPr="00A73B84" w:rsidRDefault="00554801">
      <w:pPr>
        <w:numPr>
          <w:ilvl w:val="0"/>
          <w:numId w:val="4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zewnętrzne;</w:t>
      </w:r>
    </w:p>
    <w:p w14:paraId="087CEBC5" w14:textId="77777777" w:rsidR="00554801" w:rsidRPr="00A73B84" w:rsidRDefault="00554801">
      <w:pPr>
        <w:numPr>
          <w:ilvl w:val="0"/>
          <w:numId w:val="4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B6DA801" w14:textId="618E35B8" w:rsidR="00554801" w:rsidRPr="00A73B84" w:rsidRDefault="00554801">
      <w:pPr>
        <w:numPr>
          <w:ilvl w:val="0"/>
          <w:numId w:val="4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4FEC2739" w14:textId="487FCB99" w:rsidR="00554801" w:rsidRPr="00A73B84" w:rsidRDefault="00554801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4E730F3" w14:textId="79C93F3F" w:rsidR="00C6596F" w:rsidRPr="00A73B84" w:rsidRDefault="00C6596F">
      <w:pPr>
        <w:numPr>
          <w:ilvl w:val="0"/>
          <w:numId w:val="4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5C268E" w:rsidRPr="00A73B84">
        <w:rPr>
          <w:rFonts w:ascii="Times New Roman" w:hAnsi="Times New Roman"/>
        </w:rPr>
        <w:t>lub</w:t>
      </w:r>
      <w:r w:rsidRPr="00A73B84">
        <w:rPr>
          <w:rFonts w:ascii="Times New Roman" w:hAnsi="Times New Roman"/>
        </w:rPr>
        <w:t xml:space="preserve">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FB2CE04" w14:textId="28418710" w:rsidR="00554801" w:rsidRPr="00A73B84" w:rsidRDefault="00554801">
      <w:pPr>
        <w:numPr>
          <w:ilvl w:val="0"/>
          <w:numId w:val="4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9964A0B" w14:textId="77777777" w:rsidR="00554801" w:rsidRPr="00A73B84" w:rsidRDefault="00554801">
      <w:pPr>
        <w:numPr>
          <w:ilvl w:val="1"/>
          <w:numId w:val="453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35A352A0" w14:textId="708291FD" w:rsidR="00554801" w:rsidRPr="00A73B84" w:rsidRDefault="00554801">
      <w:pPr>
        <w:numPr>
          <w:ilvl w:val="1"/>
          <w:numId w:val="453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55A59AAB" w14:textId="4721272A" w:rsidR="00554801" w:rsidRPr="00A73B84" w:rsidRDefault="00554801">
      <w:pPr>
        <w:numPr>
          <w:ilvl w:val="0"/>
          <w:numId w:val="4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40%,</w:t>
      </w:r>
    </w:p>
    <w:p w14:paraId="4D2B6418" w14:textId="67672576" w:rsidR="00554801" w:rsidRPr="00A73B84" w:rsidRDefault="00554801">
      <w:pPr>
        <w:numPr>
          <w:ilvl w:val="0"/>
          <w:numId w:val="4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 xml:space="preserve">10%, </w:t>
      </w:r>
    </w:p>
    <w:p w14:paraId="14ABBB9F" w14:textId="77777777" w:rsidR="00554801" w:rsidRPr="00A73B84" w:rsidRDefault="00554801">
      <w:pPr>
        <w:numPr>
          <w:ilvl w:val="0"/>
          <w:numId w:val="4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1B498081" w14:textId="77777777" w:rsidR="00554801" w:rsidRPr="00A73B84" w:rsidRDefault="00554801">
      <w:pPr>
        <w:numPr>
          <w:ilvl w:val="1"/>
          <w:numId w:val="454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10 m,</w:t>
      </w:r>
    </w:p>
    <w:p w14:paraId="6DD3A21D" w14:textId="4652668F" w:rsidR="00554801" w:rsidRPr="00A73B84" w:rsidRDefault="00554801">
      <w:pPr>
        <w:numPr>
          <w:ilvl w:val="1"/>
          <w:numId w:val="454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</w:t>
      </w:r>
      <w:r w:rsidR="00FC726E" w:rsidRPr="00A73B84">
        <w:rPr>
          <w:rFonts w:ascii="Times New Roman" w:eastAsia="TimesNewRomanPSMT" w:hAnsi="Times New Roman"/>
        </w:rPr>
        <w:t>,</w:t>
      </w:r>
    </w:p>
    <w:p w14:paraId="6AFF16C9" w14:textId="77777777" w:rsidR="00554801" w:rsidRPr="00A73B84" w:rsidRDefault="00554801">
      <w:pPr>
        <w:numPr>
          <w:ilvl w:val="1"/>
          <w:numId w:val="454"/>
        </w:numPr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 m;</w:t>
      </w:r>
    </w:p>
    <w:p w14:paraId="571A1EB8" w14:textId="77777777" w:rsidR="00554801" w:rsidRPr="00A73B84" w:rsidRDefault="00554801">
      <w:pPr>
        <w:numPr>
          <w:ilvl w:val="0"/>
          <w:numId w:val="4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3E77498" w14:textId="77777777" w:rsidR="009D4EDC" w:rsidRPr="00A73B84" w:rsidRDefault="009D4EDC">
      <w:pPr>
        <w:numPr>
          <w:ilvl w:val="1"/>
          <w:numId w:val="6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>głównych połaci od 15º do 45º,</w:t>
      </w:r>
    </w:p>
    <w:p w14:paraId="7170CAD3" w14:textId="75B24C53" w:rsidR="009D4EDC" w:rsidRPr="00A73B84" w:rsidRDefault="009D4EDC">
      <w:pPr>
        <w:numPr>
          <w:ilvl w:val="1"/>
          <w:numId w:val="6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="005D5F05" w:rsidRPr="00A73B84">
        <w:rPr>
          <w:rFonts w:ascii="Times New Roman" w:hAnsi="Times New Roman"/>
        </w:rPr>
        <w:t>,</w:t>
      </w:r>
    </w:p>
    <w:p w14:paraId="62BC03A8" w14:textId="1F7F2B0C" w:rsidR="00554801" w:rsidRPr="00A73B84" w:rsidRDefault="009D4EDC">
      <w:pPr>
        <w:numPr>
          <w:ilvl w:val="1"/>
          <w:numId w:val="6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dachówka ceramiczna, blacha płaska, papa lub blacho dachówka z posypką mineralną,</w:t>
      </w:r>
      <w:r w:rsidRPr="00A73B84">
        <w:rPr>
          <w:rFonts w:ascii="Times New Roman" w:hAnsi="Times New Roman"/>
        </w:rPr>
        <w:t xml:space="preserve"> </w:t>
      </w:r>
      <w:r w:rsidR="00141A54" w:rsidRPr="00A73B84">
        <w:rPr>
          <w:rFonts w:ascii="Times New Roman" w:hAnsi="Times New Roman"/>
        </w:rPr>
        <w:t>w kolorach i odcieniach brązu, czerwieni, szarości</w:t>
      </w:r>
      <w:r w:rsidR="00554801" w:rsidRPr="00A73B84">
        <w:rPr>
          <w:rFonts w:ascii="Times New Roman" w:hAnsi="Times New Roman"/>
        </w:rPr>
        <w:t>.</w:t>
      </w:r>
    </w:p>
    <w:p w14:paraId="7F2EAF9A" w14:textId="7118C5B7" w:rsidR="00650D4E" w:rsidRPr="00A73B84" w:rsidRDefault="00650D4E" w:rsidP="00650D4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</w:t>
      </w:r>
      <w:r w:rsidR="00AF784B" w:rsidRPr="00A73B84">
        <w:rPr>
          <w:rFonts w:ascii="Times New Roman" w:eastAsia="TimesNewRomanPSMT" w:hAnsi="Times New Roman"/>
          <w:lang w:eastAsia="pl-PL"/>
        </w:rPr>
        <w:t xml:space="preserve">Tereny, o których mowa w ust. 1, objęte są </w:t>
      </w:r>
      <w:r w:rsidRPr="00A73B84">
        <w:rPr>
          <w:rFonts w:ascii="Times New Roman" w:eastAsia="TimesNewRomanPSMT" w:hAnsi="Times New Roman"/>
          <w:lang w:eastAsia="pl-PL"/>
        </w:rPr>
        <w:t>ochroną konserwatorską i obowiązują zapisy §8 ust. 9 i 11.</w:t>
      </w:r>
    </w:p>
    <w:p w14:paraId="6D914A7E" w14:textId="722E7E78" w:rsidR="002A798E" w:rsidRPr="00A73B84" w:rsidRDefault="002A798E" w:rsidP="002A798E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Pr="00A73B84">
        <w:rPr>
          <w:rFonts w:ascii="Times New Roman" w:eastAsia="Times New Roman" w:hAnsi="Times New Roman"/>
          <w:b/>
          <w:lang w:eastAsia="pl-PL"/>
        </w:rPr>
        <w:t>75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 </w:t>
      </w:r>
      <w:r w:rsidRPr="00A73B84">
        <w:rPr>
          <w:rFonts w:ascii="Times New Roman" w:eastAsia="Times New Roman" w:hAnsi="Times New Roman"/>
          <w:b/>
          <w:bCs/>
          <w:lang w:eastAsia="pl-PL"/>
        </w:rPr>
        <w:t>2</w:t>
      </w:r>
      <w:r w:rsidRPr="00A73B84">
        <w:rPr>
          <w:rFonts w:ascii="Times New Roman" w:eastAsia="Times New Roman" w:hAnsi="Times New Roman"/>
          <w:b/>
          <w:lang w:eastAsia="pl-PL"/>
        </w:rPr>
        <w:t>3MW</w:t>
      </w:r>
      <w:r w:rsidRPr="00A73B84">
        <w:rPr>
          <w:rFonts w:ascii="Times New Roman" w:eastAsia="Times New Roman" w:hAnsi="Times New Roman"/>
          <w:b/>
          <w:lang w:eastAsia="pl-PL"/>
        </w:rPr>
        <w:t>-U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24</w:t>
      </w:r>
      <w:r w:rsidRPr="00A73B84">
        <w:rPr>
          <w:rFonts w:ascii="Times New Roman" w:eastAsia="Times New Roman" w:hAnsi="Times New Roman"/>
          <w:b/>
          <w:lang w:eastAsia="pl-PL"/>
        </w:rPr>
        <w:t>MW</w:t>
      </w:r>
      <w:r w:rsidRPr="00A73B84">
        <w:rPr>
          <w:rFonts w:ascii="Times New Roman" w:eastAsia="Times New Roman" w:hAnsi="Times New Roman"/>
          <w:b/>
          <w:lang w:eastAsia="pl-PL"/>
        </w:rPr>
        <w:t>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</w:t>
      </w:r>
      <w:r w:rsidRPr="00A73B84">
        <w:rPr>
          <w:rFonts w:ascii="Times New Roman" w:hAnsi="Times New Roman"/>
          <w:lang w:eastAsia="pl-PL"/>
        </w:rPr>
        <w:t>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 lub usług</w:t>
      </w:r>
      <w:r w:rsidRPr="00A73B84">
        <w:rPr>
          <w:rFonts w:ascii="Times New Roman" w:eastAsia="Times New Roman" w:hAnsi="Times New Roman"/>
          <w:lang w:eastAsia="pl-PL"/>
        </w:rPr>
        <w:t>.</w:t>
      </w:r>
    </w:p>
    <w:p w14:paraId="1AF8B984" w14:textId="77777777" w:rsidR="002A798E" w:rsidRPr="00A73B84" w:rsidRDefault="002A798E" w:rsidP="002A798E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Dla terenu usług, o których mowa w ust. 1:</w:t>
      </w:r>
    </w:p>
    <w:p w14:paraId="52F1AA22" w14:textId="6EA49F27" w:rsidR="002A798E" w:rsidRPr="00A73B84" w:rsidRDefault="002A798E">
      <w:pPr>
        <w:pStyle w:val="Teksttreci0"/>
        <w:numPr>
          <w:ilvl w:val="0"/>
          <w:numId w:val="642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turystyki</w:t>
      </w:r>
      <w:r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>usług biurowych i administracji, usług zdrowia i opieki społecznej, usług sportu i rekreacji,  usług rzemiosła;</w:t>
      </w:r>
    </w:p>
    <w:p w14:paraId="1C18C880" w14:textId="3C7A8F02" w:rsidR="002A798E" w:rsidRPr="00A73B84" w:rsidRDefault="002A798E">
      <w:pPr>
        <w:pStyle w:val="Teksttreci0"/>
        <w:numPr>
          <w:ilvl w:val="0"/>
          <w:numId w:val="642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lastRenderedPageBreak/>
        <w:t>wyklucza się lokalizację usług z zakresu: usług nauki, usług handlu hurtowego, usług handlu wielkopowierzchniowego, usług kultu religijnego, usług bezpieczeństwa i porządku publicznego, usług rzemiosła zaliczanych do uciążliwych.</w:t>
      </w:r>
    </w:p>
    <w:p w14:paraId="17F2CCEA" w14:textId="77777777" w:rsidR="002A798E" w:rsidRPr="00A73B84" w:rsidRDefault="002A798E" w:rsidP="002A798E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 Na terenach, o których mowa w ust. 1, dopuszcza się realizację zagospodarowania oraz urządzeń i obiektów towarzyszących, zapewniających prawidłowe korzystanie z tego terenu zgodnie z jego przeznaczeniem, w szczególności:</w:t>
      </w:r>
    </w:p>
    <w:p w14:paraId="58ABE654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5AFFCA1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B7B9DB4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305DEDD7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E7A16B7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4CC63A81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6BBF4066" w14:textId="77777777" w:rsidR="002A798E" w:rsidRPr="00A73B84" w:rsidRDefault="002A798E">
      <w:pPr>
        <w:numPr>
          <w:ilvl w:val="0"/>
          <w:numId w:val="643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3168B95" w14:textId="77777777" w:rsidR="002A798E" w:rsidRPr="00A73B84" w:rsidRDefault="002A798E" w:rsidP="002A798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>Na terenach, o których mowa w ust. 1, obowiązują następujące ustalenia dotyczące kształtowania zabudowy, zagospodarowania terenu i kształtowania ładu przestrzennego, z uwzględnieniem ustaleń §8:</w:t>
      </w:r>
    </w:p>
    <w:p w14:paraId="413F2E18" w14:textId="2575BD03" w:rsidR="00AF1625" w:rsidRPr="00A73B84" w:rsidRDefault="00AF1625">
      <w:pPr>
        <w:numPr>
          <w:ilvl w:val="0"/>
          <w:numId w:val="6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linie zabudowy, zgodnie z rysunkiem planu;</w:t>
      </w:r>
    </w:p>
    <w:p w14:paraId="12A69E0D" w14:textId="7DDDCE45" w:rsidR="002A798E" w:rsidRPr="00A73B84" w:rsidRDefault="002A798E">
      <w:pPr>
        <w:numPr>
          <w:ilvl w:val="0"/>
          <w:numId w:val="64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D0A03F5" w14:textId="77777777" w:rsidR="002A798E" w:rsidRPr="00A73B84" w:rsidRDefault="002A798E">
      <w:pPr>
        <w:numPr>
          <w:ilvl w:val="1"/>
          <w:numId w:val="64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0,3,</w:t>
      </w:r>
    </w:p>
    <w:p w14:paraId="2446A06D" w14:textId="77777777" w:rsidR="002A798E" w:rsidRPr="00A73B84" w:rsidRDefault="002A798E">
      <w:pPr>
        <w:numPr>
          <w:ilvl w:val="1"/>
          <w:numId w:val="64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2,7;</w:t>
      </w:r>
    </w:p>
    <w:p w14:paraId="448547F2" w14:textId="77777777" w:rsidR="002A798E" w:rsidRPr="00A73B84" w:rsidRDefault="002A798E">
      <w:pPr>
        <w:numPr>
          <w:ilvl w:val="0"/>
          <w:numId w:val="64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45%;</w:t>
      </w:r>
    </w:p>
    <w:p w14:paraId="4825DA4B" w14:textId="77777777" w:rsidR="002A798E" w:rsidRPr="00A73B84" w:rsidRDefault="002A798E">
      <w:pPr>
        <w:numPr>
          <w:ilvl w:val="0"/>
          <w:numId w:val="64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10%;</w:t>
      </w:r>
    </w:p>
    <w:p w14:paraId="6F343EBE" w14:textId="77777777" w:rsidR="002A798E" w:rsidRPr="00A73B84" w:rsidRDefault="002A798E">
      <w:pPr>
        <w:numPr>
          <w:ilvl w:val="0"/>
          <w:numId w:val="64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257F483" w14:textId="09C79F81" w:rsidR="002A798E" w:rsidRPr="00A73B84" w:rsidRDefault="002A798E">
      <w:pPr>
        <w:numPr>
          <w:ilvl w:val="1"/>
          <w:numId w:val="64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 – 16m,</w:t>
      </w:r>
    </w:p>
    <w:p w14:paraId="434C183C" w14:textId="77777777" w:rsidR="002A798E" w:rsidRPr="00A73B84" w:rsidRDefault="002A798E">
      <w:pPr>
        <w:numPr>
          <w:ilvl w:val="1"/>
          <w:numId w:val="64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garaży, kiosków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594A9D0C" w14:textId="77777777" w:rsidR="002A798E" w:rsidRPr="00A73B84" w:rsidRDefault="002A798E">
      <w:pPr>
        <w:numPr>
          <w:ilvl w:val="1"/>
          <w:numId w:val="64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16m;</w:t>
      </w:r>
    </w:p>
    <w:p w14:paraId="1E77BABD" w14:textId="77777777" w:rsidR="002A798E" w:rsidRPr="00A73B84" w:rsidRDefault="002A798E">
      <w:pPr>
        <w:numPr>
          <w:ilvl w:val="0"/>
          <w:numId w:val="644"/>
        </w:numPr>
        <w:spacing w:line="280" w:lineRule="exact"/>
        <w:ind w:left="709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243B548" w14:textId="77777777" w:rsidR="002A798E" w:rsidRPr="00A73B84" w:rsidRDefault="002A798E">
      <w:pPr>
        <w:numPr>
          <w:ilvl w:val="1"/>
          <w:numId w:val="64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 – symetryczne, dwuspadowe, o kącie nachylenia </w:t>
      </w:r>
      <w:r w:rsidRPr="00A73B84">
        <w:rPr>
          <w:rFonts w:ascii="Times New Roman" w:hAnsi="Times New Roman"/>
        </w:rPr>
        <w:t>głównych połaci od 35º do 45º lub dachy płaskie,</w:t>
      </w:r>
    </w:p>
    <w:p w14:paraId="2A8E7615" w14:textId="77777777" w:rsidR="002A798E" w:rsidRPr="00A73B84" w:rsidRDefault="002A798E">
      <w:pPr>
        <w:numPr>
          <w:ilvl w:val="1"/>
          <w:numId w:val="64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do 30º lub dachy płaskie,</w:t>
      </w:r>
    </w:p>
    <w:p w14:paraId="3654BEE6" w14:textId="77777777" w:rsidR="002A798E" w:rsidRPr="00A73B84" w:rsidRDefault="002A798E">
      <w:pPr>
        <w:numPr>
          <w:ilvl w:val="1"/>
          <w:numId w:val="64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6C2C4B07" w14:textId="77777777" w:rsidR="002A798E" w:rsidRPr="00A73B84" w:rsidRDefault="002A798E">
      <w:pPr>
        <w:numPr>
          <w:ilvl w:val="1"/>
          <w:numId w:val="647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 pokrycia dachów stosować materiały w kolorach i odcieniach brązu, czerwieni, szarości</w:t>
      </w:r>
      <w:r w:rsidRPr="00A73B84">
        <w:rPr>
          <w:rFonts w:ascii="Times New Roman" w:hAnsi="Times New Roman"/>
        </w:rPr>
        <w:t>.</w:t>
      </w:r>
    </w:p>
    <w:p w14:paraId="7A4744B3" w14:textId="7576241C" w:rsidR="002A798E" w:rsidRPr="00A73B84" w:rsidRDefault="002A798E" w:rsidP="002A798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>4. Teren</w:t>
      </w:r>
      <w:r w:rsidR="00AF1625" w:rsidRPr="00A73B84">
        <w:rPr>
          <w:rFonts w:ascii="Times New Roman" w:eastAsia="TimesNewRomanPSMT" w:hAnsi="Times New Roman"/>
          <w:lang w:eastAsia="pl-PL"/>
        </w:rPr>
        <w:t>y</w:t>
      </w:r>
      <w:r w:rsidRPr="00A73B84">
        <w:rPr>
          <w:rFonts w:ascii="Times New Roman" w:eastAsia="TimesNewRomanPSMT" w:hAnsi="Times New Roman"/>
          <w:lang w:eastAsia="pl-PL"/>
        </w:rPr>
        <w:t xml:space="preserve">, </w:t>
      </w:r>
      <w:r w:rsidRPr="00A73B84">
        <w:rPr>
          <w:rFonts w:ascii="Times New Roman" w:hAnsi="Times New Roman"/>
        </w:rPr>
        <w:t>o który</w:t>
      </w:r>
      <w:r w:rsidR="00AF1625" w:rsidRPr="00A73B84">
        <w:rPr>
          <w:rFonts w:ascii="Times New Roman" w:hAnsi="Times New Roman"/>
        </w:rPr>
        <w:t>ch</w:t>
      </w:r>
      <w:r w:rsidRPr="00A73B84">
        <w:rPr>
          <w:rFonts w:ascii="Times New Roman" w:hAnsi="Times New Roman"/>
        </w:rPr>
        <w:t xml:space="preserve">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</w:t>
      </w:r>
      <w:r w:rsidR="00974ECF" w:rsidRPr="00A73B84">
        <w:rPr>
          <w:rFonts w:ascii="Times New Roman" w:eastAsia="TimesNewRomanPSMT" w:hAnsi="Times New Roman"/>
          <w:lang w:eastAsia="pl-PL"/>
        </w:rPr>
        <w:t>e są częściowo</w:t>
      </w:r>
      <w:r w:rsidRPr="00A73B84">
        <w:rPr>
          <w:rFonts w:ascii="Times New Roman" w:eastAsia="TimesNewRomanPSMT" w:hAnsi="Times New Roman"/>
          <w:lang w:eastAsia="pl-PL"/>
        </w:rPr>
        <w:t xml:space="preserve"> ochroną konserwatorską i obowiązują zapisy §8 ust. 11.</w:t>
      </w:r>
    </w:p>
    <w:p w14:paraId="238E534D" w14:textId="41B7FD85" w:rsidR="006F61B6" w:rsidRPr="00A73B84" w:rsidRDefault="006F61B6" w:rsidP="006F61B6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Pr="00A73B84">
        <w:rPr>
          <w:rFonts w:ascii="Times New Roman" w:eastAsia="Times New Roman" w:hAnsi="Times New Roman"/>
          <w:b/>
          <w:lang w:eastAsia="pl-PL"/>
        </w:rPr>
        <w:t>76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symbolem: </w:t>
      </w:r>
      <w:r w:rsidR="00412D9E" w:rsidRPr="00A73B84">
        <w:rPr>
          <w:rFonts w:ascii="Times New Roman" w:eastAsia="Times New Roman" w:hAnsi="Times New Roman"/>
          <w:b/>
          <w:lang w:eastAsia="pl-PL"/>
        </w:rPr>
        <w:t>25</w:t>
      </w:r>
      <w:r w:rsidRPr="00A73B84">
        <w:rPr>
          <w:rFonts w:ascii="Times New Roman" w:eastAsia="Times New Roman" w:hAnsi="Times New Roman"/>
          <w:b/>
          <w:lang w:eastAsia="pl-PL"/>
        </w:rPr>
        <w:t>MW-U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 zabudowy mieszkaniowej wielorodzinnej lub usług.</w:t>
      </w:r>
    </w:p>
    <w:p w14:paraId="261E86FE" w14:textId="77777777" w:rsidR="006F61B6" w:rsidRPr="00A73B84" w:rsidRDefault="006F61B6" w:rsidP="006F61B6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Dla terenu usług, o których mowa w ust. 1:</w:t>
      </w:r>
    </w:p>
    <w:p w14:paraId="0DBB6DDF" w14:textId="06038384" w:rsidR="00B407FD" w:rsidRPr="00A73B84" w:rsidRDefault="00B407FD">
      <w:pPr>
        <w:pStyle w:val="Teksttreci0"/>
        <w:numPr>
          <w:ilvl w:val="0"/>
          <w:numId w:val="64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turystyki, usług biurowych i administracji, usług zdrowia i opieki społecznej, usług sportu i rekreacji,  usług rzemiosła;</w:t>
      </w:r>
    </w:p>
    <w:p w14:paraId="797401C2" w14:textId="6C6F87D9" w:rsidR="006F61B6" w:rsidRPr="00A73B84" w:rsidRDefault="006F61B6">
      <w:pPr>
        <w:pStyle w:val="Teksttreci0"/>
        <w:numPr>
          <w:ilvl w:val="0"/>
          <w:numId w:val="649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zakresu: usług nauki, usług handlu hurtowego, usług handlu wielkopowierzchniowego, usług kultu religijnego, usług bezpieczeństwa i porządku publicznego, usług rzemiosła zaliczanych do uciążliwych.</w:t>
      </w:r>
    </w:p>
    <w:p w14:paraId="72747778" w14:textId="77777777" w:rsidR="006F61B6" w:rsidRPr="00A73B84" w:rsidRDefault="006F61B6" w:rsidP="006F61B6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 Na terenach, o których mowa w ust. 1, dopuszcza się realizację zagospodarowania oraz urządzeń i obiektów towarzyszących, zapewniających prawidłowe korzystanie z tego terenu zgodnie z jego przeznaczeniem, w szczególności:</w:t>
      </w:r>
    </w:p>
    <w:p w14:paraId="1A9A78D0" w14:textId="1879B2BE" w:rsidR="00B407FD" w:rsidRPr="00A73B84" w:rsidRDefault="00B407FD">
      <w:pPr>
        <w:numPr>
          <w:ilvl w:val="0"/>
          <w:numId w:val="65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infrastruktury technicznej;</w:t>
      </w:r>
    </w:p>
    <w:p w14:paraId="2F239711" w14:textId="014DA408" w:rsidR="006F61B6" w:rsidRPr="00A73B84" w:rsidRDefault="006F61B6">
      <w:pPr>
        <w:numPr>
          <w:ilvl w:val="0"/>
          <w:numId w:val="65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036738ED" w14:textId="77777777" w:rsidR="006F61B6" w:rsidRPr="00A73B84" w:rsidRDefault="006F61B6">
      <w:pPr>
        <w:numPr>
          <w:ilvl w:val="0"/>
          <w:numId w:val="65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9FF9618" w14:textId="58658168" w:rsidR="006F61B6" w:rsidRPr="00A73B84" w:rsidRDefault="006F61B6">
      <w:pPr>
        <w:numPr>
          <w:ilvl w:val="0"/>
          <w:numId w:val="65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</w:t>
      </w:r>
      <w:r w:rsidR="00B407FD" w:rsidRPr="00A73B84">
        <w:rPr>
          <w:rFonts w:ascii="Times New Roman" w:eastAsia="TimesNewRomanPSMT" w:hAnsi="Times New Roman"/>
        </w:rPr>
        <w:t>, boiska</w:t>
      </w:r>
      <w:r w:rsidRPr="00A73B84">
        <w:rPr>
          <w:rFonts w:ascii="Times New Roman" w:eastAsia="TimesNewRomanPSMT" w:hAnsi="Times New Roman"/>
        </w:rPr>
        <w:t>;</w:t>
      </w:r>
    </w:p>
    <w:p w14:paraId="4D2DE0D3" w14:textId="77777777" w:rsidR="006F61B6" w:rsidRPr="00A73B84" w:rsidRDefault="006F61B6">
      <w:pPr>
        <w:numPr>
          <w:ilvl w:val="0"/>
          <w:numId w:val="65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7416CAC7" w14:textId="77777777" w:rsidR="006F61B6" w:rsidRPr="00A73B84" w:rsidRDefault="006F61B6">
      <w:pPr>
        <w:numPr>
          <w:ilvl w:val="0"/>
          <w:numId w:val="650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</w:t>
      </w:r>
    </w:p>
    <w:p w14:paraId="296E231D" w14:textId="77777777" w:rsidR="006F61B6" w:rsidRPr="00A73B84" w:rsidRDefault="006F61B6" w:rsidP="006F61B6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4. </w:t>
      </w:r>
      <w:r w:rsidRPr="00A73B84">
        <w:rPr>
          <w:rFonts w:ascii="Times New Roman" w:hAnsi="Times New Roman"/>
        </w:rPr>
        <w:t>Na terenach, o których mowa w ust. 1, obowiązują następujące ustalenia dotyczące kształtowania zabudowy, zagospodarowania terenu i kształtowania ładu przestrzennego, z uwzględnieniem ustaleń §8:</w:t>
      </w:r>
    </w:p>
    <w:p w14:paraId="5D3760EB" w14:textId="50C1B269" w:rsidR="003A03F2" w:rsidRDefault="003A03F2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ustala się zakaz </w:t>
      </w:r>
      <w:r w:rsidRPr="00A73B84">
        <w:rPr>
          <w:rFonts w:ascii="Times New Roman" w:eastAsia="TimesNewRomanPSMT" w:hAnsi="Times New Roman"/>
        </w:rPr>
        <w:t>zwiększenia wysokości bryły budynku w zakresie liczby kondygnacji; dopuszcza się zwiększenie wysokości budynku poprzez wprowadzenie elementów architektonicznych np. w formie attyk, kształtu dachu itp., o maksymalnie 1,5m, przy stosowaniu form i detalu architektonicznego, podnoszących walory architektoniczne istniejącej zabudowy</w:t>
      </w:r>
      <w:r>
        <w:rPr>
          <w:rFonts w:ascii="Times New Roman" w:eastAsia="TimesNewRomanPSMT" w:hAnsi="Times New Roman"/>
        </w:rPr>
        <w:t>;</w:t>
      </w:r>
    </w:p>
    <w:p w14:paraId="694F77D6" w14:textId="55A95BE6" w:rsidR="00B407FD" w:rsidRPr="00A73B84" w:rsidRDefault="00B407FD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01170D3" w14:textId="47C846C3" w:rsidR="006F61B6" w:rsidRPr="00A73B84" w:rsidRDefault="006F61B6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82234EE" w14:textId="77777777" w:rsidR="006F61B6" w:rsidRPr="00A73B84" w:rsidRDefault="006F61B6">
      <w:pPr>
        <w:numPr>
          <w:ilvl w:val="0"/>
          <w:numId w:val="652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minimalna – 0,1, </w:t>
      </w:r>
    </w:p>
    <w:p w14:paraId="03557198" w14:textId="77777777" w:rsidR="006F61B6" w:rsidRPr="00A73B84" w:rsidRDefault="006F61B6">
      <w:pPr>
        <w:numPr>
          <w:ilvl w:val="0"/>
          <w:numId w:val="652"/>
        </w:numPr>
        <w:tabs>
          <w:tab w:val="left" w:pos="1080"/>
        </w:tabs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7FF3939B" w14:textId="77777777" w:rsidR="006F61B6" w:rsidRPr="00A73B84" w:rsidRDefault="006F61B6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40%,</w:t>
      </w:r>
    </w:p>
    <w:p w14:paraId="3E7294C7" w14:textId="661DCEDC" w:rsidR="006F61B6" w:rsidRPr="00A73B84" w:rsidRDefault="006F61B6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B407FD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0%, </w:t>
      </w:r>
    </w:p>
    <w:p w14:paraId="4CC25D40" w14:textId="77777777" w:rsidR="006F61B6" w:rsidRPr="00A73B84" w:rsidRDefault="006F61B6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7803A9D" w14:textId="26967E0D" w:rsidR="006F61B6" w:rsidRPr="00A73B84" w:rsidRDefault="006F61B6">
      <w:pPr>
        <w:numPr>
          <w:ilvl w:val="1"/>
          <w:numId w:val="653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mieszkalnych, mieszkalno-usługowych, usługowych – 1</w:t>
      </w:r>
      <w:r w:rsidR="00B407FD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 m,</w:t>
      </w:r>
    </w:p>
    <w:p w14:paraId="6D55751F" w14:textId="77777777" w:rsidR="006F61B6" w:rsidRPr="00A73B84" w:rsidRDefault="006F61B6">
      <w:pPr>
        <w:numPr>
          <w:ilvl w:val="1"/>
          <w:numId w:val="653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</w:t>
      </w:r>
      <w:r w:rsidRPr="00A73B84">
        <w:rPr>
          <w:rFonts w:ascii="Times New Roman" w:hAnsi="Times New Roman"/>
        </w:rPr>
        <w:t>budynków 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6m, </w:t>
      </w:r>
      <w:r w:rsidRPr="00A73B84">
        <w:rPr>
          <w:rFonts w:ascii="Times New Roman" w:eastAsia="TimesNewRomanPSMT" w:hAnsi="Times New Roman"/>
        </w:rPr>
        <w:t>maksymalnie 1 kondygnacja nadziemna</w:t>
      </w:r>
    </w:p>
    <w:p w14:paraId="027B092C" w14:textId="77777777" w:rsidR="006F61B6" w:rsidRPr="00A73B84" w:rsidRDefault="006F61B6">
      <w:pPr>
        <w:numPr>
          <w:ilvl w:val="1"/>
          <w:numId w:val="653"/>
        </w:numPr>
        <w:spacing w:line="280" w:lineRule="exact"/>
        <w:ind w:left="1134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 m;</w:t>
      </w:r>
    </w:p>
    <w:p w14:paraId="451B8778" w14:textId="77777777" w:rsidR="006F61B6" w:rsidRPr="00A73B84" w:rsidRDefault="006F61B6">
      <w:pPr>
        <w:numPr>
          <w:ilvl w:val="0"/>
          <w:numId w:val="65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0AFE7EE1" w14:textId="4FB1C09F" w:rsidR="00F53304" w:rsidRPr="00A73B84" w:rsidRDefault="00F53304">
      <w:pPr>
        <w:numPr>
          <w:ilvl w:val="1"/>
          <w:numId w:val="654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dachy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mieszkalnych, mieszkalno-usługowych, usługowych: 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Pr="00A73B84">
        <w:rPr>
          <w:rFonts w:ascii="Times New Roman" w:hAnsi="Times New Roman"/>
        </w:rPr>
        <w:t>15</w:t>
      </w:r>
      <w:r w:rsidRPr="00A73B84">
        <w:rPr>
          <w:rFonts w:ascii="Times New Roman" w:hAnsi="Times New Roman"/>
        </w:rPr>
        <w:t xml:space="preserve">º do </w:t>
      </w:r>
      <w:r w:rsidRPr="00A73B84">
        <w:rPr>
          <w:rFonts w:ascii="Times New Roman" w:hAnsi="Times New Roman"/>
        </w:rPr>
        <w:t>3</w:t>
      </w:r>
      <w:r w:rsidR="000F4051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º,</w:t>
      </w:r>
    </w:p>
    <w:p w14:paraId="57288BA5" w14:textId="63E277AF" w:rsidR="006F61B6" w:rsidRPr="00A73B84" w:rsidRDefault="006F61B6">
      <w:pPr>
        <w:numPr>
          <w:ilvl w:val="1"/>
          <w:numId w:val="654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dachy </w:t>
      </w:r>
      <w:r w:rsidRPr="00A73B84">
        <w:rPr>
          <w:rFonts w:ascii="Times New Roman" w:eastAsia="Times New Roman" w:hAnsi="Times New Roman"/>
          <w:lang w:eastAsia="pl-PL"/>
        </w:rPr>
        <w:t>pozostałych obiektów budowlanych – symetryczne, dwuspadowe</w:t>
      </w:r>
      <w:r w:rsidRPr="00A73B84">
        <w:rPr>
          <w:rFonts w:ascii="Times New Roman" w:hAnsi="Times New Roman"/>
        </w:rPr>
        <w:t xml:space="preserve"> lub jednospadowe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 xml:space="preserve">głównych połaci od 15º do </w:t>
      </w:r>
      <w:r w:rsidR="00F53304" w:rsidRPr="00A73B84">
        <w:rPr>
          <w:rFonts w:ascii="Times New Roman" w:hAnsi="Times New Roman"/>
        </w:rPr>
        <w:t>30</w:t>
      </w:r>
      <w:r w:rsidRPr="00A73B84">
        <w:rPr>
          <w:rFonts w:ascii="Times New Roman" w:hAnsi="Times New Roman"/>
        </w:rPr>
        <w:t>º,</w:t>
      </w:r>
    </w:p>
    <w:p w14:paraId="49821DDF" w14:textId="77777777" w:rsidR="006F61B6" w:rsidRPr="00A73B84" w:rsidRDefault="006F61B6">
      <w:pPr>
        <w:numPr>
          <w:ilvl w:val="1"/>
          <w:numId w:val="654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tarasów;</w:t>
      </w:r>
    </w:p>
    <w:p w14:paraId="1FC0C131" w14:textId="77777777" w:rsidR="006F61B6" w:rsidRPr="00A73B84" w:rsidRDefault="006F61B6">
      <w:pPr>
        <w:numPr>
          <w:ilvl w:val="1"/>
          <w:numId w:val="654"/>
        </w:numPr>
        <w:spacing w:line="280" w:lineRule="exact"/>
        <w:ind w:left="993" w:right="-142" w:hanging="284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pokrycie dachów </w:t>
      </w:r>
      <w:r w:rsidRPr="00A73B84">
        <w:rPr>
          <w:rFonts w:ascii="Times New Roman" w:eastAsia="Times New Roman" w:hAnsi="Times New Roman"/>
          <w:lang w:eastAsia="pl-PL"/>
        </w:rPr>
        <w:t>dwuspadowych</w:t>
      </w:r>
      <w:r w:rsidRPr="00A73B84">
        <w:rPr>
          <w:rFonts w:ascii="Times New Roman" w:hAnsi="Times New Roman"/>
        </w:rPr>
        <w:t xml:space="preserve"> lub </w:t>
      </w:r>
      <w:r w:rsidRPr="00A73B84">
        <w:rPr>
          <w:rFonts w:ascii="Times New Roman" w:eastAsia="Times New Roman" w:hAnsi="Times New Roman"/>
          <w:lang w:eastAsia="pl-PL"/>
        </w:rPr>
        <w:t>wielospadowych:</w:t>
      </w:r>
      <w:r w:rsidRPr="00A73B84">
        <w:rPr>
          <w:rFonts w:ascii="Times New Roman" w:hAnsi="Times New Roman"/>
        </w:rPr>
        <w:t xml:space="preserve"> dachówka ceramiczna, cementowa, lub materiał </w:t>
      </w:r>
      <w:proofErr w:type="spellStart"/>
      <w:r w:rsidRPr="00A73B84">
        <w:rPr>
          <w:rFonts w:ascii="Times New Roman" w:hAnsi="Times New Roman"/>
        </w:rPr>
        <w:t>dachówkopodobny</w:t>
      </w:r>
      <w:proofErr w:type="spellEnd"/>
      <w:r w:rsidRPr="00A73B84">
        <w:rPr>
          <w:rFonts w:ascii="Times New Roman" w:hAnsi="Times New Roman"/>
        </w:rPr>
        <w:t>, łupek dachowy, blacha płaska „na rąbek”, w kolorach i odcieniach brązu, czerwieni.</w:t>
      </w:r>
    </w:p>
    <w:p w14:paraId="51FEC39B" w14:textId="306499AD" w:rsidR="005E458C" w:rsidRPr="00A73B84" w:rsidRDefault="005E458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7</w:t>
      </w:r>
      <w:r w:rsidR="005655DE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</w:t>
      </w:r>
      <w:r w:rsidR="00733AAF" w:rsidRPr="00A73B84">
        <w:rPr>
          <w:rFonts w:ascii="Times New Roman" w:eastAsia="Times New Roman" w:hAnsi="Times New Roman"/>
          <w:lang w:eastAsia="pl-PL"/>
        </w:rPr>
        <w:t>symbolem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b/>
          <w:lang w:eastAsia="pl-PL"/>
        </w:rPr>
        <w:t>1UH-UG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35A2FFAE" w14:textId="5CD0DCE2" w:rsidR="005E458C" w:rsidRPr="00A73B84" w:rsidRDefault="005E458C">
      <w:pPr>
        <w:numPr>
          <w:ilvl w:val="0"/>
          <w:numId w:val="224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1434BE" w:rsidRPr="00A73B84">
        <w:rPr>
          <w:rFonts w:ascii="Times New Roman" w:hAnsi="Times New Roman"/>
          <w:lang w:eastAsia="pl-PL"/>
        </w:rPr>
        <w:t xml:space="preserve"> teren usług handlu lub usług gastronomii;</w:t>
      </w:r>
    </w:p>
    <w:p w14:paraId="4A115AE6" w14:textId="77777777" w:rsidR="005E458C" w:rsidRPr="00A73B84" w:rsidRDefault="005E458C">
      <w:pPr>
        <w:numPr>
          <w:ilvl w:val="0"/>
          <w:numId w:val="224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</w:p>
    <w:p w14:paraId="16D915FB" w14:textId="6C8E9FA1" w:rsidR="005E458C" w:rsidRPr="00A73B84" w:rsidRDefault="001434BE">
      <w:pPr>
        <w:numPr>
          <w:ilvl w:val="1"/>
          <w:numId w:val="22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5E458C" w:rsidRPr="00A73B84">
        <w:rPr>
          <w:rFonts w:ascii="Times New Roman" w:hAnsi="Times New Roman"/>
          <w:lang w:eastAsia="pl-PL"/>
        </w:rPr>
        <w:t>usług,</w:t>
      </w:r>
    </w:p>
    <w:p w14:paraId="212CEB4B" w14:textId="519494B3" w:rsidR="005E458C" w:rsidRPr="00A73B84" w:rsidRDefault="001434BE">
      <w:pPr>
        <w:numPr>
          <w:ilvl w:val="1"/>
          <w:numId w:val="22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5E458C" w:rsidRPr="00A73B84">
        <w:rPr>
          <w:rFonts w:ascii="Times New Roman" w:hAnsi="Times New Roman"/>
          <w:lang w:eastAsia="pl-PL"/>
        </w:rPr>
        <w:t>parking</w:t>
      </w:r>
      <w:r w:rsidRPr="00A73B84">
        <w:rPr>
          <w:rFonts w:ascii="Times New Roman" w:hAnsi="Times New Roman"/>
          <w:lang w:eastAsia="pl-PL"/>
        </w:rPr>
        <w:t>u</w:t>
      </w:r>
      <w:r w:rsidR="005E458C" w:rsidRPr="00A73B84">
        <w:rPr>
          <w:rFonts w:ascii="Times New Roman" w:hAnsi="Times New Roman"/>
          <w:lang w:eastAsia="pl-PL"/>
        </w:rPr>
        <w:t>.</w:t>
      </w:r>
    </w:p>
    <w:p w14:paraId="534B5D0F" w14:textId="2894CF6B" w:rsidR="005E458C" w:rsidRPr="00A73B84" w:rsidRDefault="005E458C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terenie,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0D3DE6DD" w14:textId="77777777" w:rsidR="005E458C" w:rsidRPr="00A73B84" w:rsidRDefault="005E458C">
      <w:pPr>
        <w:numPr>
          <w:ilvl w:val="0"/>
          <w:numId w:val="22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ACE5AAB" w14:textId="77777777" w:rsidR="005E458C" w:rsidRPr="00A73B84" w:rsidRDefault="005E458C">
      <w:pPr>
        <w:numPr>
          <w:ilvl w:val="0"/>
          <w:numId w:val="22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ciągów pieszych i </w:t>
      </w:r>
      <w:r w:rsidR="00E2366B" w:rsidRPr="00A73B84">
        <w:rPr>
          <w:rFonts w:ascii="Times New Roman" w:hAnsi="Times New Roman"/>
        </w:rPr>
        <w:t xml:space="preserve">ścieżek </w:t>
      </w:r>
      <w:r w:rsidRPr="00A73B84">
        <w:rPr>
          <w:rFonts w:ascii="Times New Roman" w:hAnsi="Times New Roman"/>
        </w:rPr>
        <w:t>rowerowych;</w:t>
      </w:r>
    </w:p>
    <w:p w14:paraId="7979164D" w14:textId="77777777" w:rsidR="005E458C" w:rsidRPr="00A73B84" w:rsidRDefault="005E458C">
      <w:pPr>
        <w:numPr>
          <w:ilvl w:val="0"/>
          <w:numId w:val="22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3559936A" w14:textId="77777777" w:rsidR="005E458C" w:rsidRPr="00A73B84" w:rsidRDefault="005E458C">
      <w:pPr>
        <w:numPr>
          <w:ilvl w:val="0"/>
          <w:numId w:val="22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</w:t>
      </w:r>
      <w:r w:rsidR="000903F5" w:rsidRPr="00A73B84">
        <w:rPr>
          <w:rFonts w:ascii="Times New Roman" w:hAnsi="Times New Roman"/>
        </w:rPr>
        <w:t>ych</w:t>
      </w:r>
      <w:r w:rsidRPr="00A73B84">
        <w:rPr>
          <w:rFonts w:ascii="Times New Roman" w:hAnsi="Times New Roman"/>
        </w:rPr>
        <w:t xml:space="preserve"> obiekt</w:t>
      </w:r>
      <w:r w:rsidR="000903F5" w:rsidRPr="00A73B84">
        <w:rPr>
          <w:rFonts w:ascii="Times New Roman" w:hAnsi="Times New Roman"/>
        </w:rPr>
        <w:t>ów handlowych</w:t>
      </w:r>
      <w:r w:rsidRPr="00A73B84">
        <w:rPr>
          <w:rFonts w:ascii="Times New Roman" w:hAnsi="Times New Roman"/>
        </w:rPr>
        <w:t xml:space="preserve"> i gastronomiczn</w:t>
      </w:r>
      <w:r w:rsidR="000903F5" w:rsidRPr="00A73B84">
        <w:rPr>
          <w:rFonts w:ascii="Times New Roman" w:hAnsi="Times New Roman"/>
        </w:rPr>
        <w:t>ych</w:t>
      </w:r>
      <w:r w:rsidRPr="00A73B84">
        <w:rPr>
          <w:rFonts w:ascii="Times New Roman" w:hAnsi="Times New Roman"/>
        </w:rPr>
        <w:t>;</w:t>
      </w:r>
    </w:p>
    <w:p w14:paraId="487924B2" w14:textId="77777777" w:rsidR="005E458C" w:rsidRPr="00A73B84" w:rsidRDefault="005E458C">
      <w:pPr>
        <w:numPr>
          <w:ilvl w:val="0"/>
          <w:numId w:val="22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A819CAC" w14:textId="3411CF27" w:rsidR="005E458C" w:rsidRPr="00A73B84" w:rsidRDefault="005E458C">
      <w:pPr>
        <w:numPr>
          <w:ilvl w:val="0"/>
          <w:numId w:val="22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096474CA" w14:textId="6F9E188C" w:rsidR="005E458C" w:rsidRPr="00A73B84" w:rsidRDefault="005E458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6DE117FC" w14:textId="388C55D0" w:rsidR="005E458C" w:rsidRPr="00A73B84" w:rsidRDefault="005C268E">
      <w:pPr>
        <w:numPr>
          <w:ilvl w:val="0"/>
          <w:numId w:val="22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5E458C" w:rsidRPr="00A73B84">
        <w:rPr>
          <w:rFonts w:ascii="Times New Roman" w:hAnsi="Times New Roman"/>
        </w:rPr>
        <w:t>nieprzekraczalne linie zabudowy, zgodnie z rysunkiem planu</w:t>
      </w:r>
    </w:p>
    <w:p w14:paraId="6F621DFF" w14:textId="77777777" w:rsidR="005E458C" w:rsidRPr="00A73B84" w:rsidRDefault="005E458C">
      <w:pPr>
        <w:numPr>
          <w:ilvl w:val="0"/>
          <w:numId w:val="22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nadziemna intensywność zabudowy:</w:t>
      </w:r>
    </w:p>
    <w:p w14:paraId="2225BECB" w14:textId="77777777" w:rsidR="005E458C" w:rsidRPr="00A73B84" w:rsidRDefault="005E458C">
      <w:pPr>
        <w:numPr>
          <w:ilvl w:val="0"/>
          <w:numId w:val="22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1D152EAA" w14:textId="77777777" w:rsidR="005E458C" w:rsidRPr="00A73B84" w:rsidRDefault="005E458C">
      <w:pPr>
        <w:numPr>
          <w:ilvl w:val="0"/>
          <w:numId w:val="22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0,8;</w:t>
      </w:r>
    </w:p>
    <w:p w14:paraId="50ABFD15" w14:textId="77777777" w:rsidR="005E458C" w:rsidRPr="00A73B84" w:rsidRDefault="005E458C">
      <w:pPr>
        <w:numPr>
          <w:ilvl w:val="0"/>
          <w:numId w:val="22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40%;</w:t>
      </w:r>
    </w:p>
    <w:p w14:paraId="7118F9D9" w14:textId="77777777" w:rsidR="005E458C" w:rsidRPr="00A73B84" w:rsidRDefault="005E458C">
      <w:pPr>
        <w:numPr>
          <w:ilvl w:val="0"/>
          <w:numId w:val="22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5%;</w:t>
      </w:r>
    </w:p>
    <w:p w14:paraId="6635F743" w14:textId="77777777" w:rsidR="005E458C" w:rsidRPr="00A73B84" w:rsidRDefault="005E458C">
      <w:pPr>
        <w:numPr>
          <w:ilvl w:val="0"/>
          <w:numId w:val="22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F5BA1E0" w14:textId="77777777" w:rsidR="005E458C" w:rsidRPr="00A73B84" w:rsidRDefault="005E458C">
      <w:pPr>
        <w:numPr>
          <w:ilvl w:val="1"/>
          <w:numId w:val="2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12 m, </w:t>
      </w:r>
      <w:r w:rsidRPr="00A73B84">
        <w:rPr>
          <w:rFonts w:ascii="Times New Roman" w:eastAsia="TimesNewRomanPSMT" w:hAnsi="Times New Roman"/>
        </w:rPr>
        <w:t>maksymalnie 2 kondygnacje nadziemne,</w:t>
      </w:r>
    </w:p>
    <w:p w14:paraId="395DF4BA" w14:textId="77777777" w:rsidR="005E458C" w:rsidRPr="00A73B84" w:rsidRDefault="005E458C">
      <w:pPr>
        <w:numPr>
          <w:ilvl w:val="1"/>
          <w:numId w:val="22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78F88ECC" w14:textId="77777777" w:rsidR="005E458C" w:rsidRPr="00A73B84" w:rsidRDefault="005E458C">
      <w:pPr>
        <w:numPr>
          <w:ilvl w:val="0"/>
          <w:numId w:val="22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zasady kształtowania dachów </w:t>
      </w:r>
      <w:r w:rsidRPr="00A73B84">
        <w:rPr>
          <w:rFonts w:ascii="Times New Roman" w:hAnsi="Times New Roman"/>
        </w:rPr>
        <w:t xml:space="preserve">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728B0E89" w14:textId="3C3A1513" w:rsidR="00065651" w:rsidRPr="00A73B84" w:rsidRDefault="00065651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7</w:t>
      </w:r>
      <w:r w:rsidR="00F67DBA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1U</w:t>
      </w:r>
      <w:r w:rsidR="000676DC" w:rsidRPr="00A73B84">
        <w:rPr>
          <w:rFonts w:ascii="Times New Roman" w:eastAsia="Times New Roman" w:hAnsi="Times New Roman"/>
          <w:b/>
          <w:lang w:eastAsia="pl-PL"/>
        </w:rPr>
        <w:t>T</w:t>
      </w:r>
      <w:r w:rsidR="000903F5" w:rsidRPr="00A73B84">
        <w:rPr>
          <w:rFonts w:ascii="Times New Roman" w:eastAsia="Times New Roman" w:hAnsi="Times New Roman"/>
          <w:b/>
          <w:lang w:eastAsia="pl-PL"/>
        </w:rPr>
        <w:t>-UG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09891F93" w14:textId="4016EF20" w:rsidR="00251B7D" w:rsidRPr="00A73B84" w:rsidRDefault="00251B7D">
      <w:pPr>
        <w:numPr>
          <w:ilvl w:val="0"/>
          <w:numId w:val="9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 turystyki lub usług gastronomii;</w:t>
      </w:r>
    </w:p>
    <w:p w14:paraId="5C99BB51" w14:textId="4AB12945" w:rsidR="000903F5" w:rsidRPr="00A73B84" w:rsidRDefault="00065651">
      <w:pPr>
        <w:numPr>
          <w:ilvl w:val="0"/>
          <w:numId w:val="9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0903F5" w:rsidRPr="00A73B84">
        <w:rPr>
          <w:rFonts w:ascii="Times New Roman" w:hAnsi="Times New Roman"/>
          <w:lang w:eastAsia="pl-PL"/>
        </w:rPr>
        <w:t>:</w:t>
      </w:r>
    </w:p>
    <w:p w14:paraId="10B40691" w14:textId="326BA5F6" w:rsidR="000903F5" w:rsidRPr="00A73B84" w:rsidRDefault="00824820">
      <w:pPr>
        <w:numPr>
          <w:ilvl w:val="1"/>
          <w:numId w:val="97"/>
        </w:numPr>
        <w:spacing w:line="280" w:lineRule="exact"/>
        <w:ind w:left="1134" w:right="-142" w:hanging="44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0903F5" w:rsidRPr="00A73B84">
        <w:rPr>
          <w:rFonts w:ascii="Times New Roman" w:hAnsi="Times New Roman"/>
          <w:lang w:eastAsia="pl-PL"/>
        </w:rPr>
        <w:t xml:space="preserve">usług kultury i rozrywki, </w:t>
      </w:r>
      <w:r w:rsidRPr="00A73B84">
        <w:rPr>
          <w:rFonts w:ascii="Times New Roman" w:hAnsi="Times New Roman"/>
          <w:lang w:eastAsia="pl-PL"/>
        </w:rPr>
        <w:t xml:space="preserve">usług </w:t>
      </w:r>
      <w:r w:rsidR="000903F5" w:rsidRPr="00A73B84">
        <w:rPr>
          <w:rFonts w:ascii="Times New Roman" w:hAnsi="Times New Roman"/>
          <w:lang w:eastAsia="pl-PL"/>
        </w:rPr>
        <w:t xml:space="preserve">sportu i rekreacji, </w:t>
      </w:r>
      <w:r w:rsidRPr="00A73B84">
        <w:rPr>
          <w:rFonts w:ascii="Times New Roman" w:hAnsi="Times New Roman"/>
          <w:lang w:eastAsia="pl-PL"/>
        </w:rPr>
        <w:t xml:space="preserve">usług </w:t>
      </w:r>
      <w:r w:rsidR="000903F5" w:rsidRPr="00A73B84">
        <w:rPr>
          <w:rFonts w:ascii="Times New Roman" w:hAnsi="Times New Roman"/>
          <w:lang w:eastAsia="pl-PL"/>
        </w:rPr>
        <w:t>eduk</w:t>
      </w:r>
      <w:r w:rsidR="000168DD" w:rsidRPr="00A73B84">
        <w:rPr>
          <w:rFonts w:ascii="Times New Roman" w:hAnsi="Times New Roman"/>
          <w:lang w:eastAsia="pl-PL"/>
        </w:rPr>
        <w:t>a</w:t>
      </w:r>
      <w:r w:rsidR="000903F5" w:rsidRPr="00A73B84">
        <w:rPr>
          <w:rFonts w:ascii="Times New Roman" w:hAnsi="Times New Roman"/>
          <w:lang w:eastAsia="pl-PL"/>
        </w:rPr>
        <w:t>cji</w:t>
      </w:r>
      <w:r w:rsidR="000168DD" w:rsidRPr="00A73B84">
        <w:rPr>
          <w:rFonts w:ascii="Times New Roman" w:hAnsi="Times New Roman"/>
          <w:lang w:eastAsia="pl-PL"/>
        </w:rPr>
        <w:t>,</w:t>
      </w:r>
    </w:p>
    <w:p w14:paraId="656CB0FB" w14:textId="1FCDB636" w:rsidR="00065651" w:rsidRPr="00A73B84" w:rsidRDefault="00824820">
      <w:pPr>
        <w:numPr>
          <w:ilvl w:val="1"/>
          <w:numId w:val="97"/>
        </w:numPr>
        <w:spacing w:line="280" w:lineRule="exact"/>
        <w:ind w:left="1134" w:right="-142" w:hanging="44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065651" w:rsidRPr="00A73B84">
        <w:rPr>
          <w:rFonts w:ascii="Times New Roman" w:hAnsi="Times New Roman"/>
          <w:lang w:eastAsia="pl-PL"/>
        </w:rPr>
        <w:t>ziele</w:t>
      </w:r>
      <w:r w:rsidRPr="00A73B84">
        <w:rPr>
          <w:rFonts w:ascii="Times New Roman" w:hAnsi="Times New Roman"/>
          <w:lang w:eastAsia="pl-PL"/>
        </w:rPr>
        <w:t>ni</w:t>
      </w:r>
      <w:r w:rsidR="00065651" w:rsidRPr="00A73B84">
        <w:rPr>
          <w:rFonts w:ascii="Times New Roman" w:hAnsi="Times New Roman"/>
          <w:lang w:eastAsia="pl-PL"/>
        </w:rPr>
        <w:t xml:space="preserve"> urządzon</w:t>
      </w:r>
      <w:r w:rsidRPr="00A73B84">
        <w:rPr>
          <w:rFonts w:ascii="Times New Roman" w:hAnsi="Times New Roman"/>
          <w:lang w:eastAsia="pl-PL"/>
        </w:rPr>
        <w:t>ej</w:t>
      </w:r>
      <w:r w:rsidR="000903F5" w:rsidRPr="00A73B84">
        <w:rPr>
          <w:rFonts w:ascii="Times New Roman" w:hAnsi="Times New Roman"/>
          <w:lang w:eastAsia="pl-PL"/>
        </w:rPr>
        <w:t>,</w:t>
      </w:r>
    </w:p>
    <w:p w14:paraId="15CE71E4" w14:textId="7CAC7332" w:rsidR="000903F5" w:rsidRPr="00A73B84" w:rsidRDefault="00824820">
      <w:pPr>
        <w:numPr>
          <w:ilvl w:val="1"/>
          <w:numId w:val="97"/>
        </w:numPr>
        <w:spacing w:line="280" w:lineRule="exact"/>
        <w:ind w:left="1134" w:right="-142" w:hanging="44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0903F5" w:rsidRPr="00A73B84">
        <w:rPr>
          <w:rFonts w:ascii="Times New Roman" w:hAnsi="Times New Roman"/>
          <w:lang w:eastAsia="pl-PL"/>
        </w:rPr>
        <w:t>parking</w:t>
      </w:r>
      <w:r w:rsidRPr="00A73B84">
        <w:rPr>
          <w:rFonts w:ascii="Times New Roman" w:hAnsi="Times New Roman"/>
          <w:lang w:eastAsia="pl-PL"/>
        </w:rPr>
        <w:t>u</w:t>
      </w:r>
      <w:r w:rsidR="000903F5" w:rsidRPr="00A73B84">
        <w:rPr>
          <w:rFonts w:ascii="Times New Roman" w:hAnsi="Times New Roman"/>
          <w:lang w:eastAsia="pl-PL"/>
        </w:rPr>
        <w:t>.</w:t>
      </w:r>
    </w:p>
    <w:p w14:paraId="2BF3F01A" w14:textId="671E2CD5" w:rsidR="00065651" w:rsidRPr="00A73B84" w:rsidRDefault="00065651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484ED8BB" w14:textId="77777777" w:rsidR="00065651" w:rsidRPr="00A73B84" w:rsidRDefault="00065651">
      <w:pPr>
        <w:numPr>
          <w:ilvl w:val="0"/>
          <w:numId w:val="9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3DD5C1F" w14:textId="77777777" w:rsidR="00065651" w:rsidRPr="00A73B84" w:rsidRDefault="00065651">
      <w:pPr>
        <w:numPr>
          <w:ilvl w:val="0"/>
          <w:numId w:val="9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2E23D11A" w14:textId="77777777" w:rsidR="000903F5" w:rsidRPr="00A73B84" w:rsidRDefault="000903F5">
      <w:pPr>
        <w:numPr>
          <w:ilvl w:val="0"/>
          <w:numId w:val="9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plenerowych obiektów handlowych i gastronomicznych;</w:t>
      </w:r>
    </w:p>
    <w:p w14:paraId="2F19A2FF" w14:textId="77777777" w:rsidR="00E13B9C" w:rsidRPr="00A73B84" w:rsidRDefault="00E13B9C">
      <w:pPr>
        <w:numPr>
          <w:ilvl w:val="0"/>
          <w:numId w:val="9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058ECE3B" w14:textId="77777777" w:rsidR="000903F5" w:rsidRPr="00A73B84" w:rsidRDefault="000903F5">
      <w:pPr>
        <w:numPr>
          <w:ilvl w:val="0"/>
          <w:numId w:val="9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budynków gospodarczych, </w:t>
      </w:r>
      <w:r w:rsidR="00832868" w:rsidRPr="00A73B84">
        <w:rPr>
          <w:rFonts w:ascii="Times New Roman" w:hAnsi="Times New Roman"/>
        </w:rPr>
        <w:t xml:space="preserve">magazynowych, </w:t>
      </w:r>
      <w:r w:rsidRPr="00A73B84">
        <w:rPr>
          <w:rFonts w:ascii="Times New Roman" w:hAnsi="Times New Roman"/>
        </w:rPr>
        <w:t>garaży;</w:t>
      </w:r>
    </w:p>
    <w:p w14:paraId="528A6CBF" w14:textId="2F96B4F6" w:rsidR="000903F5" w:rsidRPr="00A73B84" w:rsidRDefault="000903F5">
      <w:pPr>
        <w:numPr>
          <w:ilvl w:val="0"/>
          <w:numId w:val="9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237AC7E3" w14:textId="00A7F13D" w:rsidR="00065651" w:rsidRPr="00A73B84" w:rsidRDefault="00065651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853038A" w14:textId="38B4C683" w:rsidR="00065651" w:rsidRPr="00A73B84" w:rsidRDefault="005C268E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065651" w:rsidRPr="00A73B84">
        <w:rPr>
          <w:rFonts w:ascii="Times New Roman" w:hAnsi="Times New Roman"/>
        </w:rPr>
        <w:t xml:space="preserve"> linie zabudowy, zgodnie z rysunkiem planu;</w:t>
      </w:r>
    </w:p>
    <w:p w14:paraId="63BBA830" w14:textId="77777777" w:rsidR="00065651" w:rsidRPr="00A73B84" w:rsidRDefault="00065651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1301839" w14:textId="77777777" w:rsidR="00065651" w:rsidRPr="00A73B84" w:rsidRDefault="00065651">
      <w:pPr>
        <w:numPr>
          <w:ilvl w:val="0"/>
          <w:numId w:val="9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0,2,</w:t>
      </w:r>
    </w:p>
    <w:p w14:paraId="1D1E13EF" w14:textId="77777777" w:rsidR="00065651" w:rsidRPr="00A73B84" w:rsidRDefault="00065651">
      <w:pPr>
        <w:numPr>
          <w:ilvl w:val="0"/>
          <w:numId w:val="9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</w:t>
      </w:r>
      <w:r w:rsidR="00832868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5EF6768" w14:textId="77777777" w:rsidR="00065651" w:rsidRPr="00A73B84" w:rsidRDefault="00065651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0903F5" w:rsidRPr="00A73B84">
        <w:rPr>
          <w:rFonts w:ascii="Times New Roman" w:eastAsia="Times New Roman" w:hAnsi="Times New Roman"/>
          <w:lang w:eastAsia="pl-PL"/>
        </w:rPr>
        <w:t>45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C5EC15E" w14:textId="77777777" w:rsidR="00065651" w:rsidRPr="00A73B84" w:rsidRDefault="00065651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32868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0A2D2305" w14:textId="77777777" w:rsidR="000903F5" w:rsidRPr="00A73B84" w:rsidRDefault="000903F5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w maksymalnym stopniu zachować istniejące na terenie drzewa;</w:t>
      </w:r>
    </w:p>
    <w:p w14:paraId="00A531A4" w14:textId="77777777" w:rsidR="00065651" w:rsidRPr="00A73B84" w:rsidRDefault="00065651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C6E043E" w14:textId="77777777" w:rsidR="00065651" w:rsidRPr="00A73B84" w:rsidRDefault="00065651">
      <w:pPr>
        <w:numPr>
          <w:ilvl w:val="1"/>
          <w:numId w:val="1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="00832868" w:rsidRPr="00A73B84">
        <w:rPr>
          <w:rFonts w:ascii="Times New Roman" w:eastAsia="Times New Roman" w:hAnsi="Times New Roman"/>
          <w:lang w:eastAsia="pl-PL"/>
        </w:rPr>
        <w:t xml:space="preserve">usługowych </w:t>
      </w:r>
      <w:r w:rsidRPr="00A73B84">
        <w:rPr>
          <w:rFonts w:ascii="Times New Roman" w:eastAsia="Times New Roman" w:hAnsi="Times New Roman"/>
          <w:lang w:eastAsia="pl-PL"/>
        </w:rPr>
        <w:t xml:space="preserve">– </w:t>
      </w:r>
      <w:r w:rsidR="000903F5" w:rsidRPr="00A73B84">
        <w:rPr>
          <w:rFonts w:ascii="Times New Roman" w:eastAsia="Times New Roman" w:hAnsi="Times New Roman"/>
          <w:lang w:eastAsia="pl-PL"/>
        </w:rPr>
        <w:t>23</w:t>
      </w:r>
      <w:r w:rsidRPr="00A73B84">
        <w:rPr>
          <w:rFonts w:ascii="Times New Roman" w:eastAsia="Times New Roman" w:hAnsi="Times New Roman"/>
          <w:lang w:eastAsia="pl-PL"/>
        </w:rPr>
        <w:t xml:space="preserve"> m, maksymalnie </w:t>
      </w:r>
      <w:r w:rsidR="000903F5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 kondygnacj</w:t>
      </w:r>
      <w:r w:rsidR="00832868" w:rsidRPr="00A73B84">
        <w:rPr>
          <w:rFonts w:ascii="Times New Roman" w:eastAsia="Times New Roman" w:hAnsi="Times New Roman"/>
          <w:lang w:eastAsia="pl-PL"/>
        </w:rPr>
        <w:t>i</w:t>
      </w:r>
      <w:r w:rsidRPr="00A73B84">
        <w:rPr>
          <w:rFonts w:ascii="Times New Roman" w:eastAsia="Times New Roman" w:hAnsi="Times New Roman"/>
          <w:lang w:eastAsia="pl-PL"/>
        </w:rPr>
        <w:t xml:space="preserve"> nadziemn</w:t>
      </w:r>
      <w:r w:rsidR="00832868" w:rsidRPr="00A73B84">
        <w:rPr>
          <w:rFonts w:ascii="Times New Roman" w:eastAsia="Times New Roman" w:hAnsi="Times New Roman"/>
          <w:lang w:eastAsia="pl-PL"/>
        </w:rPr>
        <w:t>ych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03A5AA0D" w14:textId="77777777" w:rsidR="00832868" w:rsidRPr="00A73B84" w:rsidRDefault="00832868">
      <w:pPr>
        <w:numPr>
          <w:ilvl w:val="1"/>
          <w:numId w:val="1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gospodarczych, magazynowych, </w:t>
      </w:r>
      <w:r w:rsidRPr="00A73B84">
        <w:rPr>
          <w:rFonts w:ascii="Times New Roman" w:eastAsia="TimesNewRomanPSMT" w:hAnsi="Times New Roman"/>
        </w:rPr>
        <w:t>garaży – 6,5 m, maksymalnie 1 kondygnacja nadziemna,</w:t>
      </w:r>
    </w:p>
    <w:p w14:paraId="05796667" w14:textId="77777777" w:rsidR="00065651" w:rsidRPr="00A73B84" w:rsidRDefault="00065651">
      <w:pPr>
        <w:numPr>
          <w:ilvl w:val="1"/>
          <w:numId w:val="10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832868" w:rsidRPr="00A73B84">
        <w:rPr>
          <w:rFonts w:ascii="Times New Roman" w:eastAsia="Times New Roman" w:hAnsi="Times New Roman"/>
          <w:lang w:eastAsia="pl-PL"/>
        </w:rPr>
        <w:t>23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1D5A414E" w14:textId="77777777" w:rsidR="000903F5" w:rsidRPr="00A73B84" w:rsidRDefault="000903F5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ustala się konieczność rozczłonkowania elewacji </w:t>
      </w:r>
      <w:r w:rsidR="00832868" w:rsidRPr="00A73B84">
        <w:rPr>
          <w:rFonts w:ascii="Times New Roman" w:eastAsia="TimesNewRomanPSMT" w:hAnsi="Times New Roman"/>
        </w:rPr>
        <w:t xml:space="preserve">budynków usługowych, </w:t>
      </w:r>
      <w:r w:rsidRPr="00A73B84">
        <w:rPr>
          <w:rFonts w:ascii="Times New Roman" w:eastAsia="TimesNewRomanPSMT" w:hAnsi="Times New Roman"/>
        </w:rPr>
        <w:t>na części o szerokości nieprzekraczającej 30m</w:t>
      </w:r>
      <w:r w:rsidR="00832868" w:rsidRPr="00A73B84">
        <w:rPr>
          <w:rFonts w:ascii="Times New Roman" w:eastAsia="TimesNewRomanPSMT" w:hAnsi="Times New Roman"/>
        </w:rPr>
        <w:t>;</w:t>
      </w:r>
    </w:p>
    <w:p w14:paraId="2A88168B" w14:textId="77777777" w:rsidR="00065651" w:rsidRPr="00A73B84" w:rsidRDefault="00065651">
      <w:pPr>
        <w:numPr>
          <w:ilvl w:val="0"/>
          <w:numId w:val="6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41D597BB" w14:textId="77777777" w:rsidR="00065651" w:rsidRPr="00A73B84" w:rsidRDefault="00065651">
      <w:pPr>
        <w:numPr>
          <w:ilvl w:val="1"/>
          <w:numId w:val="1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dachy </w:t>
      </w:r>
      <w:r w:rsidR="00747BDD" w:rsidRPr="00A73B84">
        <w:rPr>
          <w:rFonts w:ascii="Times New Roman" w:eastAsia="TimesNewRomanPSMT" w:hAnsi="Times New Roman"/>
        </w:rPr>
        <w:t>symetryczne, dwuspadowe lub wielospadowe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 xml:space="preserve">głównych połaci do </w:t>
      </w:r>
      <w:r w:rsidR="00747BDD" w:rsidRPr="00A73B84">
        <w:rPr>
          <w:rFonts w:ascii="Times New Roman" w:hAnsi="Times New Roman"/>
        </w:rPr>
        <w:t>30</w:t>
      </w:r>
      <w:r w:rsidRPr="00A73B84">
        <w:rPr>
          <w:rFonts w:ascii="Times New Roman" w:hAnsi="Times New Roman"/>
        </w:rPr>
        <w:t>º,</w:t>
      </w:r>
    </w:p>
    <w:p w14:paraId="3A2AB47B" w14:textId="77777777" w:rsidR="00747BDD" w:rsidRPr="00A73B84" w:rsidRDefault="00747BDD">
      <w:pPr>
        <w:numPr>
          <w:ilvl w:val="1"/>
          <w:numId w:val="1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dachy płaskie; </w:t>
      </w:r>
    </w:p>
    <w:p w14:paraId="135A9A78" w14:textId="77777777" w:rsidR="00747BDD" w:rsidRPr="00A73B84" w:rsidRDefault="00747BDD">
      <w:pPr>
        <w:numPr>
          <w:ilvl w:val="1"/>
          <w:numId w:val="1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dla budynków </w:t>
      </w:r>
      <w:r w:rsidRPr="00A73B84">
        <w:rPr>
          <w:rFonts w:ascii="Times New Roman" w:eastAsia="Times New Roman" w:hAnsi="Times New Roman"/>
          <w:lang w:eastAsia="pl-PL"/>
        </w:rPr>
        <w:t xml:space="preserve">gospodarczych, magazynowych, </w:t>
      </w:r>
      <w:r w:rsidRPr="00A73B84">
        <w:rPr>
          <w:rFonts w:ascii="Times New Roman" w:eastAsia="TimesNewRomanPSMT" w:hAnsi="Times New Roman"/>
        </w:rPr>
        <w:t>garaży, lokalizowanych na granicy działki dopuszcza się dachy pulpitowe,</w:t>
      </w:r>
    </w:p>
    <w:p w14:paraId="15E4A186" w14:textId="77777777" w:rsidR="00065651" w:rsidRPr="00A73B84" w:rsidRDefault="00065651">
      <w:pPr>
        <w:numPr>
          <w:ilvl w:val="1"/>
          <w:numId w:val="1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7F15406E" w14:textId="77777777" w:rsidR="00065651" w:rsidRPr="00A73B84" w:rsidRDefault="00747BDD">
      <w:pPr>
        <w:numPr>
          <w:ilvl w:val="1"/>
          <w:numId w:val="10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o pokrycia dachów stosować materiały w odcieniach czerwieni, brązu, czerni lub szarości</w:t>
      </w:r>
      <w:r w:rsidR="00065651" w:rsidRPr="00A73B84">
        <w:rPr>
          <w:rFonts w:ascii="Times New Roman" w:hAnsi="Times New Roman"/>
        </w:rPr>
        <w:t>.</w:t>
      </w:r>
    </w:p>
    <w:p w14:paraId="6D55C959" w14:textId="77777777" w:rsidR="00747BDD" w:rsidRPr="00A73B84" w:rsidRDefault="00747BDD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4. Na terenie, o którym mowa w ust. 1:</w:t>
      </w:r>
    </w:p>
    <w:p w14:paraId="0F1A523F" w14:textId="77777777" w:rsidR="00747BDD" w:rsidRPr="00A73B84" w:rsidRDefault="00747BDD">
      <w:pPr>
        <w:numPr>
          <w:ilvl w:val="0"/>
          <w:numId w:val="26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3000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7FD1F88D" w14:textId="77777777" w:rsidR="00747BDD" w:rsidRPr="00A73B84" w:rsidRDefault="00747BDD">
      <w:pPr>
        <w:numPr>
          <w:ilvl w:val="0"/>
          <w:numId w:val="264"/>
        </w:numPr>
        <w:tabs>
          <w:tab w:val="left" w:pos="709"/>
        </w:tabs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1, nie obowiązują przy wydzielaniu działek budowlanych pod infrastrukturę techniczną i komunikację wewnętrzną.</w:t>
      </w:r>
    </w:p>
    <w:p w14:paraId="353925DF" w14:textId="1A561258" w:rsidR="007562E3" w:rsidRPr="00A73B84" w:rsidRDefault="007562E3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7</w:t>
      </w:r>
      <w:r w:rsidR="00F67DBA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1UZ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6C6E9E2C" w14:textId="77777777" w:rsidR="007562E3" w:rsidRPr="00A73B84" w:rsidRDefault="00BC3E2A">
      <w:pPr>
        <w:numPr>
          <w:ilvl w:val="0"/>
          <w:numId w:val="27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 zdrowia i opieki społecznej</w:t>
      </w:r>
      <w:r w:rsidR="007562E3" w:rsidRPr="00A73B84">
        <w:rPr>
          <w:rFonts w:ascii="Times New Roman" w:hAnsi="Times New Roman"/>
          <w:lang w:eastAsia="pl-PL"/>
        </w:rPr>
        <w:t>;</w:t>
      </w:r>
    </w:p>
    <w:p w14:paraId="6AB6E6BB" w14:textId="77777777" w:rsidR="001063C0" w:rsidRPr="00A73B84" w:rsidRDefault="001063C0">
      <w:pPr>
        <w:numPr>
          <w:ilvl w:val="0"/>
          <w:numId w:val="27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</w:p>
    <w:p w14:paraId="05BE91BE" w14:textId="72CA74EC" w:rsidR="000168DD" w:rsidRPr="00A73B84" w:rsidRDefault="00824820">
      <w:pPr>
        <w:numPr>
          <w:ilvl w:val="0"/>
          <w:numId w:val="27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0168DD" w:rsidRPr="00A73B84">
        <w:rPr>
          <w:rFonts w:ascii="Times New Roman" w:hAnsi="Times New Roman"/>
          <w:lang w:eastAsia="pl-PL"/>
        </w:rPr>
        <w:t>usług</w:t>
      </w:r>
      <w:r w:rsidR="000168DD" w:rsidRPr="00A73B84">
        <w:rPr>
          <w:rFonts w:ascii="Times New Roman" w:eastAsia="Times New Roman" w:hAnsi="Times New Roman"/>
        </w:rPr>
        <w:t xml:space="preserve">, </w:t>
      </w:r>
    </w:p>
    <w:p w14:paraId="7AE9D886" w14:textId="1F31BF09" w:rsidR="000168DD" w:rsidRPr="00A73B84" w:rsidRDefault="00824820">
      <w:pPr>
        <w:numPr>
          <w:ilvl w:val="0"/>
          <w:numId w:val="27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0168DD" w:rsidRPr="00A73B84">
        <w:rPr>
          <w:rFonts w:ascii="Times New Roman" w:hAnsi="Times New Roman"/>
          <w:lang w:eastAsia="pl-PL"/>
        </w:rPr>
        <w:t>ziele</w:t>
      </w:r>
      <w:r w:rsidRPr="00A73B84">
        <w:rPr>
          <w:rFonts w:ascii="Times New Roman" w:hAnsi="Times New Roman"/>
          <w:lang w:eastAsia="pl-PL"/>
        </w:rPr>
        <w:t>ni</w:t>
      </w:r>
      <w:r w:rsidR="000168DD" w:rsidRPr="00A73B84">
        <w:rPr>
          <w:rFonts w:ascii="Times New Roman" w:hAnsi="Times New Roman"/>
          <w:lang w:eastAsia="pl-PL"/>
        </w:rPr>
        <w:t xml:space="preserve"> urządzon</w:t>
      </w:r>
      <w:r w:rsidRPr="00A73B84">
        <w:rPr>
          <w:rFonts w:ascii="Times New Roman" w:hAnsi="Times New Roman"/>
          <w:lang w:eastAsia="pl-PL"/>
        </w:rPr>
        <w:t>ej</w:t>
      </w:r>
      <w:r w:rsidR="001063C0" w:rsidRPr="00A73B84">
        <w:rPr>
          <w:rFonts w:ascii="Times New Roman" w:hAnsi="Times New Roman"/>
          <w:lang w:eastAsia="pl-PL"/>
        </w:rPr>
        <w:t>.</w:t>
      </w:r>
    </w:p>
    <w:p w14:paraId="238B2950" w14:textId="50130380" w:rsidR="00F9509E" w:rsidRPr="00A73B84" w:rsidRDefault="00F9509E" w:rsidP="00F9509E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</w:t>
      </w:r>
      <w:r w:rsidR="00C270B6" w:rsidRPr="00A73B84">
        <w:rPr>
          <w:sz w:val="22"/>
          <w:szCs w:val="22"/>
        </w:rPr>
        <w:t xml:space="preserve"> lit. a</w:t>
      </w:r>
      <w:r w:rsidRPr="00A73B84">
        <w:rPr>
          <w:sz w:val="22"/>
          <w:szCs w:val="22"/>
        </w:rPr>
        <w:t>:</w:t>
      </w:r>
    </w:p>
    <w:p w14:paraId="5F1FA2FC" w14:textId="43C4CA07" w:rsidR="00F9509E" w:rsidRPr="00A73B84" w:rsidRDefault="00F9509E">
      <w:pPr>
        <w:pStyle w:val="Teksttreci0"/>
        <w:numPr>
          <w:ilvl w:val="0"/>
          <w:numId w:val="577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 xml:space="preserve">dopuszcza się lokalizację usług nieuciążliwych z zakresu: usług handlu detalicznego, usług gastronomii, </w:t>
      </w:r>
      <w:r w:rsidR="00C270B6" w:rsidRPr="00A73B84">
        <w:rPr>
          <w:sz w:val="22"/>
          <w:szCs w:val="22"/>
        </w:rPr>
        <w:t xml:space="preserve">usług kultury i rozrywki, </w:t>
      </w:r>
      <w:r w:rsidRPr="00A73B84">
        <w:rPr>
          <w:sz w:val="22"/>
          <w:szCs w:val="22"/>
        </w:rPr>
        <w:t>usług edukacji, usług nauki, usług biurowych i administracji, usług kultu religijnego, usług sportu i rekreacji;</w:t>
      </w:r>
    </w:p>
    <w:p w14:paraId="5BBC8FF6" w14:textId="57115685" w:rsidR="00F9509E" w:rsidRPr="00A73B84" w:rsidRDefault="00796832">
      <w:pPr>
        <w:pStyle w:val="Teksttreci0"/>
        <w:numPr>
          <w:ilvl w:val="0"/>
          <w:numId w:val="577"/>
        </w:numPr>
        <w:shd w:val="clear" w:color="auto" w:fill="auto"/>
        <w:tabs>
          <w:tab w:val="left" w:pos="709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F9509E" w:rsidRPr="00A73B84">
        <w:rPr>
          <w:sz w:val="22"/>
          <w:szCs w:val="22"/>
        </w:rPr>
        <w:t>: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F9509E" w:rsidRPr="00A73B84">
        <w:rPr>
          <w:sz w:val="22"/>
          <w:szCs w:val="22"/>
        </w:rPr>
        <w:t>, usług bezpieczeństwa i porządku publicznego, usług rzemiosła.</w:t>
      </w:r>
    </w:p>
    <w:p w14:paraId="782476DA" w14:textId="34722899" w:rsidR="007562E3" w:rsidRPr="00A73B84" w:rsidRDefault="00C270B6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562E3" w:rsidRPr="00A73B84">
        <w:rPr>
          <w:rFonts w:ascii="Times New Roman" w:hAnsi="Times New Roman"/>
        </w:rPr>
        <w:t xml:space="preserve">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562E3" w:rsidRPr="00A73B84">
        <w:rPr>
          <w:rFonts w:ascii="Times New Roman" w:hAnsi="Times New Roman"/>
        </w:rPr>
        <w:t>:</w:t>
      </w:r>
    </w:p>
    <w:p w14:paraId="29F071DF" w14:textId="77777777" w:rsidR="000168DD" w:rsidRPr="00A73B84" w:rsidRDefault="000168DD">
      <w:pPr>
        <w:numPr>
          <w:ilvl w:val="0"/>
          <w:numId w:val="27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84D486A" w14:textId="77777777" w:rsidR="000168DD" w:rsidRPr="00A73B84" w:rsidRDefault="000168DD">
      <w:pPr>
        <w:numPr>
          <w:ilvl w:val="0"/>
          <w:numId w:val="27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17DFBA2A" w14:textId="77777777" w:rsidR="000168DD" w:rsidRPr="00A73B84" w:rsidRDefault="000168DD">
      <w:pPr>
        <w:numPr>
          <w:ilvl w:val="0"/>
          <w:numId w:val="27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plenerowych obiektów handlowych i gastronomicznych;</w:t>
      </w:r>
    </w:p>
    <w:p w14:paraId="7CF5A4D0" w14:textId="77777777" w:rsidR="000168DD" w:rsidRPr="00A73B84" w:rsidRDefault="000168DD">
      <w:pPr>
        <w:numPr>
          <w:ilvl w:val="0"/>
          <w:numId w:val="27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76C0AB4E" w14:textId="4743CBEC" w:rsidR="007562E3" w:rsidRPr="00A73B84" w:rsidRDefault="000168DD">
      <w:pPr>
        <w:numPr>
          <w:ilvl w:val="0"/>
          <w:numId w:val="27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5878D754" w14:textId="7F54980F" w:rsidR="007562E3" w:rsidRPr="00A73B84" w:rsidRDefault="007562E3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EE9A56E" w14:textId="77777777" w:rsidR="004E0226" w:rsidRPr="00A73B84" w:rsidRDefault="004E0226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obowiązuje zakaz nowej zabudowy, poza lokalizacją amfiteatru; </w:t>
      </w:r>
    </w:p>
    <w:p w14:paraId="547C46B9" w14:textId="77777777" w:rsidR="007562E3" w:rsidRPr="00A73B84" w:rsidRDefault="007562E3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EB21846" w14:textId="77777777" w:rsidR="007562E3" w:rsidRPr="00A73B84" w:rsidRDefault="007562E3">
      <w:pPr>
        <w:numPr>
          <w:ilvl w:val="0"/>
          <w:numId w:val="27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335B3C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515A12F1" w14:textId="77777777" w:rsidR="007562E3" w:rsidRPr="00A73B84" w:rsidRDefault="007562E3">
      <w:pPr>
        <w:numPr>
          <w:ilvl w:val="0"/>
          <w:numId w:val="27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335B3C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335B3C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7957568" w14:textId="77777777" w:rsidR="007562E3" w:rsidRPr="00A73B84" w:rsidRDefault="007562E3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4E0226" w:rsidRPr="00A73B84">
        <w:rPr>
          <w:rFonts w:ascii="Times New Roman" w:eastAsia="Times New Roman" w:hAnsi="Times New Roman"/>
          <w:lang w:eastAsia="pl-PL"/>
        </w:rPr>
        <w:t>1</w:t>
      </w:r>
      <w:r w:rsidR="00335B3C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0BC5BFB2" w14:textId="77777777" w:rsidR="007562E3" w:rsidRPr="00A73B84" w:rsidRDefault="007562E3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335B3C" w:rsidRPr="00A73B84">
        <w:rPr>
          <w:rFonts w:ascii="Times New Roman" w:eastAsia="Times New Roman" w:hAnsi="Times New Roman"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C57C9E2" w14:textId="77777777" w:rsidR="000168DD" w:rsidRPr="00A73B84" w:rsidRDefault="004E0226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ochronie podlega rzeźba terenu oraz starodrzew;</w:t>
      </w:r>
    </w:p>
    <w:p w14:paraId="0EE8C21D" w14:textId="77777777" w:rsidR="007562E3" w:rsidRPr="00A73B84" w:rsidRDefault="007562E3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335B3C" w:rsidRPr="00A73B84">
        <w:rPr>
          <w:rFonts w:ascii="Times New Roman" w:eastAsia="Times New Roman" w:hAnsi="Times New Roman"/>
          <w:lang w:eastAsia="pl-PL"/>
        </w:rPr>
        <w:t xml:space="preserve"> – 12 m;</w:t>
      </w:r>
    </w:p>
    <w:p w14:paraId="126B924D" w14:textId="77777777" w:rsidR="007562E3" w:rsidRPr="00A73B84" w:rsidRDefault="007562E3">
      <w:pPr>
        <w:numPr>
          <w:ilvl w:val="0"/>
          <w:numId w:val="27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43D85D8D" w14:textId="77777777" w:rsidR="00335B3C" w:rsidRPr="00A73B84" w:rsidRDefault="00335B3C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dachy dwuspadowe, symetryczne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>głównych połaci od 20º do 35º,</w:t>
      </w:r>
    </w:p>
    <w:p w14:paraId="5E89D24C" w14:textId="77777777" w:rsidR="00335B3C" w:rsidRPr="00A73B84" w:rsidRDefault="00335B3C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685592E9" w14:textId="77777777" w:rsidR="00335B3C" w:rsidRPr="00A73B84" w:rsidRDefault="00335B3C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pokrycie dachów</w:t>
      </w:r>
      <w:r w:rsidRPr="00A73B84">
        <w:rPr>
          <w:rFonts w:ascii="Times New Roman" w:eastAsia="Times New Roman" w:hAnsi="Times New Roman"/>
          <w:lang w:eastAsia="pl-PL"/>
        </w:rPr>
        <w:t xml:space="preserve">: </w:t>
      </w:r>
      <w:r w:rsidRPr="00A73B84">
        <w:rPr>
          <w:rFonts w:ascii="Times New Roman" w:eastAsia="TimesNewRomanPSMT" w:hAnsi="Times New Roman"/>
        </w:rPr>
        <w:t>płaska blacha, papa lub blacho dachówka z posypką mineralną,</w:t>
      </w:r>
    </w:p>
    <w:p w14:paraId="35F1E4AA" w14:textId="77777777" w:rsidR="00335B3C" w:rsidRPr="00A73B84" w:rsidRDefault="00F630A2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w obiektach historycznych, stosuje się pokrycie historyczne, właściwe dla danego obiektu</w:t>
      </w:r>
      <w:r w:rsidR="00335B3C" w:rsidRPr="00A73B84">
        <w:rPr>
          <w:rFonts w:ascii="Times New Roman" w:eastAsia="TimesNewRomanPSMT" w:hAnsi="Times New Roman"/>
        </w:rPr>
        <w:t>.</w:t>
      </w:r>
    </w:p>
    <w:p w14:paraId="758CB84D" w14:textId="0CA6EB9E" w:rsidR="00650D4E" w:rsidRPr="00A73B84" w:rsidRDefault="00650D4E" w:rsidP="00650D4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§8.</w:t>
      </w:r>
    </w:p>
    <w:p w14:paraId="1BDE1671" w14:textId="1DDCEA0C" w:rsidR="007562E3" w:rsidRPr="00A73B84" w:rsidRDefault="007562E3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F67DBA" w:rsidRPr="00A73B84">
        <w:rPr>
          <w:rFonts w:ascii="Times New Roman" w:eastAsia="Times New Roman" w:hAnsi="Times New Roman"/>
          <w:b/>
          <w:lang w:eastAsia="pl-PL"/>
        </w:rPr>
        <w:t>80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2UZ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320FA7DF" w14:textId="77777777" w:rsidR="007562E3" w:rsidRPr="00A73B84" w:rsidRDefault="00BC3E2A">
      <w:pPr>
        <w:numPr>
          <w:ilvl w:val="0"/>
          <w:numId w:val="271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 zdrowia i opieki społecznej</w:t>
      </w:r>
      <w:r w:rsidR="007562E3" w:rsidRPr="00A73B84">
        <w:rPr>
          <w:rFonts w:ascii="Times New Roman" w:hAnsi="Times New Roman"/>
          <w:lang w:eastAsia="pl-PL"/>
        </w:rPr>
        <w:t>;</w:t>
      </w:r>
    </w:p>
    <w:p w14:paraId="1DA7E00B" w14:textId="77777777" w:rsidR="001063C0" w:rsidRPr="00A73B84" w:rsidRDefault="001063C0">
      <w:pPr>
        <w:numPr>
          <w:ilvl w:val="0"/>
          <w:numId w:val="271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</w:p>
    <w:p w14:paraId="4C4ACB28" w14:textId="54C1F236" w:rsidR="001063C0" w:rsidRPr="00A73B84" w:rsidRDefault="00824820">
      <w:pPr>
        <w:numPr>
          <w:ilvl w:val="0"/>
          <w:numId w:val="27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1063C0" w:rsidRPr="00A73B84">
        <w:rPr>
          <w:rFonts w:ascii="Times New Roman" w:hAnsi="Times New Roman"/>
          <w:lang w:eastAsia="pl-PL"/>
        </w:rPr>
        <w:t>usług</w:t>
      </w:r>
      <w:r w:rsidR="001063C0" w:rsidRPr="00A73B84">
        <w:rPr>
          <w:rFonts w:ascii="Times New Roman" w:eastAsia="Times New Roman" w:hAnsi="Times New Roman"/>
        </w:rPr>
        <w:t xml:space="preserve">, </w:t>
      </w:r>
    </w:p>
    <w:p w14:paraId="6C608A1B" w14:textId="195D2491" w:rsidR="001063C0" w:rsidRPr="00A73B84" w:rsidRDefault="00824820">
      <w:pPr>
        <w:numPr>
          <w:ilvl w:val="0"/>
          <w:numId w:val="27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1063C0" w:rsidRPr="00A73B84">
        <w:rPr>
          <w:rFonts w:ascii="Times New Roman" w:hAnsi="Times New Roman"/>
          <w:lang w:eastAsia="pl-PL"/>
        </w:rPr>
        <w:t>ziele</w:t>
      </w:r>
      <w:r w:rsidRPr="00A73B84">
        <w:rPr>
          <w:rFonts w:ascii="Times New Roman" w:hAnsi="Times New Roman"/>
          <w:lang w:eastAsia="pl-PL"/>
        </w:rPr>
        <w:t>ni</w:t>
      </w:r>
      <w:r w:rsidR="001063C0" w:rsidRPr="00A73B84">
        <w:rPr>
          <w:rFonts w:ascii="Times New Roman" w:hAnsi="Times New Roman"/>
          <w:lang w:eastAsia="pl-PL"/>
        </w:rPr>
        <w:t xml:space="preserve"> urządzon</w:t>
      </w:r>
      <w:r w:rsidRPr="00A73B84">
        <w:rPr>
          <w:rFonts w:ascii="Times New Roman" w:hAnsi="Times New Roman"/>
          <w:lang w:eastAsia="pl-PL"/>
        </w:rPr>
        <w:t>ej</w:t>
      </w:r>
      <w:r w:rsidR="001063C0" w:rsidRPr="00A73B84">
        <w:rPr>
          <w:rFonts w:ascii="Times New Roman" w:hAnsi="Times New Roman"/>
          <w:lang w:eastAsia="pl-PL"/>
        </w:rPr>
        <w:t>,</w:t>
      </w:r>
    </w:p>
    <w:p w14:paraId="4E9F2013" w14:textId="713DC9EE" w:rsidR="001063C0" w:rsidRPr="00A73B84" w:rsidRDefault="00824820">
      <w:pPr>
        <w:numPr>
          <w:ilvl w:val="0"/>
          <w:numId w:val="27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1063C0" w:rsidRPr="00A73B84">
        <w:rPr>
          <w:rFonts w:ascii="Times New Roman" w:hAnsi="Times New Roman"/>
          <w:lang w:eastAsia="pl-PL"/>
        </w:rPr>
        <w:t>parking</w:t>
      </w:r>
      <w:r w:rsidRPr="00A73B84">
        <w:rPr>
          <w:rFonts w:ascii="Times New Roman" w:hAnsi="Times New Roman"/>
          <w:lang w:eastAsia="pl-PL"/>
        </w:rPr>
        <w:t>u.</w:t>
      </w:r>
    </w:p>
    <w:p w14:paraId="71897D60" w14:textId="5D085327" w:rsidR="00C270B6" w:rsidRPr="00A73B84" w:rsidRDefault="00C270B6" w:rsidP="00C270B6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2, lit. a:</w:t>
      </w:r>
    </w:p>
    <w:p w14:paraId="429BBCA4" w14:textId="4FAFA8B9" w:rsidR="00C270B6" w:rsidRPr="00A73B84" w:rsidRDefault="00C270B6">
      <w:pPr>
        <w:pStyle w:val="Teksttreci0"/>
        <w:numPr>
          <w:ilvl w:val="0"/>
          <w:numId w:val="578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lastRenderedPageBreak/>
        <w:t>dopuszcza się lokalizację usług nieuciążliwych z zakresu: usług handlu detalicznego, usług gastronomii, usług kultury i rozrywki, usług turystyki, usług edukacji, usług nauki, usług biurowych i administracji, usług kultu religijnego, usług sportu i rekreacji;</w:t>
      </w:r>
    </w:p>
    <w:p w14:paraId="2F07947F" w14:textId="28E265E4" w:rsidR="00C270B6" w:rsidRPr="00A73B84" w:rsidRDefault="00796832">
      <w:pPr>
        <w:pStyle w:val="Teksttreci0"/>
        <w:numPr>
          <w:ilvl w:val="0"/>
          <w:numId w:val="578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C270B6" w:rsidRPr="00A73B84">
        <w:rPr>
          <w:sz w:val="22"/>
          <w:szCs w:val="22"/>
        </w:rPr>
        <w:t>: handlu hurtowego</w:t>
      </w:r>
      <w:r w:rsidR="003B427E" w:rsidRPr="00A73B84">
        <w:rPr>
          <w:sz w:val="22"/>
          <w:szCs w:val="22"/>
        </w:rPr>
        <w:t>, usług handlu wielkopowierzchniowego</w:t>
      </w:r>
      <w:r w:rsidR="00C270B6" w:rsidRPr="00A73B84">
        <w:rPr>
          <w:sz w:val="22"/>
          <w:szCs w:val="22"/>
        </w:rPr>
        <w:t>, usług bezpieczeństwa i porządku publicznego, usług rzemiosła.</w:t>
      </w:r>
    </w:p>
    <w:p w14:paraId="499E52E4" w14:textId="12658434" w:rsidR="007562E3" w:rsidRPr="00A73B84" w:rsidRDefault="00C270B6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562E3" w:rsidRPr="00A73B84">
        <w:rPr>
          <w:rFonts w:ascii="Times New Roman" w:hAnsi="Times New Roman"/>
        </w:rPr>
        <w:t xml:space="preserve">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562E3" w:rsidRPr="00A73B84">
        <w:rPr>
          <w:rFonts w:ascii="Times New Roman" w:hAnsi="Times New Roman"/>
        </w:rPr>
        <w:t>:</w:t>
      </w:r>
    </w:p>
    <w:p w14:paraId="59DED46F" w14:textId="77777777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4889DD5" w14:textId="77777777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181BE9B8" w14:textId="77777777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 xml:space="preserve">budynków gospodarczych, magazynowych, </w:t>
      </w:r>
      <w:r w:rsidRPr="00A73B84">
        <w:rPr>
          <w:rFonts w:ascii="Times New Roman" w:eastAsia="TimesNewRomanPSMT" w:hAnsi="Times New Roman"/>
        </w:rPr>
        <w:t>garaży;</w:t>
      </w:r>
    </w:p>
    <w:p w14:paraId="01E1FC8F" w14:textId="77777777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plenerowych obiektów handlowych i gastronomicznych;</w:t>
      </w:r>
    </w:p>
    <w:p w14:paraId="55A29CB7" w14:textId="77777777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5A62FD1C" w14:textId="77777777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magazynowych, garaży;</w:t>
      </w:r>
    </w:p>
    <w:p w14:paraId="229509D8" w14:textId="178032E2" w:rsidR="001063C0" w:rsidRPr="00A73B84" w:rsidRDefault="001063C0">
      <w:pPr>
        <w:numPr>
          <w:ilvl w:val="0"/>
          <w:numId w:val="27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4AA761CF" w14:textId="0648CF0A" w:rsidR="007562E3" w:rsidRPr="00A73B84" w:rsidRDefault="00C270B6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7562E3" w:rsidRPr="00A73B84">
        <w:rPr>
          <w:rFonts w:ascii="Times New Roman" w:eastAsia="Times New Roman" w:hAnsi="Times New Roman"/>
          <w:lang w:eastAsia="pl-PL"/>
        </w:rPr>
        <w:t xml:space="preserve">. </w:t>
      </w:r>
      <w:r w:rsidR="007562E3"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7562E3" w:rsidRPr="00A73B84">
        <w:rPr>
          <w:rFonts w:ascii="Times New Roman" w:hAnsi="Times New Roman"/>
        </w:rPr>
        <w:t>:</w:t>
      </w:r>
    </w:p>
    <w:p w14:paraId="126020D6" w14:textId="239C6F9E" w:rsidR="007562E3" w:rsidRPr="00A73B84" w:rsidRDefault="001139B2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7562E3" w:rsidRPr="00A73B84">
        <w:rPr>
          <w:rFonts w:ascii="Times New Roman" w:hAnsi="Times New Roman"/>
        </w:rPr>
        <w:t xml:space="preserve"> linie zabudowy, zgodnie z rysunkiem planu;</w:t>
      </w:r>
    </w:p>
    <w:p w14:paraId="0CD87508" w14:textId="77777777" w:rsidR="007562E3" w:rsidRPr="00A73B84" w:rsidRDefault="007562E3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70E6BBA" w14:textId="77777777" w:rsidR="007562E3" w:rsidRPr="00A73B84" w:rsidRDefault="007562E3">
      <w:pPr>
        <w:numPr>
          <w:ilvl w:val="0"/>
          <w:numId w:val="28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4E0226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2F47A4C6" w14:textId="77777777" w:rsidR="007562E3" w:rsidRPr="00A73B84" w:rsidRDefault="007562E3">
      <w:pPr>
        <w:numPr>
          <w:ilvl w:val="0"/>
          <w:numId w:val="28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</w:t>
      </w:r>
      <w:r w:rsidR="001063C0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A89107A" w14:textId="77777777" w:rsidR="007562E3" w:rsidRPr="00A73B84" w:rsidRDefault="007562E3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1063C0" w:rsidRPr="00A73B84">
        <w:rPr>
          <w:rFonts w:ascii="Times New Roman" w:eastAsia="Times New Roman" w:hAnsi="Times New Roman"/>
          <w:lang w:eastAsia="pl-PL"/>
        </w:rPr>
        <w:t>45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2749FC47" w14:textId="77777777" w:rsidR="007562E3" w:rsidRPr="00A73B84" w:rsidRDefault="007562E3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4E0226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5C5FEF1B" w14:textId="77777777" w:rsidR="001063C0" w:rsidRPr="00A73B84" w:rsidRDefault="00D16016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ochronie podlega rzeźba terenu oraz starodrzew</w:t>
      </w:r>
      <w:r w:rsidR="004E0226" w:rsidRPr="00A73B84">
        <w:rPr>
          <w:rFonts w:ascii="Times New Roman" w:eastAsia="TimesNewRomanPSMT" w:hAnsi="Times New Roman"/>
        </w:rPr>
        <w:t>;</w:t>
      </w:r>
    </w:p>
    <w:p w14:paraId="6764CB4D" w14:textId="77777777" w:rsidR="007562E3" w:rsidRPr="00A73B84" w:rsidRDefault="007562E3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0D849C7" w14:textId="77777777" w:rsidR="007562E3" w:rsidRPr="00A73B84" w:rsidRDefault="007562E3">
      <w:pPr>
        <w:numPr>
          <w:ilvl w:val="1"/>
          <w:numId w:val="2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– 1</w:t>
      </w:r>
      <w:r w:rsidR="001063C0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m, maksymalnie </w:t>
      </w:r>
      <w:r w:rsidR="001063C0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 kondygnacj</w:t>
      </w:r>
      <w:r w:rsidR="001063C0" w:rsidRPr="00A73B84">
        <w:rPr>
          <w:rFonts w:ascii="Times New Roman" w:eastAsia="Times New Roman" w:hAnsi="Times New Roman"/>
          <w:lang w:eastAsia="pl-PL"/>
        </w:rPr>
        <w:t>e</w:t>
      </w:r>
      <w:r w:rsidRPr="00A73B84">
        <w:rPr>
          <w:rFonts w:ascii="Times New Roman" w:eastAsia="Times New Roman" w:hAnsi="Times New Roman"/>
          <w:lang w:eastAsia="pl-PL"/>
        </w:rPr>
        <w:t xml:space="preserve"> nadziemn</w:t>
      </w:r>
      <w:r w:rsidR="001063C0" w:rsidRPr="00A73B84">
        <w:rPr>
          <w:rFonts w:ascii="Times New Roman" w:eastAsia="Times New Roman" w:hAnsi="Times New Roman"/>
          <w:lang w:eastAsia="pl-PL"/>
        </w:rPr>
        <w:t>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249313FD" w14:textId="77777777" w:rsidR="001063C0" w:rsidRPr="00A73B84" w:rsidRDefault="001063C0">
      <w:pPr>
        <w:numPr>
          <w:ilvl w:val="1"/>
          <w:numId w:val="2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gospodarczych, magazynowych, </w:t>
      </w:r>
      <w:r w:rsidRPr="00A73B84">
        <w:rPr>
          <w:rFonts w:ascii="Times New Roman" w:eastAsia="TimesNewRomanPSMT" w:hAnsi="Times New Roman"/>
        </w:rPr>
        <w:t>garaży – 6m, maksymalnie 1 kondygnacja nadziemna,</w:t>
      </w:r>
    </w:p>
    <w:p w14:paraId="39728955" w14:textId="77777777" w:rsidR="007562E3" w:rsidRPr="00A73B84" w:rsidRDefault="007562E3">
      <w:pPr>
        <w:numPr>
          <w:ilvl w:val="1"/>
          <w:numId w:val="2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1063C0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7A0B5319" w14:textId="77777777" w:rsidR="00712314" w:rsidRPr="00A73B84" w:rsidRDefault="007562E3">
      <w:pPr>
        <w:numPr>
          <w:ilvl w:val="0"/>
          <w:numId w:val="27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</w:t>
      </w:r>
      <w:r w:rsidR="00712314" w:rsidRPr="00A73B84">
        <w:rPr>
          <w:rFonts w:ascii="Times New Roman" w:eastAsia="Times New Roman" w:hAnsi="Times New Roman"/>
          <w:lang w:eastAsia="pl-PL"/>
        </w:rPr>
        <w:t>:</w:t>
      </w:r>
    </w:p>
    <w:p w14:paraId="1F7FE264" w14:textId="77777777" w:rsidR="00712314" w:rsidRPr="00A73B84" w:rsidRDefault="001063C0">
      <w:pPr>
        <w:numPr>
          <w:ilvl w:val="1"/>
          <w:numId w:val="281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u w:color="000000"/>
        </w:rPr>
        <w:t>dachy o dowolnej geometrii i rodzajach pokrycia dachów</w:t>
      </w:r>
      <w:r w:rsidR="00712314" w:rsidRPr="00A73B84">
        <w:rPr>
          <w:rFonts w:ascii="Times New Roman" w:hAnsi="Times New Roman"/>
          <w:u w:color="000000"/>
        </w:rPr>
        <w:t>,</w:t>
      </w:r>
    </w:p>
    <w:p w14:paraId="081CD6FF" w14:textId="77777777" w:rsidR="007562E3" w:rsidRPr="00A73B84" w:rsidRDefault="00712314">
      <w:pPr>
        <w:numPr>
          <w:ilvl w:val="1"/>
          <w:numId w:val="281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w obiektach historycznych, stosuje się pokrycie historyczne, właściwe dla danego obiektu</w:t>
      </w:r>
      <w:r w:rsidR="001063C0" w:rsidRPr="00A73B84">
        <w:rPr>
          <w:rFonts w:ascii="Times New Roman" w:hAnsi="Times New Roman"/>
          <w:u w:color="000000"/>
        </w:rPr>
        <w:t>.</w:t>
      </w:r>
    </w:p>
    <w:p w14:paraId="5F8EF976" w14:textId="77777777" w:rsidR="0075246E" w:rsidRPr="00A73B84" w:rsidRDefault="0075246E" w:rsidP="0075246E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§8.</w:t>
      </w:r>
    </w:p>
    <w:p w14:paraId="55709EBF" w14:textId="3A6C1ECA" w:rsidR="007562E3" w:rsidRPr="00A73B84" w:rsidRDefault="007562E3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974ECF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3UZ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5C86E25F" w14:textId="77777777" w:rsidR="007562E3" w:rsidRPr="00A73B84" w:rsidRDefault="007562E3">
      <w:pPr>
        <w:numPr>
          <w:ilvl w:val="0"/>
          <w:numId w:val="265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</w:t>
      </w:r>
      <w:r w:rsidR="00140614" w:rsidRPr="00A73B84">
        <w:rPr>
          <w:rFonts w:ascii="Times New Roman" w:hAnsi="Times New Roman"/>
          <w:lang w:eastAsia="pl-PL"/>
        </w:rPr>
        <w:t xml:space="preserve"> zdrowia i opieki społecznej</w:t>
      </w:r>
      <w:r w:rsidRPr="00A73B84">
        <w:rPr>
          <w:rFonts w:ascii="Times New Roman" w:hAnsi="Times New Roman"/>
          <w:lang w:eastAsia="pl-PL"/>
        </w:rPr>
        <w:t>;</w:t>
      </w:r>
    </w:p>
    <w:p w14:paraId="3DA74050" w14:textId="289E1EFD" w:rsidR="00140614" w:rsidRPr="00A73B84" w:rsidRDefault="007562E3">
      <w:pPr>
        <w:numPr>
          <w:ilvl w:val="0"/>
          <w:numId w:val="265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1C5663" w:rsidRPr="00A73B84">
        <w:rPr>
          <w:rFonts w:ascii="Times New Roman" w:hAnsi="Times New Roman"/>
          <w:lang w:eastAsia="pl-PL"/>
        </w:rPr>
        <w:t>tere</w:t>
      </w:r>
      <w:r w:rsidR="00C270B6" w:rsidRPr="00A73B84">
        <w:rPr>
          <w:rFonts w:ascii="Times New Roman" w:hAnsi="Times New Roman"/>
          <w:lang w:eastAsia="pl-PL"/>
        </w:rPr>
        <w:t>n</w:t>
      </w:r>
      <w:r w:rsidR="001C5663" w:rsidRPr="00A73B84">
        <w:rPr>
          <w:rFonts w:ascii="Times New Roman" w:hAnsi="Times New Roman"/>
          <w:lang w:eastAsia="pl-PL"/>
        </w:rPr>
        <w:t xml:space="preserve"> </w:t>
      </w:r>
      <w:r w:rsidR="00140614" w:rsidRPr="00A73B84">
        <w:rPr>
          <w:rFonts w:ascii="Times New Roman" w:hAnsi="Times New Roman"/>
          <w:lang w:eastAsia="pl-PL"/>
        </w:rPr>
        <w:t>usług.</w:t>
      </w:r>
    </w:p>
    <w:p w14:paraId="7635B0A1" w14:textId="5963C1BC" w:rsidR="00C270B6" w:rsidRPr="00A73B84" w:rsidRDefault="00C270B6" w:rsidP="00C270B6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2, lit. a:</w:t>
      </w:r>
    </w:p>
    <w:p w14:paraId="03CC9779" w14:textId="514E3707" w:rsidR="00C270B6" w:rsidRPr="00A73B84" w:rsidRDefault="00C270B6">
      <w:pPr>
        <w:pStyle w:val="Teksttreci0"/>
        <w:numPr>
          <w:ilvl w:val="0"/>
          <w:numId w:val="579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biurowych i administracji;</w:t>
      </w:r>
    </w:p>
    <w:p w14:paraId="3E97BB52" w14:textId="0DF48081" w:rsidR="00C270B6" w:rsidRPr="00A73B84" w:rsidRDefault="00796832">
      <w:pPr>
        <w:pStyle w:val="Teksttreci0"/>
        <w:numPr>
          <w:ilvl w:val="0"/>
          <w:numId w:val="579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C270B6" w:rsidRPr="00A73B84">
        <w:rPr>
          <w:sz w:val="22"/>
          <w:szCs w:val="22"/>
        </w:rPr>
        <w:t>: handlu hurtowego, usług kultury i rozrywki, usług turystyki, usług kultu religijnego, usług sportu i rekreacji, usług nauki</w:t>
      </w:r>
      <w:r w:rsidR="003B427E" w:rsidRPr="00A73B84">
        <w:rPr>
          <w:sz w:val="22"/>
          <w:szCs w:val="22"/>
        </w:rPr>
        <w:t>, usług handlu wielkopowierzchniowego</w:t>
      </w:r>
      <w:r w:rsidR="00C270B6" w:rsidRPr="00A73B84">
        <w:rPr>
          <w:sz w:val="22"/>
          <w:szCs w:val="22"/>
        </w:rPr>
        <w:t>, usług bezpieczeństwa i porządku publicznego, usług rzemiosła.</w:t>
      </w:r>
    </w:p>
    <w:p w14:paraId="545B02D2" w14:textId="5F6BAF29" w:rsidR="007562E3" w:rsidRPr="00A73B84" w:rsidRDefault="00C270B6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7562E3" w:rsidRPr="00A73B84">
        <w:rPr>
          <w:rFonts w:ascii="Times New Roman" w:hAnsi="Times New Roman"/>
        </w:rPr>
        <w:t xml:space="preserve">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7562E3" w:rsidRPr="00A73B84">
        <w:rPr>
          <w:rFonts w:ascii="Times New Roman" w:hAnsi="Times New Roman"/>
        </w:rPr>
        <w:t>:</w:t>
      </w:r>
    </w:p>
    <w:p w14:paraId="42881040" w14:textId="77777777" w:rsidR="007562E3" w:rsidRPr="00A73B84" w:rsidRDefault="007562E3">
      <w:pPr>
        <w:numPr>
          <w:ilvl w:val="0"/>
          <w:numId w:val="26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8E4388B" w14:textId="77777777" w:rsidR="007562E3" w:rsidRPr="00A73B84" w:rsidRDefault="007562E3">
      <w:pPr>
        <w:numPr>
          <w:ilvl w:val="0"/>
          <w:numId w:val="26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665A2FC5" w14:textId="4BA088E0" w:rsidR="007562E3" w:rsidRPr="00A73B84" w:rsidRDefault="007562E3">
      <w:pPr>
        <w:numPr>
          <w:ilvl w:val="0"/>
          <w:numId w:val="26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2CE77B66" w14:textId="2D220253" w:rsidR="007562E3" w:rsidRPr="00A73B84" w:rsidRDefault="00C270B6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4</w:t>
      </w:r>
      <w:r w:rsidR="007562E3" w:rsidRPr="00A73B84">
        <w:rPr>
          <w:rFonts w:ascii="Times New Roman" w:eastAsia="Times New Roman" w:hAnsi="Times New Roman"/>
          <w:lang w:eastAsia="pl-PL"/>
        </w:rPr>
        <w:t xml:space="preserve">. </w:t>
      </w:r>
      <w:r w:rsidR="007562E3"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7562E3" w:rsidRPr="00A73B84">
        <w:rPr>
          <w:rFonts w:ascii="Times New Roman" w:hAnsi="Times New Roman"/>
        </w:rPr>
        <w:t>:</w:t>
      </w:r>
    </w:p>
    <w:p w14:paraId="4775C1EF" w14:textId="77777777" w:rsidR="007562E3" w:rsidRPr="00A73B84" w:rsidRDefault="007562E3">
      <w:pPr>
        <w:numPr>
          <w:ilvl w:val="0"/>
          <w:numId w:val="2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0B9DCB6A" w14:textId="77777777" w:rsidR="007562E3" w:rsidRPr="00A73B84" w:rsidRDefault="007562E3">
      <w:pPr>
        <w:numPr>
          <w:ilvl w:val="0"/>
          <w:numId w:val="26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140614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3F914FF7" w14:textId="77777777" w:rsidR="007562E3" w:rsidRPr="00A73B84" w:rsidRDefault="007562E3">
      <w:pPr>
        <w:numPr>
          <w:ilvl w:val="0"/>
          <w:numId w:val="26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</w:t>
      </w:r>
      <w:r w:rsidR="00140614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4B581E2" w14:textId="77777777" w:rsidR="007562E3" w:rsidRPr="00A73B84" w:rsidRDefault="007562E3">
      <w:pPr>
        <w:numPr>
          <w:ilvl w:val="0"/>
          <w:numId w:val="2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140614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02449C10" w14:textId="77777777" w:rsidR="007562E3" w:rsidRPr="00A73B84" w:rsidRDefault="007562E3">
      <w:pPr>
        <w:numPr>
          <w:ilvl w:val="0"/>
          <w:numId w:val="2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14061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1D23C6F0" w14:textId="77777777" w:rsidR="007562E3" w:rsidRPr="00A73B84" w:rsidRDefault="007562E3">
      <w:pPr>
        <w:numPr>
          <w:ilvl w:val="0"/>
          <w:numId w:val="2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0093B6B7" w14:textId="77777777" w:rsidR="007562E3" w:rsidRPr="00A73B84" w:rsidRDefault="007562E3">
      <w:pPr>
        <w:numPr>
          <w:ilvl w:val="1"/>
          <w:numId w:val="2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– 1</w:t>
      </w:r>
      <w:r w:rsidR="00140614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 m, maksymalnie </w:t>
      </w:r>
      <w:r w:rsidR="00140614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 kondygnacje nadziemne,</w:t>
      </w:r>
    </w:p>
    <w:p w14:paraId="3DD54693" w14:textId="77777777" w:rsidR="007562E3" w:rsidRPr="00A73B84" w:rsidRDefault="007562E3">
      <w:pPr>
        <w:numPr>
          <w:ilvl w:val="1"/>
          <w:numId w:val="2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140614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3A0142CE" w14:textId="77777777" w:rsidR="007562E3" w:rsidRPr="00A73B84" w:rsidRDefault="00097EEF">
      <w:pPr>
        <w:numPr>
          <w:ilvl w:val="0"/>
          <w:numId w:val="26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zasady kształtowania dachów </w:t>
      </w:r>
      <w:r w:rsidRPr="00A73B84">
        <w:rPr>
          <w:rFonts w:ascii="Times New Roman" w:hAnsi="Times New Roman"/>
        </w:rPr>
        <w:t xml:space="preserve">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5D6CB020" w14:textId="73B9697F" w:rsidR="00FB5BE4" w:rsidRPr="00A73B84" w:rsidRDefault="00FB5BE4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91F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9754FB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9754FB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9754FB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1U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2DADACEB" w14:textId="5E82B65C" w:rsidR="00FB5BE4" w:rsidRPr="00A73B84" w:rsidRDefault="00FB5BE4">
      <w:pPr>
        <w:numPr>
          <w:ilvl w:val="0"/>
          <w:numId w:val="258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3B1776" w:rsidRPr="00A73B84">
        <w:rPr>
          <w:rFonts w:ascii="Times New Roman" w:hAnsi="Times New Roman"/>
          <w:lang w:eastAsia="pl-PL"/>
        </w:rPr>
        <w:t xml:space="preserve"> teren usług;</w:t>
      </w:r>
    </w:p>
    <w:p w14:paraId="7ACF7F6C" w14:textId="5DD9F20C" w:rsidR="00FB5BE4" w:rsidRPr="00A73B84" w:rsidRDefault="00FB5BE4">
      <w:pPr>
        <w:numPr>
          <w:ilvl w:val="0"/>
          <w:numId w:val="258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  <w:r w:rsidR="003B1776" w:rsidRPr="00A73B84">
        <w:rPr>
          <w:rFonts w:ascii="Times New Roman" w:hAnsi="Times New Roman"/>
          <w:lang w:eastAsia="pl-PL"/>
        </w:rPr>
        <w:t xml:space="preserve"> </w:t>
      </w:r>
      <w:r w:rsidR="001C5663" w:rsidRPr="00A73B84">
        <w:rPr>
          <w:rFonts w:ascii="Times New Roman" w:hAnsi="Times New Roman"/>
          <w:lang w:eastAsia="pl-PL"/>
        </w:rPr>
        <w:t>teren zieleni urządzonej</w:t>
      </w:r>
      <w:r w:rsidR="005E458C" w:rsidRPr="00A73B84">
        <w:rPr>
          <w:rFonts w:ascii="Times New Roman" w:hAnsi="Times New Roman"/>
          <w:lang w:eastAsia="pl-PL"/>
        </w:rPr>
        <w:t>.</w:t>
      </w:r>
    </w:p>
    <w:p w14:paraId="470AF0D5" w14:textId="67EB5680" w:rsidR="00827B02" w:rsidRPr="00A73B84" w:rsidRDefault="00827B02" w:rsidP="00827B02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 xml:space="preserve">w ust. 1 pkt. </w:t>
      </w:r>
      <w:r w:rsidR="00E45752" w:rsidRPr="00A73B84">
        <w:rPr>
          <w:sz w:val="22"/>
          <w:szCs w:val="22"/>
        </w:rPr>
        <w:t>1</w:t>
      </w:r>
      <w:r w:rsidRPr="00A73B84">
        <w:rPr>
          <w:sz w:val="22"/>
          <w:szCs w:val="22"/>
        </w:rPr>
        <w:t>:</w:t>
      </w:r>
    </w:p>
    <w:p w14:paraId="21073A19" w14:textId="5A3F151D" w:rsidR="00176D2B" w:rsidRPr="00A73B84" w:rsidRDefault="00176D2B">
      <w:pPr>
        <w:pStyle w:val="Teksttreci0"/>
        <w:numPr>
          <w:ilvl w:val="0"/>
          <w:numId w:val="580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turystyki, usług biurowych i administracji, usług rzemiosła;</w:t>
      </w:r>
    </w:p>
    <w:p w14:paraId="09F5BBAD" w14:textId="308D2A73" w:rsidR="00827B02" w:rsidRPr="00A73B84" w:rsidRDefault="00796832">
      <w:pPr>
        <w:pStyle w:val="Teksttreci0"/>
        <w:numPr>
          <w:ilvl w:val="0"/>
          <w:numId w:val="580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827B02" w:rsidRPr="00A73B84">
        <w:rPr>
          <w:sz w:val="22"/>
          <w:szCs w:val="22"/>
        </w:rPr>
        <w:t>: handlu hurtowego</w:t>
      </w:r>
      <w:r w:rsidR="003B427E" w:rsidRPr="00A73B84">
        <w:rPr>
          <w:sz w:val="22"/>
          <w:szCs w:val="22"/>
        </w:rPr>
        <w:t>, usług handlu wielkopowierzchniowego</w:t>
      </w:r>
      <w:r w:rsidR="00827B02" w:rsidRPr="00A73B84">
        <w:rPr>
          <w:sz w:val="22"/>
          <w:szCs w:val="22"/>
        </w:rPr>
        <w:t xml:space="preserve">, usług edukacji, usług nauki, usług kultury i rozrywki, usług kultu religijnego, usług sportu i rekreacji usług bezpieczeństwa i porządku publicznego, </w:t>
      </w:r>
      <w:r w:rsidR="00176D2B" w:rsidRPr="00A73B84">
        <w:rPr>
          <w:sz w:val="22"/>
          <w:szCs w:val="22"/>
        </w:rPr>
        <w:t>usług rzemiosła zaliczanych do uciążliwych</w:t>
      </w:r>
      <w:r w:rsidR="00827B02" w:rsidRPr="00A73B84">
        <w:rPr>
          <w:sz w:val="22"/>
          <w:szCs w:val="22"/>
        </w:rPr>
        <w:t>.</w:t>
      </w:r>
    </w:p>
    <w:p w14:paraId="05583A17" w14:textId="40A7DDC7" w:rsidR="00FB5BE4" w:rsidRPr="00A73B84" w:rsidRDefault="00E4575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FB5BE4" w:rsidRPr="00A73B84">
        <w:rPr>
          <w:rFonts w:ascii="Times New Roman" w:hAnsi="Times New Roman"/>
        </w:rPr>
        <w:t>. Na teren</w:t>
      </w:r>
      <w:r w:rsidR="009754FB" w:rsidRPr="00A73B84">
        <w:rPr>
          <w:rFonts w:ascii="Times New Roman" w:hAnsi="Times New Roman"/>
        </w:rPr>
        <w:t>ie</w:t>
      </w:r>
      <w:r w:rsidR="00FB5BE4" w:rsidRPr="00A73B84">
        <w:rPr>
          <w:rFonts w:ascii="Times New Roman" w:hAnsi="Times New Roman"/>
        </w:rPr>
        <w:t>, o który</w:t>
      </w:r>
      <w:r w:rsidR="009754FB" w:rsidRPr="00A73B84">
        <w:rPr>
          <w:rFonts w:ascii="Times New Roman" w:hAnsi="Times New Roman"/>
        </w:rPr>
        <w:t>m</w:t>
      </w:r>
      <w:r w:rsidR="00FB5BE4"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FB5BE4" w:rsidRPr="00A73B84">
        <w:rPr>
          <w:rFonts w:ascii="Times New Roman" w:hAnsi="Times New Roman"/>
        </w:rPr>
        <w:t>:</w:t>
      </w:r>
    </w:p>
    <w:p w14:paraId="24B92E8B" w14:textId="77777777" w:rsidR="00FB5BE4" w:rsidRPr="00A73B84" w:rsidRDefault="00FB5BE4">
      <w:pPr>
        <w:numPr>
          <w:ilvl w:val="0"/>
          <w:numId w:val="25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F3B4816" w14:textId="77777777" w:rsidR="00FB5BE4" w:rsidRPr="00A73B84" w:rsidRDefault="00FB5BE4">
      <w:pPr>
        <w:numPr>
          <w:ilvl w:val="0"/>
          <w:numId w:val="25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ciągów pieszych i </w:t>
      </w:r>
      <w:r w:rsidR="009754FB" w:rsidRPr="00A73B84">
        <w:rPr>
          <w:rFonts w:ascii="Times New Roman" w:hAnsi="Times New Roman"/>
        </w:rPr>
        <w:t xml:space="preserve">ścieżek </w:t>
      </w:r>
      <w:r w:rsidRPr="00A73B84">
        <w:rPr>
          <w:rFonts w:ascii="Times New Roman" w:hAnsi="Times New Roman"/>
        </w:rPr>
        <w:t>rowerowych;</w:t>
      </w:r>
    </w:p>
    <w:p w14:paraId="504959AB" w14:textId="3E65FE36" w:rsidR="00FB5BE4" w:rsidRPr="00A73B84" w:rsidRDefault="00FB5BE4">
      <w:pPr>
        <w:numPr>
          <w:ilvl w:val="0"/>
          <w:numId w:val="25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2901E1B2" w14:textId="3DF5B27B" w:rsidR="00FB5BE4" w:rsidRPr="00A73B84" w:rsidRDefault="00E4575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FB5BE4" w:rsidRPr="00A73B84">
        <w:rPr>
          <w:rFonts w:ascii="Times New Roman" w:eastAsia="Times New Roman" w:hAnsi="Times New Roman"/>
          <w:lang w:eastAsia="pl-PL"/>
        </w:rPr>
        <w:t xml:space="preserve">. </w:t>
      </w:r>
      <w:r w:rsidR="00FB5BE4" w:rsidRPr="00A73B84">
        <w:rPr>
          <w:rFonts w:ascii="Times New Roman" w:hAnsi="Times New Roman"/>
        </w:rPr>
        <w:t>Na teren</w:t>
      </w:r>
      <w:r w:rsidR="009754FB" w:rsidRPr="00A73B84">
        <w:rPr>
          <w:rFonts w:ascii="Times New Roman" w:hAnsi="Times New Roman"/>
        </w:rPr>
        <w:t>ie</w:t>
      </w:r>
      <w:r w:rsidR="00FB5BE4" w:rsidRPr="00A73B84">
        <w:rPr>
          <w:rFonts w:ascii="Times New Roman" w:hAnsi="Times New Roman"/>
        </w:rPr>
        <w:t xml:space="preserve">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9754FB" w:rsidRPr="00A73B84">
        <w:rPr>
          <w:rFonts w:ascii="Times New Roman" w:hAnsi="Times New Roman"/>
        </w:rPr>
        <w:t>:</w:t>
      </w:r>
    </w:p>
    <w:p w14:paraId="483C24B5" w14:textId="77777777" w:rsidR="008244EE" w:rsidRPr="00A73B84" w:rsidRDefault="009754FB">
      <w:pPr>
        <w:numPr>
          <w:ilvl w:val="0"/>
          <w:numId w:val="2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planu;</w:t>
      </w:r>
    </w:p>
    <w:p w14:paraId="465912B0" w14:textId="77777777" w:rsidR="00FB5BE4" w:rsidRPr="00A73B84" w:rsidRDefault="00FB5BE4">
      <w:pPr>
        <w:numPr>
          <w:ilvl w:val="0"/>
          <w:numId w:val="2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22EC918" w14:textId="77777777" w:rsidR="00FB5BE4" w:rsidRPr="00A73B84" w:rsidRDefault="00FB5BE4">
      <w:pPr>
        <w:numPr>
          <w:ilvl w:val="0"/>
          <w:numId w:val="261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3B1776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37E591C9" w14:textId="77777777" w:rsidR="00FB5BE4" w:rsidRPr="00A73B84" w:rsidRDefault="00FB5BE4">
      <w:pPr>
        <w:numPr>
          <w:ilvl w:val="0"/>
          <w:numId w:val="261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9754FB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3B1776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D168D5B" w14:textId="77777777" w:rsidR="00FB5BE4" w:rsidRPr="00A73B84" w:rsidRDefault="00FB5BE4">
      <w:pPr>
        <w:numPr>
          <w:ilvl w:val="0"/>
          <w:numId w:val="2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9754FB" w:rsidRPr="00A73B84">
        <w:rPr>
          <w:rFonts w:ascii="Times New Roman" w:eastAsia="Times New Roman" w:hAnsi="Times New Roman"/>
          <w:lang w:eastAsia="pl-PL"/>
        </w:rPr>
        <w:t>50%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539C4E2" w14:textId="77777777" w:rsidR="003B1776" w:rsidRPr="00A73B84" w:rsidRDefault="003B1776">
      <w:pPr>
        <w:numPr>
          <w:ilvl w:val="0"/>
          <w:numId w:val="2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7442F06F" w14:textId="77777777" w:rsidR="00FB5BE4" w:rsidRPr="00A73B84" w:rsidRDefault="00FB5BE4">
      <w:pPr>
        <w:numPr>
          <w:ilvl w:val="0"/>
          <w:numId w:val="2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70EC677" w14:textId="77777777" w:rsidR="00FB5BE4" w:rsidRPr="00A73B84" w:rsidRDefault="00FB5BE4">
      <w:pPr>
        <w:numPr>
          <w:ilvl w:val="1"/>
          <w:numId w:val="26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="009754FB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10 m,</w:t>
      </w:r>
      <w:r w:rsidR="009754FB" w:rsidRPr="00A73B84">
        <w:rPr>
          <w:rFonts w:ascii="Times New Roman" w:eastAsia="Times New Roman" w:hAnsi="Times New Roman"/>
          <w:lang w:eastAsia="pl-PL"/>
        </w:rPr>
        <w:t xml:space="preserve"> maksymalnie 2 kondygnacje nadziemne,</w:t>
      </w:r>
    </w:p>
    <w:p w14:paraId="1CE08BB0" w14:textId="77777777" w:rsidR="00FB5BE4" w:rsidRPr="00A73B84" w:rsidRDefault="00FB5BE4">
      <w:pPr>
        <w:numPr>
          <w:ilvl w:val="1"/>
          <w:numId w:val="26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6D5BAB36" w14:textId="77777777" w:rsidR="00FB5BE4" w:rsidRPr="00A73B84" w:rsidRDefault="009754FB">
      <w:pPr>
        <w:numPr>
          <w:ilvl w:val="0"/>
          <w:numId w:val="26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70C4335F" w14:textId="77777777" w:rsidR="00FB5BE4" w:rsidRPr="00A73B84" w:rsidRDefault="009754FB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dachy dwuspadowe</w:t>
      </w:r>
      <w:r w:rsidR="003B1776" w:rsidRPr="00A73B84">
        <w:rPr>
          <w:rFonts w:ascii="Times New Roman" w:eastAsia="TimesNewRomanPSMT" w:hAnsi="Times New Roman"/>
        </w:rPr>
        <w:t>,</w:t>
      </w:r>
      <w:r w:rsidRPr="00A73B84">
        <w:rPr>
          <w:rFonts w:ascii="Times New Roman" w:eastAsia="TimesNewRomanPSMT" w:hAnsi="Times New Roman"/>
        </w:rPr>
        <w:t xml:space="preserve"> symetryczn</w:t>
      </w:r>
      <w:r w:rsidR="003B1776" w:rsidRPr="00A73B84">
        <w:rPr>
          <w:rFonts w:ascii="Times New Roman" w:eastAsia="TimesNewRomanPSMT" w:hAnsi="Times New Roman"/>
        </w:rPr>
        <w:t>e</w:t>
      </w:r>
      <w:r w:rsidR="00FB5BE4"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="00FB5BE4" w:rsidRPr="00A73B84">
        <w:rPr>
          <w:rFonts w:ascii="Times New Roman" w:hAnsi="Times New Roman"/>
        </w:rPr>
        <w:t xml:space="preserve">głównych połaci od </w:t>
      </w:r>
      <w:r w:rsidRPr="00A73B84">
        <w:rPr>
          <w:rFonts w:ascii="Times New Roman" w:hAnsi="Times New Roman"/>
        </w:rPr>
        <w:t>1</w:t>
      </w:r>
      <w:r w:rsidR="00FB5BE4" w:rsidRPr="00A73B84">
        <w:rPr>
          <w:rFonts w:ascii="Times New Roman" w:hAnsi="Times New Roman"/>
        </w:rPr>
        <w:t xml:space="preserve">0º do </w:t>
      </w:r>
      <w:r w:rsidRPr="00A73B84">
        <w:rPr>
          <w:rFonts w:ascii="Times New Roman" w:hAnsi="Times New Roman"/>
        </w:rPr>
        <w:t>15</w:t>
      </w:r>
      <w:r w:rsidR="00FB5BE4" w:rsidRPr="00A73B84">
        <w:rPr>
          <w:rFonts w:ascii="Times New Roman" w:hAnsi="Times New Roman"/>
        </w:rPr>
        <w:t>º,</w:t>
      </w:r>
    </w:p>
    <w:p w14:paraId="31F3ADFC" w14:textId="77777777" w:rsidR="00FB5BE4" w:rsidRPr="00A73B84" w:rsidRDefault="00FB5BE4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6C667ABB" w14:textId="77777777" w:rsidR="00FB5BE4" w:rsidRPr="00A73B84" w:rsidRDefault="00FB5BE4">
      <w:pPr>
        <w:numPr>
          <w:ilvl w:val="1"/>
          <w:numId w:val="26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pokrycie dachów</w:t>
      </w:r>
      <w:r w:rsidRPr="00A73B84">
        <w:rPr>
          <w:rFonts w:ascii="Times New Roman" w:eastAsia="Times New Roman" w:hAnsi="Times New Roman"/>
          <w:lang w:eastAsia="pl-PL"/>
        </w:rPr>
        <w:t xml:space="preserve">: </w:t>
      </w:r>
      <w:r w:rsidR="009754FB" w:rsidRPr="00A73B84">
        <w:rPr>
          <w:rFonts w:ascii="Times New Roman" w:eastAsia="TimesNewRomanPSMT" w:hAnsi="Times New Roman"/>
        </w:rPr>
        <w:t>płaska blacha, papa lub blacho dachówka z posypką mineralną</w:t>
      </w:r>
      <w:r w:rsidRPr="00A73B84">
        <w:rPr>
          <w:rFonts w:ascii="Times New Roman" w:hAnsi="Times New Roman"/>
        </w:rPr>
        <w:t>.</w:t>
      </w:r>
    </w:p>
    <w:p w14:paraId="0797A893" w14:textId="062D2A25" w:rsidR="006F61EF" w:rsidRPr="00A73B84" w:rsidRDefault="006F61EF" w:rsidP="006F61EF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 ust. 9 i 11.</w:t>
      </w:r>
    </w:p>
    <w:p w14:paraId="327F3E23" w14:textId="4BAC43DF" w:rsidR="00A933DF" w:rsidRPr="00A73B84" w:rsidRDefault="00A933D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91F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3B1776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3B1776" w:rsidRPr="00A73B84">
        <w:rPr>
          <w:rFonts w:ascii="Times New Roman" w:hAnsi="Times New Roman"/>
        </w:rPr>
        <w:t xml:space="preserve">ego </w:t>
      </w:r>
      <w:r w:rsidRPr="00A73B84">
        <w:rPr>
          <w:rFonts w:ascii="Times New Roman" w:eastAsia="Times New Roman" w:hAnsi="Times New Roman"/>
          <w:lang w:eastAsia="pl-PL"/>
        </w:rPr>
        <w:t>na rysunku planu symbol</w:t>
      </w:r>
      <w:r w:rsidR="003B1776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2U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567F9543" w14:textId="2D89EF46" w:rsidR="00A933DF" w:rsidRPr="00A73B84" w:rsidRDefault="00A933DF">
      <w:pPr>
        <w:numPr>
          <w:ilvl w:val="0"/>
          <w:numId w:val="213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3B1776" w:rsidRPr="00A73B84">
        <w:rPr>
          <w:rFonts w:ascii="Times New Roman" w:hAnsi="Times New Roman"/>
          <w:lang w:eastAsia="pl-PL"/>
        </w:rPr>
        <w:t xml:space="preserve"> </w:t>
      </w:r>
      <w:r w:rsidR="001C5663" w:rsidRPr="00A73B84">
        <w:rPr>
          <w:rFonts w:ascii="Times New Roman" w:hAnsi="Times New Roman"/>
          <w:lang w:eastAsia="pl-PL"/>
        </w:rPr>
        <w:t xml:space="preserve">teren </w:t>
      </w:r>
      <w:r w:rsidR="003B1776" w:rsidRPr="00A73B84">
        <w:rPr>
          <w:rFonts w:ascii="Times New Roman" w:hAnsi="Times New Roman"/>
          <w:lang w:eastAsia="pl-PL"/>
        </w:rPr>
        <w:t>usług</w:t>
      </w:r>
      <w:r w:rsidR="00AB417A" w:rsidRPr="00A73B84">
        <w:rPr>
          <w:rFonts w:ascii="Times New Roman" w:hAnsi="Times New Roman"/>
          <w:lang w:eastAsia="pl-PL"/>
        </w:rPr>
        <w:t>;</w:t>
      </w:r>
    </w:p>
    <w:p w14:paraId="778E0F4B" w14:textId="77777777" w:rsidR="00A933DF" w:rsidRPr="00A73B84" w:rsidRDefault="00A933DF">
      <w:pPr>
        <w:numPr>
          <w:ilvl w:val="0"/>
          <w:numId w:val="213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</w:p>
    <w:p w14:paraId="1FED95ED" w14:textId="496AED89" w:rsidR="00A933DF" w:rsidRPr="00A73B84" w:rsidRDefault="001C5663">
      <w:pPr>
        <w:numPr>
          <w:ilvl w:val="1"/>
          <w:numId w:val="21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3B1776" w:rsidRPr="00A73B84">
        <w:rPr>
          <w:rFonts w:ascii="Times New Roman" w:hAnsi="Times New Roman"/>
          <w:lang w:eastAsia="pl-PL"/>
        </w:rPr>
        <w:t>ziele</w:t>
      </w:r>
      <w:r w:rsidRPr="00A73B84">
        <w:rPr>
          <w:rFonts w:ascii="Times New Roman" w:hAnsi="Times New Roman"/>
          <w:lang w:eastAsia="pl-PL"/>
        </w:rPr>
        <w:t>ni</w:t>
      </w:r>
      <w:r w:rsidR="003B1776" w:rsidRPr="00A73B84">
        <w:rPr>
          <w:rFonts w:ascii="Times New Roman" w:hAnsi="Times New Roman"/>
          <w:lang w:eastAsia="pl-PL"/>
        </w:rPr>
        <w:t xml:space="preserve"> urządzon</w:t>
      </w:r>
      <w:r w:rsidRPr="00A73B84">
        <w:rPr>
          <w:rFonts w:ascii="Times New Roman" w:hAnsi="Times New Roman"/>
          <w:lang w:eastAsia="pl-PL"/>
        </w:rPr>
        <w:t>ej</w:t>
      </w:r>
      <w:r w:rsidR="00A933DF" w:rsidRPr="00A73B84">
        <w:rPr>
          <w:rFonts w:ascii="Times New Roman" w:hAnsi="Times New Roman"/>
          <w:lang w:eastAsia="pl-PL"/>
        </w:rPr>
        <w:t>,</w:t>
      </w:r>
    </w:p>
    <w:p w14:paraId="789D6B4D" w14:textId="43B07E94" w:rsidR="00A933DF" w:rsidRPr="00A73B84" w:rsidRDefault="001C5663">
      <w:pPr>
        <w:numPr>
          <w:ilvl w:val="1"/>
          <w:numId w:val="21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lastRenderedPageBreak/>
        <w:t>teren parkingu</w:t>
      </w:r>
      <w:r w:rsidR="00A933DF" w:rsidRPr="00A73B84">
        <w:rPr>
          <w:rFonts w:ascii="Times New Roman" w:hAnsi="Times New Roman"/>
          <w:lang w:eastAsia="pl-PL"/>
        </w:rPr>
        <w:t>.</w:t>
      </w:r>
    </w:p>
    <w:p w14:paraId="6A0A5529" w14:textId="3964AFEE" w:rsidR="00E45752" w:rsidRPr="00A73B84" w:rsidRDefault="00E45752" w:rsidP="00E45752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1:</w:t>
      </w:r>
    </w:p>
    <w:p w14:paraId="0ABE1A3B" w14:textId="47F7CF17" w:rsidR="00E45752" w:rsidRPr="00A73B84" w:rsidRDefault="00E45752">
      <w:pPr>
        <w:pStyle w:val="Teksttreci0"/>
        <w:numPr>
          <w:ilvl w:val="0"/>
          <w:numId w:val="581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biurowych i administracji, usług sportu i rekreacji,  usług rzemiosła;</w:t>
      </w:r>
    </w:p>
    <w:p w14:paraId="14BA31C5" w14:textId="1564C3FA" w:rsidR="00E45752" w:rsidRPr="00A73B84" w:rsidRDefault="00796832">
      <w:pPr>
        <w:pStyle w:val="Teksttreci0"/>
        <w:numPr>
          <w:ilvl w:val="0"/>
          <w:numId w:val="581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E45752" w:rsidRPr="00A73B84">
        <w:rPr>
          <w:sz w:val="22"/>
          <w:szCs w:val="22"/>
        </w:rPr>
        <w:t>: usług nauki, usług turystyki</w:t>
      </w:r>
      <w:r w:rsidR="003B427E" w:rsidRPr="00A73B84">
        <w:rPr>
          <w:sz w:val="22"/>
          <w:szCs w:val="22"/>
        </w:rPr>
        <w:t>, usług handlu hurtowego, usług handlu wielkopowierzchniowego</w:t>
      </w:r>
      <w:r w:rsidR="00E45752" w:rsidRPr="00A73B84">
        <w:rPr>
          <w:sz w:val="22"/>
          <w:szCs w:val="22"/>
        </w:rPr>
        <w:t xml:space="preserve">, usług kultu religijnego, usług zdrowia i opieki społecznej, usług bezpieczeństwa i porządku publicznego, </w:t>
      </w:r>
      <w:bookmarkStart w:id="7" w:name="_Hlk215172495"/>
      <w:r w:rsidR="00E45752" w:rsidRPr="00A73B84">
        <w:rPr>
          <w:sz w:val="22"/>
          <w:szCs w:val="22"/>
        </w:rPr>
        <w:t>usług rzemiosła zaliczanych do uciążliwych</w:t>
      </w:r>
      <w:bookmarkEnd w:id="7"/>
      <w:r w:rsidR="00E45752" w:rsidRPr="00A73B84">
        <w:rPr>
          <w:sz w:val="22"/>
          <w:szCs w:val="22"/>
        </w:rPr>
        <w:t>.</w:t>
      </w:r>
    </w:p>
    <w:p w14:paraId="4A2A70BE" w14:textId="643DE8F4" w:rsidR="00A933DF" w:rsidRPr="00A73B84" w:rsidRDefault="00E4575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A933DF" w:rsidRPr="00A73B84">
        <w:rPr>
          <w:rFonts w:ascii="Times New Roman" w:hAnsi="Times New Roman"/>
        </w:rPr>
        <w:t>. Na teren</w:t>
      </w:r>
      <w:r w:rsidR="003B1776" w:rsidRPr="00A73B84">
        <w:rPr>
          <w:rFonts w:ascii="Times New Roman" w:hAnsi="Times New Roman"/>
        </w:rPr>
        <w:t>ie</w:t>
      </w:r>
      <w:r w:rsidR="00A933DF" w:rsidRPr="00A73B84">
        <w:rPr>
          <w:rFonts w:ascii="Times New Roman" w:hAnsi="Times New Roman"/>
        </w:rPr>
        <w:t>, o który</w:t>
      </w:r>
      <w:r w:rsidR="003B1776" w:rsidRPr="00A73B84">
        <w:rPr>
          <w:rFonts w:ascii="Times New Roman" w:hAnsi="Times New Roman"/>
        </w:rPr>
        <w:t>m</w:t>
      </w:r>
      <w:r w:rsidR="00A933DF"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A933DF" w:rsidRPr="00A73B84">
        <w:rPr>
          <w:rFonts w:ascii="Times New Roman" w:hAnsi="Times New Roman"/>
        </w:rPr>
        <w:t>:</w:t>
      </w:r>
    </w:p>
    <w:p w14:paraId="593407F5" w14:textId="77777777" w:rsidR="00A933DF" w:rsidRPr="00A73B84" w:rsidRDefault="00A933DF">
      <w:pPr>
        <w:numPr>
          <w:ilvl w:val="0"/>
          <w:numId w:val="2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C22212A" w14:textId="77777777" w:rsidR="00A933DF" w:rsidRPr="00A73B84" w:rsidRDefault="00A933DF">
      <w:pPr>
        <w:numPr>
          <w:ilvl w:val="0"/>
          <w:numId w:val="2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045F15F6" w14:textId="77777777" w:rsidR="00A933DF" w:rsidRPr="00A73B84" w:rsidRDefault="00A933DF">
      <w:pPr>
        <w:numPr>
          <w:ilvl w:val="0"/>
          <w:numId w:val="2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EDA3FB4" w14:textId="77777777" w:rsidR="00A933DF" w:rsidRPr="00A73B84" w:rsidRDefault="00A933DF">
      <w:pPr>
        <w:numPr>
          <w:ilvl w:val="0"/>
          <w:numId w:val="2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5CAC538" w14:textId="584B89FF" w:rsidR="00A933DF" w:rsidRPr="00A73B84" w:rsidRDefault="00A933DF">
      <w:pPr>
        <w:numPr>
          <w:ilvl w:val="0"/>
          <w:numId w:val="2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6EFCAD3D" w14:textId="704D69B2" w:rsidR="00A933DF" w:rsidRPr="00A73B84" w:rsidRDefault="00E4575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A933DF" w:rsidRPr="00A73B84">
        <w:rPr>
          <w:rFonts w:ascii="Times New Roman" w:eastAsia="Times New Roman" w:hAnsi="Times New Roman"/>
          <w:lang w:eastAsia="pl-PL"/>
        </w:rPr>
        <w:t xml:space="preserve">. </w:t>
      </w:r>
      <w:r w:rsidR="00A933DF"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651142" w:rsidRPr="00A73B84">
        <w:rPr>
          <w:rFonts w:ascii="Times New Roman" w:hAnsi="Times New Roman"/>
        </w:rPr>
        <w:t>:</w:t>
      </w:r>
    </w:p>
    <w:p w14:paraId="6E8EEA54" w14:textId="4372D764" w:rsidR="00A933DF" w:rsidRPr="00A73B84" w:rsidRDefault="001139B2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651142" w:rsidRPr="00A73B84">
        <w:rPr>
          <w:rFonts w:ascii="Times New Roman" w:hAnsi="Times New Roman"/>
        </w:rPr>
        <w:t>nieprzekraczalne linie zabudowy, zgodnie z rysunkiem planu;</w:t>
      </w:r>
    </w:p>
    <w:p w14:paraId="7BC08B61" w14:textId="77777777" w:rsidR="00A933DF" w:rsidRPr="00A73B84" w:rsidRDefault="00A933DF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4AFF39D" w14:textId="77777777" w:rsidR="00A933DF" w:rsidRPr="00A73B84" w:rsidRDefault="00A933DF">
      <w:pPr>
        <w:numPr>
          <w:ilvl w:val="0"/>
          <w:numId w:val="21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FC091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0D218CC1" w14:textId="77777777" w:rsidR="00A933DF" w:rsidRPr="00A73B84" w:rsidRDefault="00A933DF">
      <w:pPr>
        <w:numPr>
          <w:ilvl w:val="0"/>
          <w:numId w:val="21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FC0914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B217CDD" w14:textId="77777777" w:rsidR="00A933DF" w:rsidRPr="00A73B84" w:rsidRDefault="00A933DF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651142" w:rsidRPr="00A73B84">
        <w:rPr>
          <w:rFonts w:ascii="Times New Roman" w:eastAsia="Times New Roman" w:hAnsi="Times New Roman"/>
          <w:lang w:eastAsia="pl-PL"/>
        </w:rPr>
        <w:t>30%;</w:t>
      </w:r>
    </w:p>
    <w:p w14:paraId="2EBFFF55" w14:textId="77777777" w:rsidR="00A933DF" w:rsidRPr="00A73B84" w:rsidRDefault="00A933DF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651142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16B31994" w14:textId="77777777" w:rsidR="00651142" w:rsidRPr="00A73B84" w:rsidRDefault="00651142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6FE8F0FE" w14:textId="77777777" w:rsidR="00A933DF" w:rsidRPr="00A73B84" w:rsidRDefault="00A933DF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672433F" w14:textId="77777777" w:rsidR="00A933DF" w:rsidRPr="00A73B84" w:rsidRDefault="00A933DF">
      <w:pPr>
        <w:numPr>
          <w:ilvl w:val="1"/>
          <w:numId w:val="21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="00FC0914"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1</w:t>
      </w:r>
      <w:r w:rsidR="00FC0914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m,</w:t>
      </w:r>
      <w:r w:rsidR="00FC0914" w:rsidRPr="00A73B84">
        <w:rPr>
          <w:rFonts w:ascii="Times New Roman" w:eastAsia="Times New Roman" w:hAnsi="Times New Roman"/>
          <w:lang w:eastAsia="pl-PL"/>
        </w:rPr>
        <w:t xml:space="preserve"> maksymalnie 2 kondygnacje nadziemne,</w:t>
      </w:r>
    </w:p>
    <w:p w14:paraId="788AB534" w14:textId="77777777" w:rsidR="00A933DF" w:rsidRPr="00A73B84" w:rsidRDefault="00A933DF">
      <w:pPr>
        <w:numPr>
          <w:ilvl w:val="1"/>
          <w:numId w:val="21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FC0914" w:rsidRPr="00A73B84">
        <w:rPr>
          <w:rFonts w:ascii="Times New Roman" w:eastAsia="Times New Roman" w:hAnsi="Times New Roman"/>
          <w:lang w:eastAsia="pl-PL"/>
        </w:rPr>
        <w:t>20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7C568C9D" w14:textId="77777777" w:rsidR="00A933DF" w:rsidRPr="00A73B84" w:rsidRDefault="009754FB">
      <w:pPr>
        <w:numPr>
          <w:ilvl w:val="0"/>
          <w:numId w:val="2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F5D65A3" w14:textId="77777777" w:rsidR="00A933DF" w:rsidRPr="00A73B84" w:rsidRDefault="00A933DF">
      <w:pPr>
        <w:numPr>
          <w:ilvl w:val="1"/>
          <w:numId w:val="21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>głównych połaci od 3</w:t>
      </w:r>
      <w:r w:rsidR="00FC0914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 do 4</w:t>
      </w:r>
      <w:r w:rsidR="00FC0914" w:rsidRPr="00A73B84">
        <w:rPr>
          <w:rFonts w:ascii="Times New Roman" w:hAnsi="Times New Roman"/>
        </w:rPr>
        <w:t>5</w:t>
      </w:r>
      <w:r w:rsidRPr="00A73B84">
        <w:rPr>
          <w:rFonts w:ascii="Times New Roman" w:hAnsi="Times New Roman"/>
        </w:rPr>
        <w:t>º,</w:t>
      </w:r>
    </w:p>
    <w:p w14:paraId="5D10E8C4" w14:textId="77777777" w:rsidR="00A933DF" w:rsidRPr="00A73B84" w:rsidRDefault="00A933DF">
      <w:pPr>
        <w:numPr>
          <w:ilvl w:val="1"/>
          <w:numId w:val="21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="00FC0914" w:rsidRPr="00A73B84">
        <w:rPr>
          <w:rFonts w:ascii="Times New Roman" w:hAnsi="Times New Roman"/>
        </w:rPr>
        <w:t>.</w:t>
      </w:r>
    </w:p>
    <w:p w14:paraId="36D15BBB" w14:textId="18B8ED94" w:rsidR="00FC2C65" w:rsidRPr="00A73B84" w:rsidRDefault="00FC2C65" w:rsidP="00FC2C65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 ust. 9 i 11.</w:t>
      </w:r>
    </w:p>
    <w:p w14:paraId="6CBE9D23" w14:textId="6E24E7DB" w:rsidR="005E458C" w:rsidRPr="00A73B84" w:rsidRDefault="005E458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 xml:space="preserve">Dla terenu oznaczonego </w:t>
      </w:r>
      <w:r w:rsidRPr="00A73B84">
        <w:rPr>
          <w:rFonts w:ascii="Times New Roman" w:eastAsia="Times New Roman" w:hAnsi="Times New Roman"/>
          <w:lang w:eastAsia="pl-PL"/>
        </w:rPr>
        <w:t>na rysunku planu symbolem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3U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podstawowe: teren usług.</w:t>
      </w:r>
    </w:p>
    <w:p w14:paraId="71DCB5F0" w14:textId="21A2EFC2" w:rsidR="00E45752" w:rsidRPr="00A73B84" w:rsidRDefault="00E45752" w:rsidP="00E45752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1:</w:t>
      </w:r>
    </w:p>
    <w:p w14:paraId="57A44E03" w14:textId="04E68B58" w:rsidR="00E45752" w:rsidRPr="00A73B84" w:rsidRDefault="00E45752">
      <w:pPr>
        <w:pStyle w:val="Teksttreci0"/>
        <w:numPr>
          <w:ilvl w:val="0"/>
          <w:numId w:val="582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edukacji, usług kultury i rozrywki, usług zdrowia i opieki społecznej, usług turystyki, usług biurowych i administracji, usług sportu i rekreacji,  usług rzemiosła;</w:t>
      </w:r>
    </w:p>
    <w:p w14:paraId="24693B6B" w14:textId="1A70DFFE" w:rsidR="00E45752" w:rsidRPr="00A73B84" w:rsidRDefault="00796832">
      <w:pPr>
        <w:pStyle w:val="Teksttreci0"/>
        <w:numPr>
          <w:ilvl w:val="0"/>
          <w:numId w:val="582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E45752" w:rsidRPr="00A73B84">
        <w:rPr>
          <w:sz w:val="22"/>
          <w:szCs w:val="22"/>
        </w:rPr>
        <w:t xml:space="preserve">: usług nauki, </w:t>
      </w:r>
      <w:r w:rsidR="003B427E" w:rsidRPr="00A73B84">
        <w:rPr>
          <w:sz w:val="22"/>
          <w:szCs w:val="22"/>
        </w:rPr>
        <w:t>usług handlu hurtowego, usług handlu wielkopowierzchniowego</w:t>
      </w:r>
      <w:r w:rsidR="00E45752" w:rsidRPr="00A73B84">
        <w:rPr>
          <w:sz w:val="22"/>
          <w:szCs w:val="22"/>
        </w:rPr>
        <w:t>, usług kultu religijnego, usług bezpieczeństwa i porządku publicznego, usług rzemiosła zaliczanych do uciążliwych.</w:t>
      </w:r>
    </w:p>
    <w:p w14:paraId="679F442B" w14:textId="543EAF83" w:rsidR="005E458C" w:rsidRPr="00A73B84" w:rsidRDefault="00E4575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E458C" w:rsidRPr="00A73B84">
        <w:rPr>
          <w:rFonts w:ascii="Times New Roman" w:hAnsi="Times New Roman"/>
        </w:rPr>
        <w:t xml:space="preserve">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E458C" w:rsidRPr="00A73B84">
        <w:rPr>
          <w:rFonts w:ascii="Times New Roman" w:hAnsi="Times New Roman"/>
        </w:rPr>
        <w:t>:</w:t>
      </w:r>
    </w:p>
    <w:p w14:paraId="64071A95" w14:textId="77777777" w:rsidR="005E458C" w:rsidRPr="00A73B84" w:rsidRDefault="005E458C">
      <w:pPr>
        <w:numPr>
          <w:ilvl w:val="0"/>
          <w:numId w:val="2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F93B4B8" w14:textId="77777777" w:rsidR="005E458C" w:rsidRPr="00A73B84" w:rsidRDefault="005E458C">
      <w:pPr>
        <w:numPr>
          <w:ilvl w:val="0"/>
          <w:numId w:val="2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6088FAF1" w14:textId="77777777" w:rsidR="005E458C" w:rsidRPr="00A73B84" w:rsidRDefault="005E458C">
      <w:pPr>
        <w:numPr>
          <w:ilvl w:val="0"/>
          <w:numId w:val="2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miejsc postojowych;</w:t>
      </w:r>
    </w:p>
    <w:p w14:paraId="020FD263" w14:textId="77777777" w:rsidR="005E458C" w:rsidRPr="00A73B84" w:rsidRDefault="00A979D3">
      <w:pPr>
        <w:numPr>
          <w:ilvl w:val="0"/>
          <w:numId w:val="2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3406C37B" w14:textId="77777777" w:rsidR="005E458C" w:rsidRPr="00A73B84" w:rsidRDefault="005E458C">
      <w:pPr>
        <w:numPr>
          <w:ilvl w:val="0"/>
          <w:numId w:val="2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2862347" w14:textId="6120483D" w:rsidR="005E458C" w:rsidRPr="00A73B84" w:rsidRDefault="005E458C">
      <w:pPr>
        <w:numPr>
          <w:ilvl w:val="0"/>
          <w:numId w:val="23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6F03F9E3" w14:textId="06AB408E" w:rsidR="005E458C" w:rsidRPr="00A73B84" w:rsidRDefault="00E4575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5E458C" w:rsidRPr="00A73B84">
        <w:rPr>
          <w:rFonts w:ascii="Times New Roman" w:eastAsia="Times New Roman" w:hAnsi="Times New Roman"/>
          <w:lang w:eastAsia="pl-PL"/>
        </w:rPr>
        <w:t xml:space="preserve">. </w:t>
      </w:r>
      <w:r w:rsidR="005E458C"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5E458C" w:rsidRPr="00A73B84">
        <w:rPr>
          <w:rFonts w:ascii="Times New Roman" w:hAnsi="Times New Roman"/>
        </w:rPr>
        <w:t>:</w:t>
      </w:r>
    </w:p>
    <w:p w14:paraId="069661EC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planu;</w:t>
      </w:r>
    </w:p>
    <w:p w14:paraId="523746DE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DA68BF7" w14:textId="77777777" w:rsidR="005E458C" w:rsidRPr="00A73B84" w:rsidRDefault="005E458C">
      <w:pPr>
        <w:numPr>
          <w:ilvl w:val="0"/>
          <w:numId w:val="23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695449FC" w14:textId="77777777" w:rsidR="005E458C" w:rsidRPr="00A73B84" w:rsidRDefault="005E458C">
      <w:pPr>
        <w:numPr>
          <w:ilvl w:val="0"/>
          <w:numId w:val="23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A979D3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A979D3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1A73EC8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A979D3" w:rsidRPr="00A73B84">
        <w:rPr>
          <w:rFonts w:ascii="Times New Roman" w:eastAsia="Times New Roman" w:hAnsi="Times New Roman"/>
          <w:lang w:eastAsia="pl-PL"/>
        </w:rPr>
        <w:t>40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820709F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A979D3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F8D682A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2EE1FC62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E9C0F5F" w14:textId="77777777" w:rsidR="005E458C" w:rsidRPr="00A73B84" w:rsidRDefault="005E458C">
      <w:pPr>
        <w:numPr>
          <w:ilvl w:val="1"/>
          <w:numId w:val="24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– 1</w:t>
      </w:r>
      <w:r w:rsidR="00A979D3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m, maksymalnie </w:t>
      </w:r>
      <w:r w:rsidR="00A979D3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 kondygnacje nadziemne,</w:t>
      </w:r>
    </w:p>
    <w:p w14:paraId="34068C33" w14:textId="77777777" w:rsidR="005E458C" w:rsidRPr="00A73B84" w:rsidRDefault="005E458C">
      <w:pPr>
        <w:numPr>
          <w:ilvl w:val="1"/>
          <w:numId w:val="24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A979D3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7A3D4E73" w14:textId="77777777" w:rsidR="005E458C" w:rsidRPr="00A73B84" w:rsidRDefault="005E458C">
      <w:pPr>
        <w:numPr>
          <w:ilvl w:val="0"/>
          <w:numId w:val="23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1CF78E63" w14:textId="77777777" w:rsidR="005E458C" w:rsidRPr="00A73B84" w:rsidRDefault="005E458C">
      <w:pPr>
        <w:numPr>
          <w:ilvl w:val="1"/>
          <w:numId w:val="23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 xml:space="preserve">głównych połaci od </w:t>
      </w:r>
      <w:r w:rsidR="00A979D3" w:rsidRPr="00A73B84">
        <w:rPr>
          <w:rFonts w:ascii="Times New Roman" w:hAnsi="Times New Roman"/>
        </w:rPr>
        <w:t>2</w:t>
      </w:r>
      <w:r w:rsidRPr="00A73B84">
        <w:rPr>
          <w:rFonts w:ascii="Times New Roman" w:hAnsi="Times New Roman"/>
        </w:rPr>
        <w:t>5º do 45º,</w:t>
      </w:r>
    </w:p>
    <w:p w14:paraId="601E2223" w14:textId="77777777" w:rsidR="00A979D3" w:rsidRPr="00A73B84" w:rsidRDefault="00A979D3">
      <w:pPr>
        <w:numPr>
          <w:ilvl w:val="1"/>
          <w:numId w:val="23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tarasów.</w:t>
      </w:r>
    </w:p>
    <w:p w14:paraId="7F107F10" w14:textId="58624D24" w:rsidR="00AA67BF" w:rsidRPr="00A73B84" w:rsidRDefault="00AA67B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4U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36E78DA9" w14:textId="63DBCEB5" w:rsidR="00AA67BF" w:rsidRPr="00A73B84" w:rsidRDefault="00AA67BF">
      <w:pPr>
        <w:numPr>
          <w:ilvl w:val="0"/>
          <w:numId w:val="23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usług;</w:t>
      </w:r>
    </w:p>
    <w:p w14:paraId="6C32682E" w14:textId="5EDBE9B2" w:rsidR="00AA67BF" w:rsidRPr="00A73B84" w:rsidRDefault="00AA67BF">
      <w:pPr>
        <w:numPr>
          <w:ilvl w:val="0"/>
          <w:numId w:val="23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1C5663" w:rsidRPr="00A73B84">
        <w:rPr>
          <w:rFonts w:ascii="Times New Roman" w:hAnsi="Times New Roman"/>
          <w:lang w:eastAsia="pl-PL"/>
        </w:rPr>
        <w:t>teren parkingu</w:t>
      </w:r>
      <w:r w:rsidRPr="00A73B84">
        <w:rPr>
          <w:rFonts w:ascii="Times New Roman" w:hAnsi="Times New Roman"/>
          <w:lang w:eastAsia="pl-PL"/>
        </w:rPr>
        <w:t>.</w:t>
      </w:r>
    </w:p>
    <w:p w14:paraId="2F1ED36E" w14:textId="3A6C3136" w:rsidR="00F07173" w:rsidRPr="00A73B84" w:rsidRDefault="00F07173" w:rsidP="00F07173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1:</w:t>
      </w:r>
    </w:p>
    <w:p w14:paraId="53F7DD70" w14:textId="2D40DE2B" w:rsidR="00F07173" w:rsidRPr="00A73B84" w:rsidRDefault="00F07173">
      <w:pPr>
        <w:pStyle w:val="Teksttreci0"/>
        <w:numPr>
          <w:ilvl w:val="0"/>
          <w:numId w:val="583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</w:t>
      </w:r>
      <w:r w:rsidR="003B427E" w:rsidRPr="00A73B84">
        <w:rPr>
          <w:sz w:val="22"/>
          <w:szCs w:val="22"/>
        </w:rPr>
        <w:t>, usług handlu hurtowego</w:t>
      </w:r>
      <w:r w:rsidRPr="00A73B84">
        <w:rPr>
          <w:sz w:val="22"/>
          <w:szCs w:val="22"/>
        </w:rPr>
        <w:t>, usług gastronomii, usług edukacji, usług kultury i rozrywki, usług zdrowia i opieki społecznej, usług turystyki, usług biurowych i administracji, usług rzemiosła;</w:t>
      </w:r>
    </w:p>
    <w:p w14:paraId="7B63CD8D" w14:textId="7FF66C96" w:rsidR="00F07173" w:rsidRPr="00A73B84" w:rsidRDefault="00796832">
      <w:pPr>
        <w:pStyle w:val="Teksttreci0"/>
        <w:numPr>
          <w:ilvl w:val="0"/>
          <w:numId w:val="583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F07173" w:rsidRPr="00A73B84">
        <w:rPr>
          <w:sz w:val="22"/>
          <w:szCs w:val="22"/>
        </w:rPr>
        <w:t xml:space="preserve">: usług nauki, </w:t>
      </w:r>
      <w:r w:rsidR="003B427E" w:rsidRPr="00A73B84">
        <w:rPr>
          <w:sz w:val="22"/>
          <w:szCs w:val="22"/>
        </w:rPr>
        <w:t xml:space="preserve">usług </w:t>
      </w:r>
      <w:r w:rsidR="00F07173" w:rsidRPr="00A73B84">
        <w:rPr>
          <w:sz w:val="22"/>
          <w:szCs w:val="22"/>
        </w:rPr>
        <w:t>handlu wielkopowierzchniowego, usług kultu religijnego, usług sportu i rekreacji, usług bezpieczeństwa i porządku publicznego, usług rzemiosła zaliczanych do uciążliwych.</w:t>
      </w:r>
    </w:p>
    <w:p w14:paraId="64D39A1B" w14:textId="452C086B" w:rsidR="00AA67BF" w:rsidRPr="00A73B84" w:rsidRDefault="00F07173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AA67BF" w:rsidRPr="00A73B84">
        <w:rPr>
          <w:rFonts w:ascii="Times New Roman" w:hAnsi="Times New Roman"/>
        </w:rPr>
        <w:t xml:space="preserve">. Na terenie,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AA67BF" w:rsidRPr="00A73B84">
        <w:rPr>
          <w:rFonts w:ascii="Times New Roman" w:hAnsi="Times New Roman"/>
        </w:rPr>
        <w:t>:</w:t>
      </w:r>
    </w:p>
    <w:p w14:paraId="24CBDF24" w14:textId="77777777" w:rsidR="00AA67BF" w:rsidRPr="00A73B84" w:rsidRDefault="00AA67BF">
      <w:pPr>
        <w:numPr>
          <w:ilvl w:val="0"/>
          <w:numId w:val="2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C3C400B" w14:textId="77777777" w:rsidR="00AA67BF" w:rsidRPr="00A73B84" w:rsidRDefault="00AA67BF">
      <w:pPr>
        <w:numPr>
          <w:ilvl w:val="0"/>
          <w:numId w:val="2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1E43761F" w14:textId="77777777" w:rsidR="00AA67BF" w:rsidRPr="00A73B84" w:rsidRDefault="00AA67BF">
      <w:pPr>
        <w:numPr>
          <w:ilvl w:val="0"/>
          <w:numId w:val="2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D174820" w14:textId="079D2463" w:rsidR="00AA67BF" w:rsidRPr="00A73B84" w:rsidRDefault="00AA67BF">
      <w:pPr>
        <w:numPr>
          <w:ilvl w:val="0"/>
          <w:numId w:val="2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136A455" w14:textId="77777777" w:rsidR="00AA67BF" w:rsidRPr="00A73B84" w:rsidRDefault="00AA67BF">
      <w:pPr>
        <w:numPr>
          <w:ilvl w:val="0"/>
          <w:numId w:val="23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lang w:eastAsia="pl-PL"/>
        </w:rPr>
        <w:t>zieleni urządzonej.</w:t>
      </w:r>
    </w:p>
    <w:p w14:paraId="484B06E7" w14:textId="19B93474" w:rsidR="00AA67BF" w:rsidRPr="00A73B84" w:rsidRDefault="00F07173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AA67BF" w:rsidRPr="00A73B84">
        <w:rPr>
          <w:rFonts w:ascii="Times New Roman" w:eastAsia="Times New Roman" w:hAnsi="Times New Roman"/>
          <w:lang w:eastAsia="pl-PL"/>
        </w:rPr>
        <w:t xml:space="preserve">. </w:t>
      </w:r>
      <w:r w:rsidR="00AA67BF"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AA67BF" w:rsidRPr="00A73B84">
        <w:rPr>
          <w:rFonts w:ascii="Times New Roman" w:hAnsi="Times New Roman"/>
        </w:rPr>
        <w:t>:</w:t>
      </w:r>
    </w:p>
    <w:p w14:paraId="0154A456" w14:textId="27BDECC0" w:rsidR="00AA67BF" w:rsidRPr="00A73B84" w:rsidRDefault="001139B2">
      <w:pPr>
        <w:numPr>
          <w:ilvl w:val="0"/>
          <w:numId w:val="2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AA67BF" w:rsidRPr="00A73B84">
        <w:rPr>
          <w:rFonts w:ascii="Times New Roman" w:hAnsi="Times New Roman"/>
        </w:rPr>
        <w:t>nieprzekraczalne linie zabudowy, zgodnie z rysunkiem planu</w:t>
      </w:r>
    </w:p>
    <w:p w14:paraId="2731379C" w14:textId="77777777" w:rsidR="00AA67BF" w:rsidRPr="00A73B84" w:rsidRDefault="00AA67BF">
      <w:pPr>
        <w:numPr>
          <w:ilvl w:val="0"/>
          <w:numId w:val="2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62F1046" w14:textId="77777777" w:rsidR="00AA67BF" w:rsidRPr="00A73B84" w:rsidRDefault="00AA67BF">
      <w:pPr>
        <w:numPr>
          <w:ilvl w:val="0"/>
          <w:numId w:val="23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0,6,</w:t>
      </w:r>
    </w:p>
    <w:p w14:paraId="76902009" w14:textId="77777777" w:rsidR="00AA67BF" w:rsidRPr="00A73B84" w:rsidRDefault="00AA67BF">
      <w:pPr>
        <w:numPr>
          <w:ilvl w:val="0"/>
          <w:numId w:val="23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1,8;</w:t>
      </w:r>
    </w:p>
    <w:p w14:paraId="1229F039" w14:textId="77777777" w:rsidR="00AA67BF" w:rsidRPr="00A73B84" w:rsidRDefault="00AA67BF">
      <w:pPr>
        <w:numPr>
          <w:ilvl w:val="0"/>
          <w:numId w:val="2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60%;</w:t>
      </w:r>
    </w:p>
    <w:p w14:paraId="6DF168A3" w14:textId="77777777" w:rsidR="00AA67BF" w:rsidRPr="00A73B84" w:rsidRDefault="00AA67BF">
      <w:pPr>
        <w:numPr>
          <w:ilvl w:val="0"/>
          <w:numId w:val="2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10%;</w:t>
      </w:r>
    </w:p>
    <w:p w14:paraId="267326DE" w14:textId="77777777" w:rsidR="00AA67BF" w:rsidRPr="00A73B84" w:rsidRDefault="00AA67BF">
      <w:pPr>
        <w:numPr>
          <w:ilvl w:val="0"/>
          <w:numId w:val="2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AA6EB84" w14:textId="77777777" w:rsidR="00AA67BF" w:rsidRPr="00A73B84" w:rsidRDefault="00AA67BF">
      <w:pPr>
        <w:numPr>
          <w:ilvl w:val="1"/>
          <w:numId w:val="23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15 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60A5EAC3" w14:textId="77777777" w:rsidR="00AA67BF" w:rsidRPr="00A73B84" w:rsidRDefault="00AA67BF">
      <w:pPr>
        <w:numPr>
          <w:ilvl w:val="1"/>
          <w:numId w:val="23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6 m;</w:t>
      </w:r>
    </w:p>
    <w:p w14:paraId="582C2370" w14:textId="77777777" w:rsidR="00AA67BF" w:rsidRPr="00A73B84" w:rsidRDefault="00AA67BF">
      <w:pPr>
        <w:numPr>
          <w:ilvl w:val="0"/>
          <w:numId w:val="23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 xml:space="preserve">zasady kształtowania dachów </w:t>
      </w:r>
      <w:r w:rsidRPr="00A73B84">
        <w:rPr>
          <w:rFonts w:ascii="Times New Roman" w:hAnsi="Times New Roman"/>
        </w:rPr>
        <w:t xml:space="preserve">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30586F68" w14:textId="15926FED" w:rsidR="005E458C" w:rsidRPr="00A73B84" w:rsidRDefault="005E458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 xml:space="preserve">Dla terenu oznaczonego </w:t>
      </w:r>
      <w:r w:rsidRPr="00A73B84">
        <w:rPr>
          <w:rFonts w:ascii="Times New Roman" w:eastAsia="Times New Roman" w:hAnsi="Times New Roman"/>
          <w:lang w:eastAsia="pl-PL"/>
        </w:rPr>
        <w:t>na rysunku planu symbolem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AA67BF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b/>
          <w:lang w:eastAsia="pl-PL"/>
        </w:rPr>
        <w:t>U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4BB6BBF4" w14:textId="0F12EB5C" w:rsidR="005E458C" w:rsidRPr="00A73B84" w:rsidRDefault="005E458C">
      <w:pPr>
        <w:numPr>
          <w:ilvl w:val="0"/>
          <w:numId w:val="235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podstawowe: </w:t>
      </w:r>
      <w:r w:rsidR="00DE6C73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usług</w:t>
      </w:r>
      <w:r w:rsidR="00AB417A" w:rsidRPr="00A73B84">
        <w:rPr>
          <w:rFonts w:ascii="Times New Roman" w:hAnsi="Times New Roman"/>
          <w:lang w:eastAsia="pl-PL"/>
        </w:rPr>
        <w:t>;</w:t>
      </w:r>
    </w:p>
    <w:p w14:paraId="3C554AF2" w14:textId="43F7A8C8" w:rsidR="005E458C" w:rsidRPr="00A73B84" w:rsidRDefault="005E458C">
      <w:pPr>
        <w:numPr>
          <w:ilvl w:val="0"/>
          <w:numId w:val="235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  <w:r w:rsidR="00AB417A" w:rsidRPr="00A73B84">
        <w:rPr>
          <w:rFonts w:ascii="Times New Roman" w:hAnsi="Times New Roman"/>
          <w:lang w:eastAsia="pl-PL"/>
        </w:rPr>
        <w:t xml:space="preserve"> </w:t>
      </w:r>
      <w:r w:rsidR="001C5663" w:rsidRPr="00A73B84">
        <w:rPr>
          <w:rFonts w:ascii="Times New Roman" w:hAnsi="Times New Roman"/>
          <w:lang w:eastAsia="pl-PL"/>
        </w:rPr>
        <w:t>teren parkingu</w:t>
      </w:r>
      <w:r w:rsidR="00AB417A" w:rsidRPr="00A73B84">
        <w:rPr>
          <w:rFonts w:ascii="Times New Roman" w:hAnsi="Times New Roman"/>
          <w:lang w:eastAsia="pl-PL"/>
        </w:rPr>
        <w:t>.</w:t>
      </w:r>
    </w:p>
    <w:p w14:paraId="5C9E4FF1" w14:textId="5A353078" w:rsidR="003B427E" w:rsidRPr="00A73B84" w:rsidRDefault="003B427E" w:rsidP="003B427E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1:</w:t>
      </w:r>
    </w:p>
    <w:p w14:paraId="78262F1A" w14:textId="773435F5" w:rsidR="004B4D12" w:rsidRPr="00A73B84" w:rsidRDefault="004B4D12">
      <w:pPr>
        <w:pStyle w:val="Teksttreci0"/>
        <w:numPr>
          <w:ilvl w:val="0"/>
          <w:numId w:val="584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biurowych i administracji, usług rzemiosła;</w:t>
      </w:r>
    </w:p>
    <w:p w14:paraId="4D7E89D9" w14:textId="377A0419" w:rsidR="003B427E" w:rsidRPr="00A73B84" w:rsidRDefault="00796832">
      <w:pPr>
        <w:pStyle w:val="Teksttreci0"/>
        <w:numPr>
          <w:ilvl w:val="0"/>
          <w:numId w:val="584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3B427E" w:rsidRPr="00A73B84">
        <w:rPr>
          <w:sz w:val="22"/>
          <w:szCs w:val="22"/>
        </w:rPr>
        <w:t xml:space="preserve">: usług nauki, </w:t>
      </w:r>
      <w:r w:rsidR="00164A21" w:rsidRPr="00A73B84">
        <w:rPr>
          <w:sz w:val="22"/>
          <w:szCs w:val="22"/>
        </w:rPr>
        <w:t xml:space="preserve">usług edukacji, usług kultury i rozrywki, usług zdrowia i opieki społecznej, usług turystyki, usług sportu i rekreacji,  </w:t>
      </w:r>
      <w:r w:rsidR="003B427E" w:rsidRPr="00A73B84">
        <w:rPr>
          <w:sz w:val="22"/>
          <w:szCs w:val="22"/>
        </w:rPr>
        <w:t>usług handlu hurtowego, usług handlu wielkopowierzchniowego, usług kultu religijnego, usług bezpieczeństwa i porządku publicznego, usług rzemiosła zaliczanych do uciążliwych.</w:t>
      </w:r>
    </w:p>
    <w:p w14:paraId="2F28EE72" w14:textId="0775DC40" w:rsidR="005E458C" w:rsidRPr="00A73B84" w:rsidRDefault="001C675E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5E458C" w:rsidRPr="00A73B84">
        <w:rPr>
          <w:rFonts w:ascii="Times New Roman" w:hAnsi="Times New Roman"/>
        </w:rPr>
        <w:t xml:space="preserve">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5E458C" w:rsidRPr="00A73B84">
        <w:rPr>
          <w:rFonts w:ascii="Times New Roman" w:hAnsi="Times New Roman"/>
        </w:rPr>
        <w:t>:</w:t>
      </w:r>
    </w:p>
    <w:p w14:paraId="50505EA9" w14:textId="77777777" w:rsidR="005E458C" w:rsidRPr="00A73B84" w:rsidRDefault="005E458C">
      <w:pPr>
        <w:numPr>
          <w:ilvl w:val="0"/>
          <w:numId w:val="24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64C4BAB" w14:textId="77777777" w:rsidR="005E458C" w:rsidRPr="00A73B84" w:rsidRDefault="005E458C">
      <w:pPr>
        <w:numPr>
          <w:ilvl w:val="0"/>
          <w:numId w:val="24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27FFA388" w14:textId="77777777" w:rsidR="00DE6C73" w:rsidRPr="00A73B84" w:rsidRDefault="00DE6C73">
      <w:pPr>
        <w:numPr>
          <w:ilvl w:val="0"/>
          <w:numId w:val="24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plenerowych obiektów handlowych i gastronomicznych;</w:t>
      </w:r>
    </w:p>
    <w:p w14:paraId="15316C07" w14:textId="77777777" w:rsidR="005E458C" w:rsidRPr="00A73B84" w:rsidRDefault="005E458C">
      <w:pPr>
        <w:numPr>
          <w:ilvl w:val="0"/>
          <w:numId w:val="24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40A174B" w14:textId="66441462" w:rsidR="005E458C" w:rsidRPr="00A73B84" w:rsidRDefault="005E458C">
      <w:pPr>
        <w:numPr>
          <w:ilvl w:val="0"/>
          <w:numId w:val="24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  <w:r w:rsidR="00AB417A" w:rsidRPr="00A73B84">
        <w:rPr>
          <w:rFonts w:ascii="Times New Roman" w:hAnsi="Times New Roman"/>
        </w:rPr>
        <w:t>;</w:t>
      </w:r>
    </w:p>
    <w:p w14:paraId="322C6E6A" w14:textId="77777777" w:rsidR="00AB417A" w:rsidRPr="00A73B84" w:rsidRDefault="00AB417A">
      <w:pPr>
        <w:numPr>
          <w:ilvl w:val="0"/>
          <w:numId w:val="24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lang w:eastAsia="pl-PL"/>
        </w:rPr>
        <w:t>zieleni urządzonej.</w:t>
      </w:r>
    </w:p>
    <w:p w14:paraId="6D94AE00" w14:textId="6B421349" w:rsidR="005E458C" w:rsidRPr="00A73B84" w:rsidRDefault="001C675E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5E458C" w:rsidRPr="00A73B84">
        <w:rPr>
          <w:rFonts w:ascii="Times New Roman" w:eastAsia="Times New Roman" w:hAnsi="Times New Roman"/>
          <w:lang w:eastAsia="pl-PL"/>
        </w:rPr>
        <w:t xml:space="preserve">. </w:t>
      </w:r>
      <w:r w:rsidR="005E458C"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5E458C" w:rsidRPr="00A73B84">
        <w:rPr>
          <w:rFonts w:ascii="Times New Roman" w:hAnsi="Times New Roman"/>
        </w:rPr>
        <w:t>:</w:t>
      </w:r>
    </w:p>
    <w:p w14:paraId="7BE41980" w14:textId="12E13C56" w:rsidR="005E458C" w:rsidRPr="00A73B84" w:rsidRDefault="001139B2">
      <w:pPr>
        <w:numPr>
          <w:ilvl w:val="0"/>
          <w:numId w:val="24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5E458C" w:rsidRPr="00A73B84">
        <w:rPr>
          <w:rFonts w:ascii="Times New Roman" w:hAnsi="Times New Roman"/>
        </w:rPr>
        <w:t xml:space="preserve"> linie zabudowy, zgodnie z rysunkiem planu;</w:t>
      </w:r>
    </w:p>
    <w:p w14:paraId="78B34C17" w14:textId="77777777" w:rsidR="005E458C" w:rsidRPr="00A73B84" w:rsidRDefault="005E458C">
      <w:pPr>
        <w:numPr>
          <w:ilvl w:val="0"/>
          <w:numId w:val="24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17B13A8" w14:textId="77777777" w:rsidR="005E458C" w:rsidRPr="00A73B84" w:rsidRDefault="005E458C">
      <w:pPr>
        <w:numPr>
          <w:ilvl w:val="0"/>
          <w:numId w:val="24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AA67BF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39ADCCE7" w14:textId="77777777" w:rsidR="005E458C" w:rsidRPr="00A73B84" w:rsidRDefault="005E458C">
      <w:pPr>
        <w:numPr>
          <w:ilvl w:val="0"/>
          <w:numId w:val="24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0,6;</w:t>
      </w:r>
    </w:p>
    <w:p w14:paraId="5B9A8E96" w14:textId="77777777" w:rsidR="005E458C" w:rsidRPr="00A73B84" w:rsidRDefault="005E458C">
      <w:pPr>
        <w:numPr>
          <w:ilvl w:val="0"/>
          <w:numId w:val="24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30%;</w:t>
      </w:r>
    </w:p>
    <w:p w14:paraId="535CF412" w14:textId="77777777" w:rsidR="005E458C" w:rsidRPr="00A73B84" w:rsidRDefault="005E458C">
      <w:pPr>
        <w:numPr>
          <w:ilvl w:val="0"/>
          <w:numId w:val="24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AA67BF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00C3FBD" w14:textId="77777777" w:rsidR="005E458C" w:rsidRPr="00A73B84" w:rsidRDefault="005E458C">
      <w:pPr>
        <w:numPr>
          <w:ilvl w:val="0"/>
          <w:numId w:val="24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AA67BF" w:rsidRPr="00A73B84">
        <w:rPr>
          <w:rFonts w:ascii="Times New Roman" w:eastAsia="Times New Roman" w:hAnsi="Times New Roman"/>
          <w:lang w:eastAsia="pl-PL"/>
        </w:rPr>
        <w:t xml:space="preserve"> – 8,5m;</w:t>
      </w:r>
    </w:p>
    <w:p w14:paraId="60F61066" w14:textId="77777777" w:rsidR="005E458C" w:rsidRPr="00A73B84" w:rsidRDefault="005E458C">
      <w:pPr>
        <w:numPr>
          <w:ilvl w:val="0"/>
          <w:numId w:val="24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ADFF19E" w14:textId="77777777" w:rsidR="005E458C" w:rsidRPr="00A73B84" w:rsidRDefault="005E458C">
      <w:pPr>
        <w:numPr>
          <w:ilvl w:val="1"/>
          <w:numId w:val="24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dachy symetryczne, dwuspadowe, o kącie nachylenia </w:t>
      </w:r>
      <w:r w:rsidRPr="00A73B84">
        <w:rPr>
          <w:rFonts w:ascii="Times New Roman" w:hAnsi="Times New Roman"/>
        </w:rPr>
        <w:t xml:space="preserve">głównych połaci do </w:t>
      </w:r>
      <w:r w:rsidR="00AA67BF" w:rsidRPr="00A73B84">
        <w:rPr>
          <w:rFonts w:ascii="Times New Roman" w:hAnsi="Times New Roman"/>
        </w:rPr>
        <w:t>30</w:t>
      </w:r>
      <w:r w:rsidRPr="00A73B84">
        <w:rPr>
          <w:rFonts w:ascii="Times New Roman" w:hAnsi="Times New Roman"/>
        </w:rPr>
        <w:t>º,</w:t>
      </w:r>
    </w:p>
    <w:p w14:paraId="5C452F0F" w14:textId="77777777" w:rsidR="00AA67BF" w:rsidRPr="00A73B84" w:rsidRDefault="00AA67BF">
      <w:pPr>
        <w:numPr>
          <w:ilvl w:val="1"/>
          <w:numId w:val="24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tarasów.</w:t>
      </w:r>
    </w:p>
    <w:p w14:paraId="652B4B88" w14:textId="04BF2CE9" w:rsidR="00490E8F" w:rsidRPr="00A73B84" w:rsidRDefault="00490E8F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="00405A1B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b/>
          <w:lang w:eastAsia="pl-PL"/>
        </w:rPr>
        <w:t>U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48FD8EA0" w14:textId="2F52C2F9" w:rsidR="00490E8F" w:rsidRPr="00A73B84" w:rsidRDefault="00490E8F">
      <w:pPr>
        <w:numPr>
          <w:ilvl w:val="0"/>
          <w:numId w:val="245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405A1B" w:rsidRPr="00A73B84">
        <w:rPr>
          <w:rFonts w:ascii="Times New Roman" w:hAnsi="Times New Roman"/>
          <w:lang w:eastAsia="pl-PL"/>
        </w:rPr>
        <w:t xml:space="preserve"> teren usług;</w:t>
      </w:r>
    </w:p>
    <w:p w14:paraId="42557162" w14:textId="4DA80C29" w:rsidR="00490E8F" w:rsidRPr="00A73B84" w:rsidRDefault="00490E8F">
      <w:pPr>
        <w:numPr>
          <w:ilvl w:val="0"/>
          <w:numId w:val="245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  <w:r w:rsidR="00405A1B" w:rsidRPr="00A73B84">
        <w:rPr>
          <w:rFonts w:ascii="Times New Roman" w:hAnsi="Times New Roman"/>
          <w:lang w:eastAsia="pl-PL"/>
        </w:rPr>
        <w:t xml:space="preserve"> </w:t>
      </w:r>
      <w:r w:rsidR="001C5663" w:rsidRPr="00A73B84">
        <w:rPr>
          <w:rFonts w:ascii="Times New Roman" w:hAnsi="Times New Roman"/>
          <w:lang w:eastAsia="pl-PL"/>
        </w:rPr>
        <w:t>teren parkingu</w:t>
      </w:r>
      <w:r w:rsidR="00405A1B" w:rsidRPr="00A73B84">
        <w:rPr>
          <w:rFonts w:ascii="Times New Roman" w:hAnsi="Times New Roman"/>
          <w:lang w:eastAsia="pl-PL"/>
        </w:rPr>
        <w:t>.</w:t>
      </w:r>
    </w:p>
    <w:p w14:paraId="0E6A451C" w14:textId="7423E255" w:rsidR="004B4D12" w:rsidRPr="00A73B84" w:rsidRDefault="004B4D12" w:rsidP="004B4D12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1:</w:t>
      </w:r>
    </w:p>
    <w:p w14:paraId="12120C7D" w14:textId="39CAF478" w:rsidR="004B4D12" w:rsidRPr="00A73B84" w:rsidRDefault="004B4D12">
      <w:pPr>
        <w:pStyle w:val="Teksttreci0"/>
        <w:numPr>
          <w:ilvl w:val="0"/>
          <w:numId w:val="585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handlu hurtowego, usług gastronomii, usług edukacji, usług kultury i rozrywki, usług zdrowia i opieki społecznej, usług turystyki, usług biurowych i administracji, usług rzemiosła;</w:t>
      </w:r>
    </w:p>
    <w:p w14:paraId="32B0DB1A" w14:textId="06632D17" w:rsidR="004B4D12" w:rsidRPr="00A73B84" w:rsidRDefault="00796832">
      <w:pPr>
        <w:pStyle w:val="Teksttreci0"/>
        <w:numPr>
          <w:ilvl w:val="0"/>
          <w:numId w:val="585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4B4D12" w:rsidRPr="00A73B84">
        <w:rPr>
          <w:sz w:val="22"/>
          <w:szCs w:val="22"/>
        </w:rPr>
        <w:t>: usług nauki, usług handlu wielkopowierzchniowego, usług kultu religijnego, usług sportu i rekreacji, usług bezpieczeństwa i porządku publicznego, usług rzemiosła zaliczanych do uciążliwych.</w:t>
      </w:r>
    </w:p>
    <w:p w14:paraId="62EB8D99" w14:textId="445E6D4D" w:rsidR="00490E8F" w:rsidRPr="00A73B84" w:rsidRDefault="004B4D1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90E8F" w:rsidRPr="00A73B84">
        <w:rPr>
          <w:rFonts w:ascii="Times New Roman" w:hAnsi="Times New Roman"/>
        </w:rPr>
        <w:t xml:space="preserve">. Na terenie, o których </w:t>
      </w:r>
      <w:r w:rsidR="002E5F8C" w:rsidRPr="00A73B84">
        <w:rPr>
          <w:rFonts w:ascii="Times New Roman" w:hAnsi="Times New Roman"/>
        </w:rPr>
        <w:t xml:space="preserve">mowa </w:t>
      </w:r>
      <w:r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90E8F" w:rsidRPr="00A73B84">
        <w:rPr>
          <w:rFonts w:ascii="Times New Roman" w:hAnsi="Times New Roman"/>
        </w:rPr>
        <w:t>:</w:t>
      </w:r>
    </w:p>
    <w:p w14:paraId="01A40DFD" w14:textId="77777777" w:rsidR="00490E8F" w:rsidRPr="00A73B84" w:rsidRDefault="00490E8F">
      <w:pPr>
        <w:numPr>
          <w:ilvl w:val="0"/>
          <w:numId w:val="24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DB94980" w14:textId="77777777" w:rsidR="00490E8F" w:rsidRPr="00A73B84" w:rsidRDefault="00490E8F">
      <w:pPr>
        <w:numPr>
          <w:ilvl w:val="0"/>
          <w:numId w:val="24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18457BE2" w14:textId="77777777" w:rsidR="00DE6C73" w:rsidRPr="00A73B84" w:rsidRDefault="00DE6C73">
      <w:pPr>
        <w:numPr>
          <w:ilvl w:val="0"/>
          <w:numId w:val="24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plenerowych obiektów handlowych i gastronomicznych;</w:t>
      </w:r>
    </w:p>
    <w:p w14:paraId="3CAE5DEA" w14:textId="77777777" w:rsidR="00490E8F" w:rsidRPr="00A73B84" w:rsidRDefault="00490E8F">
      <w:pPr>
        <w:numPr>
          <w:ilvl w:val="0"/>
          <w:numId w:val="24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8559CCF" w14:textId="06304844" w:rsidR="00490E8F" w:rsidRPr="00A73B84" w:rsidRDefault="00490E8F">
      <w:pPr>
        <w:numPr>
          <w:ilvl w:val="0"/>
          <w:numId w:val="24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  <w:r w:rsidR="00AA67BF" w:rsidRPr="00A73B84">
        <w:rPr>
          <w:rFonts w:ascii="Times New Roman" w:hAnsi="Times New Roman"/>
        </w:rPr>
        <w:t>;</w:t>
      </w:r>
    </w:p>
    <w:p w14:paraId="576D753C" w14:textId="77777777" w:rsidR="00AA67BF" w:rsidRPr="00A73B84" w:rsidRDefault="00AA67BF">
      <w:pPr>
        <w:numPr>
          <w:ilvl w:val="0"/>
          <w:numId w:val="24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lang w:eastAsia="pl-PL"/>
        </w:rPr>
        <w:t>zieleni urządzonej.</w:t>
      </w:r>
    </w:p>
    <w:p w14:paraId="1D3755F1" w14:textId="6F1A5867" w:rsidR="00490E8F" w:rsidRPr="00A73B84" w:rsidRDefault="004B4D1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90E8F" w:rsidRPr="00A73B84">
        <w:rPr>
          <w:rFonts w:ascii="Times New Roman" w:eastAsia="Times New Roman" w:hAnsi="Times New Roman"/>
          <w:lang w:eastAsia="pl-PL"/>
        </w:rPr>
        <w:t xml:space="preserve">. </w:t>
      </w:r>
      <w:r w:rsidR="00490E8F"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90E8F" w:rsidRPr="00A73B84">
        <w:rPr>
          <w:rFonts w:ascii="Times New Roman" w:hAnsi="Times New Roman"/>
        </w:rPr>
        <w:t>:</w:t>
      </w:r>
    </w:p>
    <w:p w14:paraId="6EE8BB8A" w14:textId="77777777" w:rsidR="00490E8F" w:rsidRPr="00A73B84" w:rsidRDefault="00490E8F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="001B4CF2" w:rsidRPr="00A73B84">
        <w:rPr>
          <w:rFonts w:ascii="Times New Roman" w:hAnsi="Times New Roman"/>
        </w:rPr>
        <w:t>;</w:t>
      </w:r>
    </w:p>
    <w:p w14:paraId="716F97CA" w14:textId="77777777" w:rsidR="00490E8F" w:rsidRPr="00A73B84" w:rsidRDefault="00490E8F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11F078F" w14:textId="77777777" w:rsidR="00490E8F" w:rsidRPr="00A73B84" w:rsidRDefault="00490E8F">
      <w:pPr>
        <w:numPr>
          <w:ilvl w:val="0"/>
          <w:numId w:val="24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1B4CF2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7E71D76E" w14:textId="77777777" w:rsidR="00490E8F" w:rsidRPr="00A73B84" w:rsidRDefault="00490E8F">
      <w:pPr>
        <w:numPr>
          <w:ilvl w:val="0"/>
          <w:numId w:val="249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405A1B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1B4CF2" w:rsidRPr="00A73B84">
        <w:rPr>
          <w:rFonts w:ascii="Times New Roman" w:eastAsia="Times New Roman" w:hAnsi="Times New Roman"/>
          <w:lang w:eastAsia="pl-PL"/>
        </w:rPr>
        <w:t>35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70629909" w14:textId="77777777" w:rsidR="00490E8F" w:rsidRPr="00A73B84" w:rsidRDefault="00490E8F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1B4CF2" w:rsidRPr="00A73B84">
        <w:rPr>
          <w:rFonts w:ascii="Times New Roman" w:eastAsia="Times New Roman" w:hAnsi="Times New Roman"/>
          <w:lang w:eastAsia="pl-PL"/>
        </w:rPr>
        <w:t>45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1195D4B3" w14:textId="77777777" w:rsidR="00490E8F" w:rsidRPr="00A73B84" w:rsidRDefault="00490E8F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405A1B" w:rsidRPr="00A73B84">
        <w:rPr>
          <w:rFonts w:ascii="Times New Roman" w:eastAsia="Times New Roman" w:hAnsi="Times New Roman"/>
          <w:lang w:eastAsia="pl-PL"/>
        </w:rPr>
        <w:t>10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3C0D9631" w14:textId="77777777" w:rsidR="00490E8F" w:rsidRPr="00A73B84" w:rsidRDefault="00490E8F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047B45C" w14:textId="77777777" w:rsidR="00490E8F" w:rsidRPr="00A73B84" w:rsidRDefault="00490E8F">
      <w:pPr>
        <w:numPr>
          <w:ilvl w:val="1"/>
          <w:numId w:val="24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– 1</w:t>
      </w:r>
      <w:r w:rsidR="00405A1B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405A1B" w:rsidRPr="00A73B84">
        <w:rPr>
          <w:rFonts w:ascii="Times New Roman" w:eastAsia="TimesNewRomanPSMT" w:hAnsi="Times New Roman"/>
        </w:rPr>
        <w:t>3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09DF101B" w14:textId="77777777" w:rsidR="00490E8F" w:rsidRPr="00A73B84" w:rsidRDefault="00490E8F">
      <w:pPr>
        <w:numPr>
          <w:ilvl w:val="1"/>
          <w:numId w:val="24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1B4CF2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4D7997D3" w14:textId="77777777" w:rsidR="001B4CF2" w:rsidRPr="00A73B84" w:rsidRDefault="001B4CF2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NewRomanPSMT" w:eastAsia="TimesNewRomanPSMT" w:hint="eastAsia"/>
        </w:rPr>
        <w:t>ustala si</w:t>
      </w:r>
      <w:r w:rsidRPr="00A73B84">
        <w:rPr>
          <w:rFonts w:ascii="TimesNewRomanPSMT" w:eastAsia="TimesNewRomanPSMT" w:hint="eastAsia"/>
        </w:rPr>
        <w:t>ę</w:t>
      </w:r>
      <w:r w:rsidRPr="00A73B84">
        <w:rPr>
          <w:rFonts w:ascii="TimesNewRomanPSMT" w:eastAsia="TimesNewRomanPSMT" w:hint="eastAsia"/>
        </w:rPr>
        <w:t xml:space="preserve"> konieczno</w:t>
      </w:r>
      <w:r w:rsidRPr="00A73B84">
        <w:rPr>
          <w:rFonts w:ascii="TimesNewRomanPSMT" w:eastAsia="TimesNewRomanPSMT" w:hint="eastAsia"/>
        </w:rPr>
        <w:t>ść</w:t>
      </w:r>
      <w:r w:rsidRPr="00A73B84">
        <w:rPr>
          <w:rFonts w:ascii="TimesNewRomanPSMT" w:eastAsia="TimesNewRomanPSMT" w:hint="eastAsia"/>
        </w:rPr>
        <w:t xml:space="preserve"> rozcz</w:t>
      </w:r>
      <w:r w:rsidRPr="00A73B84">
        <w:rPr>
          <w:rFonts w:ascii="TimesNewRomanPSMT" w:eastAsia="TimesNewRomanPSMT" w:hint="eastAsia"/>
        </w:rPr>
        <w:t>ł</w:t>
      </w:r>
      <w:r w:rsidRPr="00A73B84">
        <w:rPr>
          <w:rFonts w:ascii="TimesNewRomanPSMT" w:eastAsia="TimesNewRomanPSMT" w:hint="eastAsia"/>
        </w:rPr>
        <w:t>onkowania elewacji na segmenty</w:t>
      </w:r>
      <w:r w:rsidRPr="00A73B84">
        <w:rPr>
          <w:rFonts w:ascii="TimesNewRomanPSMT" w:eastAsia="TimesNewRomanPSMT"/>
        </w:rPr>
        <w:t xml:space="preserve"> </w:t>
      </w:r>
      <w:r w:rsidRPr="00A73B84">
        <w:rPr>
          <w:rFonts w:ascii="TimesNewRomanPSMT" w:eastAsia="TimesNewRomanPSMT" w:hint="eastAsia"/>
        </w:rPr>
        <w:t>o szeroko</w:t>
      </w:r>
      <w:r w:rsidRPr="00A73B84">
        <w:rPr>
          <w:rFonts w:ascii="TimesNewRomanPSMT" w:eastAsia="TimesNewRomanPSMT" w:hint="eastAsia"/>
        </w:rPr>
        <w:t>ś</w:t>
      </w:r>
      <w:r w:rsidRPr="00A73B84">
        <w:rPr>
          <w:rFonts w:ascii="TimesNewRomanPSMT" w:eastAsia="TimesNewRomanPSMT" w:hint="eastAsia"/>
        </w:rPr>
        <w:t>ci maksymalnie 30m;</w:t>
      </w:r>
    </w:p>
    <w:p w14:paraId="4CC26673" w14:textId="77777777" w:rsidR="001B4CF2" w:rsidRPr="00A73B84" w:rsidRDefault="00405A1B">
      <w:pPr>
        <w:numPr>
          <w:ilvl w:val="0"/>
          <w:numId w:val="24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zasady kształtowania dachów </w:t>
      </w:r>
      <w:r w:rsidRPr="00A73B84">
        <w:rPr>
          <w:rFonts w:ascii="Times New Roman" w:hAnsi="Times New Roman"/>
        </w:rPr>
        <w:t xml:space="preserve">- </w:t>
      </w:r>
      <w:r w:rsidRPr="00A73B84">
        <w:rPr>
          <w:rFonts w:ascii="Times New Roman" w:hAnsi="Times New Roman"/>
          <w:u w:color="000000"/>
        </w:rPr>
        <w:t>dachy o dowolnej geometrii i rodzajach pokrycia dachów</w:t>
      </w:r>
    </w:p>
    <w:p w14:paraId="58E119BA" w14:textId="3C53A0DC" w:rsidR="001B4CF2" w:rsidRPr="00A73B84" w:rsidRDefault="001B4CF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="00DE6C73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b/>
          <w:lang w:eastAsia="pl-PL"/>
        </w:rPr>
        <w:t>U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4EA4C724" w14:textId="63718135" w:rsidR="001B4CF2" w:rsidRPr="00A73B84" w:rsidRDefault="001B4CF2">
      <w:pPr>
        <w:numPr>
          <w:ilvl w:val="0"/>
          <w:numId w:val="25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usług;</w:t>
      </w:r>
    </w:p>
    <w:p w14:paraId="2278905D" w14:textId="4D2569A5" w:rsidR="001B4CF2" w:rsidRPr="00A73B84" w:rsidRDefault="001B4CF2">
      <w:pPr>
        <w:numPr>
          <w:ilvl w:val="0"/>
          <w:numId w:val="25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1C5663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parking</w:t>
      </w:r>
      <w:r w:rsidR="001C5663" w:rsidRPr="00A73B84">
        <w:rPr>
          <w:rFonts w:ascii="Times New Roman" w:hAnsi="Times New Roman"/>
          <w:lang w:eastAsia="pl-PL"/>
        </w:rPr>
        <w:t>u</w:t>
      </w:r>
      <w:r w:rsidRPr="00A73B84">
        <w:rPr>
          <w:rFonts w:ascii="Times New Roman" w:hAnsi="Times New Roman"/>
          <w:lang w:eastAsia="pl-PL"/>
        </w:rPr>
        <w:t>.</w:t>
      </w:r>
    </w:p>
    <w:p w14:paraId="29E5D406" w14:textId="12A34530" w:rsidR="004B4D12" w:rsidRPr="00A73B84" w:rsidRDefault="004B4D12" w:rsidP="004B4D12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1:</w:t>
      </w:r>
    </w:p>
    <w:p w14:paraId="300D7C86" w14:textId="19E031B2" w:rsidR="004B4D12" w:rsidRPr="00A73B84" w:rsidRDefault="004B4D12">
      <w:pPr>
        <w:pStyle w:val="Teksttreci0"/>
        <w:numPr>
          <w:ilvl w:val="0"/>
          <w:numId w:val="586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handlu hurtowego, usług gastronomii, usług edukacji, usług kultury i rozrywki, usług zdrowia i opieki społecznej, usług turystyki, usług sportu i rekreacji, usług biurowych i administracji, usług rzemiosła;</w:t>
      </w:r>
    </w:p>
    <w:p w14:paraId="35DD6403" w14:textId="26D5C993" w:rsidR="004B4D12" w:rsidRPr="00A73B84" w:rsidRDefault="00796832">
      <w:pPr>
        <w:pStyle w:val="Teksttreci0"/>
        <w:numPr>
          <w:ilvl w:val="0"/>
          <w:numId w:val="586"/>
        </w:numPr>
        <w:shd w:val="clear" w:color="auto" w:fill="auto"/>
        <w:tabs>
          <w:tab w:val="left" w:pos="851"/>
        </w:tabs>
        <w:spacing w:before="0" w:after="0" w:line="280" w:lineRule="exact"/>
        <w:ind w:left="709" w:hanging="425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4B4D12" w:rsidRPr="00A73B84">
        <w:rPr>
          <w:sz w:val="22"/>
          <w:szCs w:val="22"/>
        </w:rPr>
        <w:t>: usług nauki, usług handlu wielkopowierzchniowego, usług kultu religijnego, usług bezpieczeństwa i porządku publicznego, usług rzemiosła zaliczanych do uciążliwych.</w:t>
      </w:r>
    </w:p>
    <w:p w14:paraId="064702ED" w14:textId="4B815046" w:rsidR="001B4CF2" w:rsidRPr="00A73B84" w:rsidRDefault="004B4D1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1B4CF2" w:rsidRPr="00A73B84">
        <w:rPr>
          <w:rFonts w:ascii="Times New Roman" w:hAnsi="Times New Roman"/>
        </w:rPr>
        <w:t xml:space="preserve">. Na terenie, o których </w:t>
      </w:r>
      <w:r w:rsidR="002E5F8C" w:rsidRPr="00A73B84">
        <w:rPr>
          <w:rFonts w:ascii="Times New Roman" w:hAnsi="Times New Roman"/>
        </w:rPr>
        <w:t xml:space="preserve">mowa </w:t>
      </w:r>
      <w:r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1B4CF2" w:rsidRPr="00A73B84">
        <w:rPr>
          <w:rFonts w:ascii="Times New Roman" w:hAnsi="Times New Roman"/>
        </w:rPr>
        <w:t>:</w:t>
      </w:r>
    </w:p>
    <w:p w14:paraId="6D47E7FB" w14:textId="77777777" w:rsidR="00144CE4" w:rsidRPr="00A73B84" w:rsidRDefault="00144CE4">
      <w:pPr>
        <w:numPr>
          <w:ilvl w:val="0"/>
          <w:numId w:val="2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A9B76A0" w14:textId="77777777" w:rsidR="00144CE4" w:rsidRPr="00A73B84" w:rsidRDefault="00144CE4">
      <w:pPr>
        <w:numPr>
          <w:ilvl w:val="0"/>
          <w:numId w:val="2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3922CE70" w14:textId="77777777" w:rsidR="00144CE4" w:rsidRPr="00A73B84" w:rsidRDefault="00144CE4">
      <w:pPr>
        <w:numPr>
          <w:ilvl w:val="0"/>
          <w:numId w:val="2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plenerowych obiektów handlowych i gastronomicznych;</w:t>
      </w:r>
    </w:p>
    <w:p w14:paraId="07567156" w14:textId="77777777" w:rsidR="00144CE4" w:rsidRPr="00A73B84" w:rsidRDefault="00144CE4">
      <w:pPr>
        <w:numPr>
          <w:ilvl w:val="0"/>
          <w:numId w:val="2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1A46B122" w14:textId="1418D22F" w:rsidR="00144CE4" w:rsidRPr="00A73B84" w:rsidRDefault="00144CE4">
      <w:pPr>
        <w:numPr>
          <w:ilvl w:val="0"/>
          <w:numId w:val="2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506245E" w14:textId="77777777" w:rsidR="001B4CF2" w:rsidRPr="00A73B84" w:rsidRDefault="001B4CF2">
      <w:pPr>
        <w:numPr>
          <w:ilvl w:val="0"/>
          <w:numId w:val="2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lang w:eastAsia="pl-PL"/>
        </w:rPr>
        <w:t>zieleni urządzonej.</w:t>
      </w:r>
    </w:p>
    <w:p w14:paraId="77ADFAC5" w14:textId="00F96EC6" w:rsidR="001B4CF2" w:rsidRPr="00A73B84" w:rsidRDefault="004B4D1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1B4CF2" w:rsidRPr="00A73B84">
        <w:rPr>
          <w:rFonts w:ascii="Times New Roman" w:eastAsia="Times New Roman" w:hAnsi="Times New Roman"/>
          <w:lang w:eastAsia="pl-PL"/>
        </w:rPr>
        <w:t xml:space="preserve">. </w:t>
      </w:r>
      <w:r w:rsidR="001B4CF2" w:rsidRPr="00A73B84">
        <w:rPr>
          <w:rFonts w:ascii="Times New Roman" w:hAnsi="Times New Roman"/>
        </w:rPr>
        <w:t>Na teren</w:t>
      </w:r>
      <w:r w:rsidR="00144CE4" w:rsidRPr="00A73B84">
        <w:rPr>
          <w:rFonts w:ascii="Times New Roman" w:hAnsi="Times New Roman"/>
        </w:rPr>
        <w:t>ie</w:t>
      </w:r>
      <w:r w:rsidR="001B4CF2" w:rsidRPr="00A73B84">
        <w:rPr>
          <w:rFonts w:ascii="Times New Roman" w:hAnsi="Times New Roman"/>
        </w:rPr>
        <w:t xml:space="preserve">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1B4CF2" w:rsidRPr="00A73B84">
        <w:rPr>
          <w:rFonts w:ascii="Times New Roman" w:hAnsi="Times New Roman"/>
        </w:rPr>
        <w:t>:</w:t>
      </w:r>
    </w:p>
    <w:p w14:paraId="687A427D" w14:textId="77777777" w:rsidR="001B4CF2" w:rsidRPr="00A73B84" w:rsidRDefault="001B4CF2">
      <w:pPr>
        <w:numPr>
          <w:ilvl w:val="0"/>
          <w:numId w:val="2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planu;</w:t>
      </w:r>
    </w:p>
    <w:p w14:paraId="3555970B" w14:textId="77777777" w:rsidR="001B4CF2" w:rsidRPr="00A73B84" w:rsidRDefault="001B4CF2">
      <w:pPr>
        <w:numPr>
          <w:ilvl w:val="0"/>
          <w:numId w:val="2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F904E79" w14:textId="77777777" w:rsidR="001B4CF2" w:rsidRPr="00A73B84" w:rsidRDefault="001B4CF2">
      <w:pPr>
        <w:numPr>
          <w:ilvl w:val="0"/>
          <w:numId w:val="25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144CE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4E1F4AC1" w14:textId="77777777" w:rsidR="001B4CF2" w:rsidRPr="00A73B84" w:rsidRDefault="001B4CF2">
      <w:pPr>
        <w:numPr>
          <w:ilvl w:val="0"/>
          <w:numId w:val="25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144CE4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144CE4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1839CF1" w14:textId="77777777" w:rsidR="001B4CF2" w:rsidRPr="00A73B84" w:rsidRDefault="001B4CF2">
      <w:pPr>
        <w:numPr>
          <w:ilvl w:val="0"/>
          <w:numId w:val="2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144CE4" w:rsidRPr="00A73B84">
        <w:rPr>
          <w:rFonts w:ascii="Times New Roman" w:eastAsia="Times New Roman" w:hAnsi="Times New Roman"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51288053" w14:textId="77777777" w:rsidR="001B4CF2" w:rsidRPr="00A73B84" w:rsidRDefault="001B4CF2">
      <w:pPr>
        <w:numPr>
          <w:ilvl w:val="0"/>
          <w:numId w:val="2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144CE4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19CFC187" w14:textId="77777777" w:rsidR="001B4CF2" w:rsidRPr="00A73B84" w:rsidRDefault="001B4CF2">
      <w:pPr>
        <w:numPr>
          <w:ilvl w:val="0"/>
          <w:numId w:val="2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240158F" w14:textId="77777777" w:rsidR="001B4CF2" w:rsidRPr="00A73B84" w:rsidRDefault="001B4CF2">
      <w:pPr>
        <w:numPr>
          <w:ilvl w:val="1"/>
          <w:numId w:val="25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="00144CE4" w:rsidRPr="00A73B84">
        <w:rPr>
          <w:rFonts w:ascii="Times New Roman" w:eastAsia="Times New Roman" w:hAnsi="Times New Roman"/>
          <w:lang w:eastAsia="pl-PL"/>
        </w:rPr>
        <w:t xml:space="preserve">usługowych </w:t>
      </w:r>
      <w:r w:rsidRPr="00A73B84">
        <w:rPr>
          <w:rFonts w:ascii="Times New Roman" w:eastAsia="Times New Roman" w:hAnsi="Times New Roman"/>
          <w:lang w:eastAsia="pl-PL"/>
        </w:rPr>
        <w:t>– 1</w:t>
      </w:r>
      <w:r w:rsidR="00144CE4" w:rsidRPr="00A73B84">
        <w:rPr>
          <w:rFonts w:ascii="Times New Roman" w:eastAsia="Times New Roman" w:hAnsi="Times New Roman"/>
          <w:lang w:eastAsia="pl-PL"/>
        </w:rPr>
        <w:t>0,</w:t>
      </w:r>
      <w:r w:rsidRPr="00A73B84">
        <w:rPr>
          <w:rFonts w:ascii="Times New Roman" w:eastAsia="Times New Roman" w:hAnsi="Times New Roman"/>
          <w:lang w:eastAsia="pl-PL"/>
        </w:rPr>
        <w:t xml:space="preserve">5m, </w:t>
      </w:r>
      <w:r w:rsidRPr="00A73B84">
        <w:rPr>
          <w:rFonts w:ascii="Times New Roman" w:eastAsia="TimesNewRomanPSMT" w:hAnsi="Times New Roman"/>
        </w:rPr>
        <w:t xml:space="preserve">maksymalnie </w:t>
      </w:r>
      <w:r w:rsidR="00144CE4" w:rsidRPr="00A73B84">
        <w:rPr>
          <w:rFonts w:ascii="Times New Roman" w:eastAsia="TimesNewRomanPSMT" w:hAnsi="Times New Roman"/>
        </w:rPr>
        <w:t>2</w:t>
      </w:r>
      <w:r w:rsidRPr="00A73B84">
        <w:rPr>
          <w:rFonts w:ascii="Times New Roman" w:eastAsia="TimesNewRomanPSMT" w:hAnsi="Times New Roman"/>
        </w:rPr>
        <w:t xml:space="preserve"> kondygnacje nadziemne,</w:t>
      </w:r>
    </w:p>
    <w:p w14:paraId="7F87EDA8" w14:textId="77777777" w:rsidR="00144CE4" w:rsidRPr="00A73B84" w:rsidRDefault="00144CE4">
      <w:pPr>
        <w:numPr>
          <w:ilvl w:val="1"/>
          <w:numId w:val="25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>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– 6,5m,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1CB536A7" w14:textId="77777777" w:rsidR="001B4CF2" w:rsidRPr="00A73B84" w:rsidRDefault="001B4CF2">
      <w:pPr>
        <w:numPr>
          <w:ilvl w:val="1"/>
          <w:numId w:val="25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dla pozostałych obiektów budowlanych – 1</w:t>
      </w:r>
      <w:r w:rsidR="00144CE4" w:rsidRPr="00A73B84">
        <w:rPr>
          <w:rFonts w:ascii="Times New Roman" w:eastAsia="Times New Roman" w:hAnsi="Times New Roman"/>
          <w:lang w:eastAsia="pl-PL"/>
        </w:rPr>
        <w:t>0,</w:t>
      </w:r>
      <w:r w:rsidRPr="00A73B84">
        <w:rPr>
          <w:rFonts w:ascii="Times New Roman" w:eastAsia="Times New Roman" w:hAnsi="Times New Roman"/>
          <w:lang w:eastAsia="pl-PL"/>
        </w:rPr>
        <w:t>5m;</w:t>
      </w:r>
    </w:p>
    <w:p w14:paraId="2E93D499" w14:textId="77777777" w:rsidR="00144CE4" w:rsidRPr="00A73B84" w:rsidRDefault="001B4CF2">
      <w:pPr>
        <w:numPr>
          <w:ilvl w:val="0"/>
          <w:numId w:val="2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</w:t>
      </w:r>
      <w:r w:rsidR="00144CE4" w:rsidRPr="00A73B84">
        <w:rPr>
          <w:rFonts w:ascii="Times New Roman" w:eastAsia="Times New Roman" w:hAnsi="Times New Roman"/>
          <w:lang w:eastAsia="pl-PL"/>
        </w:rPr>
        <w:t>:</w:t>
      </w:r>
    </w:p>
    <w:p w14:paraId="784FBAA2" w14:textId="77777777" w:rsidR="00144CE4" w:rsidRPr="00A73B84" w:rsidRDefault="00144CE4">
      <w:pPr>
        <w:numPr>
          <w:ilvl w:val="1"/>
          <w:numId w:val="252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dla budynków usługowych - </w:t>
      </w:r>
      <w:r w:rsidRPr="00A73B84">
        <w:rPr>
          <w:rFonts w:ascii="Times New Roman" w:eastAsia="Times New Roman" w:hAnsi="Times New Roman"/>
          <w:lang w:eastAsia="pl-PL"/>
        </w:rPr>
        <w:t xml:space="preserve">dachy symetryczne, dwuspadowe lub </w:t>
      </w:r>
      <w:r w:rsidRPr="00A73B84">
        <w:rPr>
          <w:rFonts w:ascii="Times New Roman" w:eastAsia="TimesNewRomanPSMT" w:hAnsi="Times New Roman"/>
        </w:rPr>
        <w:t>wielospadowe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>głównych połaci od 30º do 45º,</w:t>
      </w:r>
    </w:p>
    <w:p w14:paraId="25B7DCE1" w14:textId="77777777" w:rsidR="00144CE4" w:rsidRPr="00A73B84" w:rsidRDefault="00144CE4">
      <w:pPr>
        <w:numPr>
          <w:ilvl w:val="1"/>
          <w:numId w:val="252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>gospodarczych, garaży</w:t>
      </w:r>
      <w:r w:rsidRPr="00A73B84">
        <w:rPr>
          <w:rFonts w:ascii="Times New Roman" w:eastAsia="Times New Roman" w:hAnsi="Times New Roman"/>
          <w:lang w:eastAsia="pl-PL"/>
        </w:rPr>
        <w:t xml:space="preserve"> - dachy symetryczne, dwuspadowe lub </w:t>
      </w:r>
      <w:r w:rsidRPr="00A73B84">
        <w:rPr>
          <w:rFonts w:ascii="Times New Roman" w:eastAsia="TimesNewRomanPSMT" w:hAnsi="Times New Roman"/>
        </w:rPr>
        <w:t>wielospadowe</w:t>
      </w:r>
      <w:r w:rsidRPr="00A73B84">
        <w:rPr>
          <w:rFonts w:ascii="Times New Roman" w:eastAsia="Times New Roman" w:hAnsi="Times New Roman"/>
          <w:lang w:eastAsia="pl-PL"/>
        </w:rPr>
        <w:t xml:space="preserve">, o kącie nachylenia </w:t>
      </w:r>
      <w:r w:rsidRPr="00A73B84">
        <w:rPr>
          <w:rFonts w:ascii="Times New Roman" w:hAnsi="Times New Roman"/>
        </w:rPr>
        <w:t>głównych połaci od 25º do 45º,</w:t>
      </w:r>
    </w:p>
    <w:p w14:paraId="19A15951" w14:textId="4CEDB279" w:rsidR="00144CE4" w:rsidRPr="00A73B84" w:rsidRDefault="00144CE4">
      <w:pPr>
        <w:numPr>
          <w:ilvl w:val="1"/>
          <w:numId w:val="252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</w:t>
      </w:r>
      <w:r w:rsidRPr="00A73B84">
        <w:rPr>
          <w:rFonts w:ascii="Times New Roman" w:eastAsia="TimesNewRomanPSMT" w:hAnsi="Times New Roman"/>
        </w:rPr>
        <w:t>, czerni lub szarości,</w:t>
      </w:r>
    </w:p>
    <w:p w14:paraId="5DEC2708" w14:textId="77777777" w:rsidR="00144CE4" w:rsidRPr="00A73B84" w:rsidRDefault="00144CE4">
      <w:pPr>
        <w:numPr>
          <w:ilvl w:val="1"/>
          <w:numId w:val="252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tarasów.</w:t>
      </w:r>
    </w:p>
    <w:p w14:paraId="47A236FF" w14:textId="77777777" w:rsidR="00144CE4" w:rsidRPr="00A73B84" w:rsidRDefault="00144CE4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6. Na terenie, o którym mowa w ust. 1:</w:t>
      </w:r>
    </w:p>
    <w:p w14:paraId="3524AD5A" w14:textId="24EBD4B2" w:rsidR="00144CE4" w:rsidRPr="00A73B84" w:rsidRDefault="00144CE4">
      <w:pPr>
        <w:numPr>
          <w:ilvl w:val="0"/>
          <w:numId w:val="25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– 800 m</w:t>
      </w:r>
      <w:r w:rsidRPr="00A73B84">
        <w:rPr>
          <w:rFonts w:ascii="Times New Roman" w:hAnsi="Times New Roman"/>
          <w:vertAlign w:val="superscript"/>
        </w:rPr>
        <w:t>2</w:t>
      </w:r>
      <w:r w:rsidR="00DC28A8" w:rsidRPr="00A73B84">
        <w:rPr>
          <w:rFonts w:ascii="TimesNewRomanPSMT" w:eastAsia="TimesNewRomanPSMT"/>
        </w:rPr>
        <w:t>;</w:t>
      </w:r>
    </w:p>
    <w:p w14:paraId="197ADAA5" w14:textId="1922A078" w:rsidR="0043313E" w:rsidRPr="00A73B84" w:rsidRDefault="0043313E">
      <w:pPr>
        <w:numPr>
          <w:ilvl w:val="0"/>
          <w:numId w:val="25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5B1B31EE" w14:textId="77777777" w:rsidR="00144CE4" w:rsidRPr="00A73B84" w:rsidRDefault="00144CE4">
      <w:pPr>
        <w:numPr>
          <w:ilvl w:val="0"/>
          <w:numId w:val="255"/>
        </w:numPr>
        <w:tabs>
          <w:tab w:val="left" w:pos="709"/>
        </w:tabs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</w:t>
      </w:r>
      <w:r w:rsidR="0078021E"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</w:rPr>
        <w:t xml:space="preserve"> nie obowiązują przy wydzielaniu działek budowlanych pod infrastrukturę techniczną i komunikację wewnętrzną.</w:t>
      </w:r>
    </w:p>
    <w:p w14:paraId="3D57684E" w14:textId="41D180B2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8</w:t>
      </w:r>
      <w:r w:rsidR="00F67DBA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9962AA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 xml:space="preserve"> oznaczon</w:t>
      </w:r>
      <w:r w:rsidR="009962AA" w:rsidRPr="00A73B84">
        <w:rPr>
          <w:rFonts w:ascii="Times New Roman" w:hAnsi="Times New Roman"/>
        </w:rPr>
        <w:t>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9962AA" w:rsidRPr="00A73B84">
        <w:rPr>
          <w:rFonts w:ascii="Times New Roman" w:eastAsia="Times New Roman" w:hAnsi="Times New Roman"/>
          <w:lang w:eastAsia="pl-PL"/>
        </w:rPr>
        <w:t>em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b/>
          <w:lang w:eastAsia="pl-PL"/>
        </w:rPr>
        <w:t>1U</w:t>
      </w:r>
      <w:r w:rsidR="006358DE" w:rsidRPr="00A73B84">
        <w:rPr>
          <w:rFonts w:ascii="Times New Roman" w:eastAsia="Times New Roman" w:hAnsi="Times New Roman"/>
          <w:b/>
          <w:lang w:eastAsia="pl-PL"/>
        </w:rPr>
        <w:t>E-US</w:t>
      </w:r>
      <w:r w:rsidR="00E36C97" w:rsidRPr="00A73B84">
        <w:rPr>
          <w:rFonts w:ascii="Times New Roman" w:eastAsia="Times New Roman" w:hAnsi="Times New Roman"/>
          <w:b/>
          <w:lang w:eastAsia="pl-PL"/>
        </w:rPr>
        <w:t>-UK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5D4940F1" w14:textId="5B3085C1" w:rsidR="006358DE" w:rsidRPr="00A73B84" w:rsidRDefault="00486432">
      <w:pPr>
        <w:numPr>
          <w:ilvl w:val="0"/>
          <w:numId w:val="119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6358DE" w:rsidRPr="00A73B84">
        <w:rPr>
          <w:rFonts w:ascii="Times New Roman" w:hAnsi="Times New Roman"/>
          <w:lang w:eastAsia="pl-PL"/>
        </w:rPr>
        <w:t>:</w:t>
      </w:r>
      <w:r w:rsidR="002950E8" w:rsidRPr="00A73B84">
        <w:rPr>
          <w:rFonts w:ascii="Times New Roman" w:hAnsi="Times New Roman"/>
          <w:lang w:eastAsia="pl-PL"/>
        </w:rPr>
        <w:t xml:space="preserve"> </w:t>
      </w:r>
      <w:r w:rsidR="000F2A25" w:rsidRPr="00A73B84">
        <w:rPr>
          <w:rFonts w:ascii="Times New Roman" w:eastAsia="Times New Roman" w:hAnsi="Times New Roman"/>
          <w:lang w:eastAsia="pl-PL"/>
        </w:rPr>
        <w:t xml:space="preserve">teren </w:t>
      </w:r>
      <w:r w:rsidR="00E36C97" w:rsidRPr="00A73B84">
        <w:rPr>
          <w:rFonts w:ascii="Times New Roman" w:eastAsia="Times New Roman" w:hAnsi="Times New Roman"/>
          <w:lang w:eastAsia="pl-PL"/>
        </w:rPr>
        <w:t>usług edukacji lub</w:t>
      </w:r>
      <w:r w:rsidR="00E36C97" w:rsidRPr="00A73B84">
        <w:rPr>
          <w:rFonts w:ascii="Times New Roman" w:eastAsia="Times New Roman" w:hAnsi="Times New Roman"/>
        </w:rPr>
        <w:t xml:space="preserve"> usług sportu i rekreacji lub</w:t>
      </w:r>
      <w:r w:rsidR="00E36C97" w:rsidRPr="00A73B84">
        <w:rPr>
          <w:rFonts w:ascii="Times New Roman" w:hAnsi="Times New Roman"/>
        </w:rPr>
        <w:t xml:space="preserve"> usług kultury i rozrywki</w:t>
      </w:r>
      <w:r w:rsidR="000F2A25" w:rsidRPr="00A73B84">
        <w:rPr>
          <w:rFonts w:ascii="Times New Roman" w:eastAsia="Times New Roman" w:hAnsi="Times New Roman"/>
        </w:rPr>
        <w:t>;</w:t>
      </w:r>
    </w:p>
    <w:p w14:paraId="5155EFD8" w14:textId="0F3273CF" w:rsidR="00486432" w:rsidRPr="00A73B84" w:rsidRDefault="00486432">
      <w:pPr>
        <w:numPr>
          <w:ilvl w:val="0"/>
          <w:numId w:val="119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692AFA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0F2A25" w:rsidRPr="00A73B84">
        <w:rPr>
          <w:rFonts w:ascii="Times New Roman" w:eastAsia="Times New Roman" w:hAnsi="Times New Roman"/>
          <w:lang w:eastAsia="pl-PL"/>
        </w:rPr>
        <w:t>teren</w:t>
      </w:r>
      <w:r w:rsidR="000F2A25" w:rsidRPr="00A73B84">
        <w:rPr>
          <w:rFonts w:ascii="Times New Roman" w:hAnsi="Times New Roman"/>
          <w:lang w:eastAsia="pl-PL"/>
        </w:rPr>
        <w:t xml:space="preserve"> usług</w:t>
      </w:r>
      <w:r w:rsidRPr="00A73B84">
        <w:rPr>
          <w:rFonts w:ascii="Times New Roman" w:hAnsi="Times New Roman"/>
          <w:lang w:eastAsia="pl-PL"/>
        </w:rPr>
        <w:t>.</w:t>
      </w:r>
    </w:p>
    <w:p w14:paraId="51FC6BC0" w14:textId="0D9D3596" w:rsidR="0019023C" w:rsidRPr="00A73B84" w:rsidRDefault="0019023C" w:rsidP="0019023C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5BBE7C6A" w14:textId="517BEFC8" w:rsidR="0019023C" w:rsidRPr="00A73B84" w:rsidRDefault="0019023C">
      <w:pPr>
        <w:pStyle w:val="Teksttreci0"/>
        <w:numPr>
          <w:ilvl w:val="0"/>
          <w:numId w:val="587"/>
        </w:numPr>
        <w:shd w:val="clear" w:color="auto" w:fill="auto"/>
        <w:tabs>
          <w:tab w:val="left" w:pos="851"/>
        </w:tabs>
        <w:spacing w:before="0" w:after="0" w:line="280" w:lineRule="exact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zdrowia i opieki społecznej, usług biurowych i administracji;</w:t>
      </w:r>
    </w:p>
    <w:p w14:paraId="0E0610B4" w14:textId="6D67D5B4" w:rsidR="0019023C" w:rsidRPr="00A73B84" w:rsidRDefault="00796832">
      <w:pPr>
        <w:pStyle w:val="Teksttreci0"/>
        <w:numPr>
          <w:ilvl w:val="0"/>
          <w:numId w:val="587"/>
        </w:numPr>
        <w:shd w:val="clear" w:color="auto" w:fill="auto"/>
        <w:tabs>
          <w:tab w:val="left" w:pos="851"/>
        </w:tabs>
        <w:spacing w:before="0" w:after="0" w:line="280" w:lineRule="exact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19023C" w:rsidRPr="00A73B84">
        <w:rPr>
          <w:sz w:val="22"/>
          <w:szCs w:val="22"/>
        </w:rPr>
        <w:t>: usług nauki, usług handlu hurtowego, usług handlu wielkopowierzchniowego, usług turystyki, usług kultu religijnego, usług bezpieczeństwa i porządku publicznego, usług rzemiosła.</w:t>
      </w:r>
    </w:p>
    <w:p w14:paraId="68DF0191" w14:textId="728859C2" w:rsidR="00486432" w:rsidRPr="00A73B84" w:rsidRDefault="0019023C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486432" w:rsidRPr="00A73B84">
        <w:rPr>
          <w:rFonts w:ascii="Times New Roman" w:hAnsi="Times New Roman"/>
        </w:rPr>
        <w:t>. Na teren</w:t>
      </w:r>
      <w:r w:rsidR="009962AA" w:rsidRPr="00A73B84">
        <w:rPr>
          <w:rFonts w:ascii="Times New Roman" w:hAnsi="Times New Roman"/>
        </w:rPr>
        <w:t>ie</w:t>
      </w:r>
      <w:r w:rsidR="00486432" w:rsidRPr="00A73B84">
        <w:rPr>
          <w:rFonts w:ascii="Times New Roman" w:hAnsi="Times New Roman"/>
        </w:rPr>
        <w:t>, o który</w:t>
      </w:r>
      <w:r w:rsidR="009962AA" w:rsidRPr="00A73B84">
        <w:rPr>
          <w:rFonts w:ascii="Times New Roman" w:hAnsi="Times New Roman"/>
        </w:rPr>
        <w:t>m</w:t>
      </w:r>
      <w:r w:rsidR="00486432"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486432" w:rsidRPr="00A73B84">
        <w:rPr>
          <w:rFonts w:ascii="Times New Roman" w:hAnsi="Times New Roman"/>
        </w:rPr>
        <w:t>:</w:t>
      </w:r>
    </w:p>
    <w:p w14:paraId="4E4BF82F" w14:textId="77777777" w:rsidR="00486432" w:rsidRPr="00A73B84" w:rsidRDefault="00486432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37CFB1D" w14:textId="77777777" w:rsidR="00486432" w:rsidRPr="00A73B84" w:rsidRDefault="00486432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7CBA71C8" w14:textId="77777777" w:rsidR="00486432" w:rsidRPr="00A73B84" w:rsidRDefault="00486432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17ABF53A" w14:textId="77777777" w:rsidR="009962AA" w:rsidRPr="00A73B84" w:rsidRDefault="009962AA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3AEB7761" w14:textId="77777777" w:rsidR="00486432" w:rsidRPr="00A73B84" w:rsidRDefault="00486432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764F9EC0" w14:textId="296A6AFD" w:rsidR="00486432" w:rsidRPr="00A73B84" w:rsidRDefault="00486432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78A15C5" w14:textId="77777777" w:rsidR="00486432" w:rsidRPr="00A73B84" w:rsidRDefault="00486432">
      <w:pPr>
        <w:numPr>
          <w:ilvl w:val="0"/>
          <w:numId w:val="9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77227AB" w14:textId="2A3ABEC9" w:rsidR="00486432" w:rsidRPr="00A73B84" w:rsidRDefault="0019023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486432" w:rsidRPr="00A73B84">
        <w:rPr>
          <w:rFonts w:ascii="Times New Roman" w:eastAsia="Times New Roman" w:hAnsi="Times New Roman"/>
          <w:lang w:eastAsia="pl-PL"/>
        </w:rPr>
        <w:t xml:space="preserve">. </w:t>
      </w:r>
      <w:r w:rsidR="00486432"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6432" w:rsidRPr="00A73B84">
        <w:rPr>
          <w:rFonts w:ascii="Times New Roman" w:hAnsi="Times New Roman"/>
        </w:rPr>
        <w:t>:</w:t>
      </w:r>
    </w:p>
    <w:p w14:paraId="3168A3B0" w14:textId="5F285DBA" w:rsidR="00486432" w:rsidRPr="00A73B84" w:rsidRDefault="001139B2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lub </w:t>
      </w:r>
      <w:r w:rsidR="00486432" w:rsidRPr="00A73B84">
        <w:rPr>
          <w:rFonts w:ascii="Times New Roman" w:hAnsi="Times New Roman"/>
        </w:rPr>
        <w:t>nieprzekraczalne linie zabudowy, zgodnie z rysunkiem planu</w:t>
      </w:r>
      <w:r w:rsidR="00486432" w:rsidRPr="00A73B84">
        <w:rPr>
          <w:rFonts w:ascii="Times New Roman" w:eastAsia="Times New Roman" w:hAnsi="Times New Roman"/>
          <w:lang w:eastAsia="pl-PL"/>
        </w:rPr>
        <w:t>;</w:t>
      </w:r>
    </w:p>
    <w:p w14:paraId="165C653E" w14:textId="77777777" w:rsidR="00486432" w:rsidRPr="00A73B84" w:rsidRDefault="00486432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71A4A7E1" w14:textId="77777777" w:rsidR="00486432" w:rsidRPr="00A73B84" w:rsidRDefault="00486432">
      <w:pPr>
        <w:numPr>
          <w:ilvl w:val="0"/>
          <w:numId w:val="95"/>
        </w:numPr>
        <w:tabs>
          <w:tab w:val="clear" w:pos="1440"/>
          <w:tab w:val="left" w:pos="108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A915B7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54C950F5" w14:textId="77777777" w:rsidR="00486432" w:rsidRPr="00A73B84" w:rsidRDefault="00486432">
      <w:pPr>
        <w:numPr>
          <w:ilvl w:val="0"/>
          <w:numId w:val="95"/>
        </w:numPr>
        <w:tabs>
          <w:tab w:val="clear" w:pos="1440"/>
          <w:tab w:val="left" w:pos="108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A915B7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A915B7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A33A856" w14:textId="77777777" w:rsidR="00486432" w:rsidRPr="00A73B84" w:rsidRDefault="00486432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9962AA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3ACDC335" w14:textId="77777777" w:rsidR="00486432" w:rsidRPr="00A73B84" w:rsidRDefault="00486432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9962AA" w:rsidRPr="00A73B84">
        <w:rPr>
          <w:rFonts w:ascii="Times New Roman" w:hAnsi="Times New Roman"/>
        </w:rPr>
        <w:t>1</w:t>
      </w:r>
      <w:r w:rsidRPr="00A73B84">
        <w:rPr>
          <w:rFonts w:ascii="Times New Roman" w:hAnsi="Times New Roman"/>
        </w:rPr>
        <w:t>0%;</w:t>
      </w:r>
    </w:p>
    <w:p w14:paraId="02C6AB8A" w14:textId="77777777" w:rsidR="009962AA" w:rsidRPr="00A73B84" w:rsidRDefault="009962AA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1AAF7419" w14:textId="77777777" w:rsidR="009962AA" w:rsidRPr="00A73B84" w:rsidRDefault="009962AA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wprowadzenie zieleni wysokiej ozdobnej, z zastosowaniem gatunków rodzimych takich jak: sosna, lipa, kasztan, brzoza, klon, dąb, grab, głóg, w liczbie min. 1 drzewo na 200m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</w:t>
      </w:r>
      <w:r w:rsidRPr="00A73B84">
        <w:rPr>
          <w:rFonts w:ascii="Times New Roman" w:eastAsia="TimesNewRomanPSMT" w:hAnsi="Times New Roman"/>
        </w:rPr>
        <w:lastRenderedPageBreak/>
        <w:t xml:space="preserve">powierzchni działki oraz zieleń średniowysoką, z zastosowaniem gatunków rodzimych, np. grab, </w:t>
      </w:r>
      <w:r w:rsidR="001924A6" w:rsidRPr="00A73B84">
        <w:rPr>
          <w:rFonts w:ascii="Times New Roman" w:eastAsia="TimesNewRomanPSMT" w:hAnsi="Times New Roman"/>
        </w:rPr>
        <w:t>berberys</w:t>
      </w:r>
      <w:r w:rsidRPr="00A73B84">
        <w:rPr>
          <w:rFonts w:ascii="Times New Roman" w:eastAsia="TimesNewRomanPSMT" w:hAnsi="Times New Roman"/>
        </w:rPr>
        <w:t xml:space="preserve"> - w ilości 3m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zieleni średniowysokiej (żywopłotu) na 100m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powierzchni działki;</w:t>
      </w:r>
    </w:p>
    <w:p w14:paraId="5805A7F1" w14:textId="77777777" w:rsidR="00486432" w:rsidRPr="00A73B84" w:rsidRDefault="00486432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C08B69E" w14:textId="77777777" w:rsidR="00486432" w:rsidRPr="00A73B84" w:rsidRDefault="00486432">
      <w:pPr>
        <w:numPr>
          <w:ilvl w:val="0"/>
          <w:numId w:val="1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usługowych – 1</w:t>
      </w:r>
      <w:r w:rsidR="009962AA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m,</w:t>
      </w:r>
      <w:r w:rsidR="009962AA" w:rsidRPr="00A73B84">
        <w:rPr>
          <w:rFonts w:ascii="Times New Roman" w:eastAsia="Times New Roman" w:hAnsi="Times New Roman"/>
          <w:lang w:eastAsia="pl-PL"/>
        </w:rPr>
        <w:t xml:space="preserve"> </w:t>
      </w:r>
      <w:r w:rsidR="009962AA" w:rsidRPr="00A73B84">
        <w:rPr>
          <w:rFonts w:ascii="Times New Roman" w:eastAsia="TimesNewRomanPSMT" w:hAnsi="Times New Roman"/>
        </w:rPr>
        <w:t>maksymalnie 4 kondygnacje nadziemne,</w:t>
      </w:r>
    </w:p>
    <w:p w14:paraId="2552C515" w14:textId="77777777" w:rsidR="009962AA" w:rsidRPr="00A73B84" w:rsidRDefault="008C5711">
      <w:pPr>
        <w:numPr>
          <w:ilvl w:val="0"/>
          <w:numId w:val="1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>gospodarczych, garaży, wiat – 6m,</w:t>
      </w:r>
      <w:r w:rsidR="00AD1764" w:rsidRPr="00A73B84">
        <w:rPr>
          <w:rFonts w:ascii="Times New Roman" w:hAnsi="Times New Roman"/>
        </w:rPr>
        <w:t xml:space="preserve"> </w:t>
      </w:r>
      <w:r w:rsidR="00AD1764" w:rsidRPr="00A73B84">
        <w:rPr>
          <w:rFonts w:ascii="Times New Roman" w:eastAsia="TimesNewRomanPSMT" w:hAnsi="Times New Roman"/>
        </w:rPr>
        <w:t>maksymalnie 1 kondygnacja nadziemna,</w:t>
      </w:r>
    </w:p>
    <w:p w14:paraId="735F8FDE" w14:textId="77777777" w:rsidR="00486432" w:rsidRPr="00A73B84" w:rsidRDefault="00486432">
      <w:pPr>
        <w:numPr>
          <w:ilvl w:val="0"/>
          <w:numId w:val="1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AD1764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41F1E4D" w14:textId="77777777" w:rsidR="00486432" w:rsidRPr="00A73B84" w:rsidRDefault="00A915B7">
      <w:pPr>
        <w:numPr>
          <w:ilvl w:val="0"/>
          <w:numId w:val="9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</w:t>
      </w:r>
      <w:r w:rsidR="008C5711" w:rsidRPr="00A73B84">
        <w:rPr>
          <w:rFonts w:ascii="Times New Roman" w:hAnsi="Times New Roman"/>
        </w:rPr>
        <w:t xml:space="preserve">- </w:t>
      </w:r>
      <w:r w:rsidR="008C5711"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28DA441E" w14:textId="3C97D297" w:rsidR="009962AA" w:rsidRPr="00A73B84" w:rsidRDefault="009962AA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F67DBA" w:rsidRPr="00A73B84">
        <w:rPr>
          <w:rFonts w:ascii="Times New Roman" w:eastAsia="Times New Roman" w:hAnsi="Times New Roman"/>
          <w:b/>
          <w:lang w:eastAsia="pl-PL"/>
        </w:rPr>
        <w:t>90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="00E36C97" w:rsidRPr="00A73B84">
        <w:rPr>
          <w:rFonts w:ascii="Times New Roman" w:hAnsi="Times New Roman"/>
        </w:rPr>
        <w:t>Dla teren</w:t>
      </w:r>
      <w:r w:rsidR="00A1651B" w:rsidRPr="00A73B84">
        <w:rPr>
          <w:rFonts w:ascii="Times New Roman" w:hAnsi="Times New Roman"/>
        </w:rPr>
        <w:t>u</w:t>
      </w:r>
      <w:r w:rsidR="00E36C97" w:rsidRPr="00A73B84">
        <w:rPr>
          <w:rFonts w:ascii="Times New Roman" w:hAnsi="Times New Roman"/>
        </w:rPr>
        <w:t xml:space="preserve"> oznaczon</w:t>
      </w:r>
      <w:r w:rsidR="00A1651B" w:rsidRPr="00A73B84">
        <w:rPr>
          <w:rFonts w:ascii="Times New Roman" w:hAnsi="Times New Roman"/>
        </w:rPr>
        <w:t>ego</w:t>
      </w:r>
      <w:r w:rsidR="00E36C97"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A1651B" w:rsidRPr="00A73B84">
        <w:rPr>
          <w:rFonts w:ascii="Times New Roman" w:eastAsia="Times New Roman" w:hAnsi="Times New Roman"/>
          <w:lang w:eastAsia="pl-PL"/>
        </w:rPr>
        <w:t>em</w:t>
      </w:r>
      <w:r w:rsidR="00E36C97" w:rsidRPr="00A73B84">
        <w:rPr>
          <w:rFonts w:ascii="Times New Roman" w:eastAsia="Times New Roman" w:hAnsi="Times New Roman"/>
          <w:lang w:eastAsia="pl-PL"/>
        </w:rPr>
        <w:t xml:space="preserve"> </w:t>
      </w:r>
      <w:r w:rsidR="00FC2C65" w:rsidRPr="00A73B84">
        <w:rPr>
          <w:rFonts w:ascii="Times New Roman" w:eastAsia="Times New Roman" w:hAnsi="Times New Roman"/>
          <w:b/>
          <w:lang w:eastAsia="pl-PL"/>
        </w:rPr>
        <w:t>2</w:t>
      </w:r>
      <w:r w:rsidR="00E36C97" w:rsidRPr="00A73B84">
        <w:rPr>
          <w:rFonts w:ascii="Times New Roman" w:eastAsia="Times New Roman" w:hAnsi="Times New Roman"/>
          <w:b/>
          <w:lang w:eastAsia="pl-PL"/>
        </w:rPr>
        <w:t>UE-US-UK</w:t>
      </w:r>
      <w:r w:rsidR="00E36C97"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eastAsia="Times New Roman" w:hAnsi="Times New Roman"/>
          <w:lang w:eastAsia="pl-PL"/>
        </w:rPr>
        <w:t>:</w:t>
      </w:r>
    </w:p>
    <w:p w14:paraId="58740C10" w14:textId="624B2698" w:rsidR="009962AA" w:rsidRPr="00A73B84" w:rsidRDefault="009962AA">
      <w:pPr>
        <w:numPr>
          <w:ilvl w:val="0"/>
          <w:numId w:val="203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C119F7" w:rsidRPr="00A73B84">
        <w:rPr>
          <w:rFonts w:ascii="Times New Roman" w:eastAsia="Times New Roman" w:hAnsi="Times New Roman"/>
          <w:lang w:eastAsia="pl-PL"/>
        </w:rPr>
        <w:t xml:space="preserve"> teren usług edukacji lub</w:t>
      </w:r>
      <w:r w:rsidR="00C119F7" w:rsidRPr="00A73B84">
        <w:rPr>
          <w:rFonts w:ascii="Times New Roman" w:eastAsia="Times New Roman" w:hAnsi="Times New Roman"/>
        </w:rPr>
        <w:t xml:space="preserve"> usług sportu i rekreacji</w:t>
      </w:r>
      <w:r w:rsidR="00E36C97" w:rsidRPr="00A73B84">
        <w:rPr>
          <w:rFonts w:ascii="Times New Roman" w:eastAsia="Times New Roman" w:hAnsi="Times New Roman"/>
        </w:rPr>
        <w:t xml:space="preserve"> lub</w:t>
      </w:r>
      <w:r w:rsidR="00E36C97" w:rsidRPr="00A73B84">
        <w:rPr>
          <w:rFonts w:ascii="Times New Roman" w:hAnsi="Times New Roman"/>
        </w:rPr>
        <w:t xml:space="preserve"> usług kultury i rozrywki</w:t>
      </w:r>
      <w:r w:rsidR="00C119F7" w:rsidRPr="00A73B84">
        <w:rPr>
          <w:rFonts w:ascii="Times New Roman" w:eastAsia="Times New Roman" w:hAnsi="Times New Roman"/>
        </w:rPr>
        <w:t>;</w:t>
      </w:r>
    </w:p>
    <w:p w14:paraId="787D5177" w14:textId="6214197D" w:rsidR="009962AA" w:rsidRPr="00A73B84" w:rsidRDefault="009962AA">
      <w:pPr>
        <w:numPr>
          <w:ilvl w:val="0"/>
          <w:numId w:val="203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2950E8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2950E8" w:rsidRPr="00A73B84">
        <w:rPr>
          <w:rFonts w:ascii="Times New Roman" w:eastAsia="Times New Roman" w:hAnsi="Times New Roman"/>
          <w:lang w:eastAsia="pl-PL"/>
        </w:rPr>
        <w:t>teren</w:t>
      </w:r>
      <w:r w:rsidR="002950E8" w:rsidRPr="00A73B84">
        <w:rPr>
          <w:rFonts w:ascii="Times New Roman" w:hAnsi="Times New Roman"/>
          <w:lang w:eastAsia="pl-PL"/>
        </w:rPr>
        <w:t xml:space="preserve"> usług</w:t>
      </w:r>
      <w:r w:rsidRPr="00A73B84">
        <w:rPr>
          <w:rFonts w:ascii="Times New Roman" w:hAnsi="Times New Roman"/>
          <w:lang w:eastAsia="pl-PL"/>
        </w:rPr>
        <w:t>.</w:t>
      </w:r>
    </w:p>
    <w:p w14:paraId="0967293E" w14:textId="7CD1FF45" w:rsidR="0019023C" w:rsidRPr="00A73B84" w:rsidRDefault="0019023C" w:rsidP="0019023C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55A5F030" w14:textId="59372C7B" w:rsidR="0019023C" w:rsidRPr="00A73B84" w:rsidRDefault="0019023C">
      <w:pPr>
        <w:pStyle w:val="Teksttreci0"/>
        <w:numPr>
          <w:ilvl w:val="0"/>
          <w:numId w:val="588"/>
        </w:numPr>
        <w:shd w:val="clear" w:color="auto" w:fill="auto"/>
        <w:tabs>
          <w:tab w:val="left" w:pos="851"/>
        </w:tabs>
        <w:spacing w:before="0" w:after="0" w:line="280" w:lineRule="exact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zdrowia i opieki społecznej, usług biurowych i administracji;</w:t>
      </w:r>
    </w:p>
    <w:p w14:paraId="59FC31E9" w14:textId="5ED128B5" w:rsidR="0019023C" w:rsidRPr="00A73B84" w:rsidRDefault="00796832">
      <w:pPr>
        <w:pStyle w:val="Teksttreci0"/>
        <w:numPr>
          <w:ilvl w:val="0"/>
          <w:numId w:val="588"/>
        </w:numPr>
        <w:shd w:val="clear" w:color="auto" w:fill="auto"/>
        <w:tabs>
          <w:tab w:val="left" w:pos="851"/>
        </w:tabs>
        <w:spacing w:before="0" w:after="0" w:line="280" w:lineRule="exact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19023C" w:rsidRPr="00A73B84">
        <w:rPr>
          <w:sz w:val="22"/>
          <w:szCs w:val="22"/>
        </w:rPr>
        <w:t>: usług nauki, usług handlu hurtowego, usług handlu wielkopowierzchniowego, usług turystyki, usług kultu religijnego, usług bezpieczeństwa i porządku publicznego, usług rzemiosła.</w:t>
      </w:r>
    </w:p>
    <w:p w14:paraId="7AAB2DAD" w14:textId="4C9B0B5D" w:rsidR="009962AA" w:rsidRPr="00A73B84" w:rsidRDefault="0019023C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9962AA" w:rsidRPr="00A73B84">
        <w:rPr>
          <w:rFonts w:ascii="Times New Roman" w:hAnsi="Times New Roman"/>
        </w:rPr>
        <w:t>. Na teren</w:t>
      </w:r>
      <w:r w:rsidR="00A1651B" w:rsidRPr="00A73B84">
        <w:rPr>
          <w:rFonts w:ascii="Times New Roman" w:hAnsi="Times New Roman"/>
        </w:rPr>
        <w:t>ie</w:t>
      </w:r>
      <w:r w:rsidR="009962AA" w:rsidRPr="00A73B84">
        <w:rPr>
          <w:rFonts w:ascii="Times New Roman" w:hAnsi="Times New Roman"/>
        </w:rPr>
        <w:t>, o który</w:t>
      </w:r>
      <w:r w:rsidR="00A1651B" w:rsidRPr="00A73B84">
        <w:rPr>
          <w:rFonts w:ascii="Times New Roman" w:hAnsi="Times New Roman"/>
        </w:rPr>
        <w:t>m</w:t>
      </w:r>
      <w:r w:rsidR="009962AA"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>mowa w ust. 1</w:t>
      </w:r>
      <w:r w:rsidR="004B4D12" w:rsidRPr="00A73B84">
        <w:rPr>
          <w:rFonts w:ascii="Times New Roman" w:hAnsi="Times New Roman"/>
        </w:rPr>
        <w:t>,</w:t>
      </w:r>
      <w:r w:rsidR="002E5F8C" w:rsidRPr="00A73B84">
        <w:rPr>
          <w:rFonts w:ascii="Times New Roman" w:hAnsi="Times New Roman"/>
        </w:rPr>
        <w:t xml:space="preserve"> dopuszcza się realizację zagospodarowania oraz urządzeń i obiektów towarzyszących, zapewniających prawidłowe korzystanie z tego terenu zgodnie z jego przeznaczeniem, w szczególności</w:t>
      </w:r>
      <w:r w:rsidR="009962AA" w:rsidRPr="00A73B84">
        <w:rPr>
          <w:rFonts w:ascii="Times New Roman" w:hAnsi="Times New Roman"/>
        </w:rPr>
        <w:t>:</w:t>
      </w:r>
    </w:p>
    <w:p w14:paraId="140431F9" w14:textId="77777777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FFDD520" w14:textId="77777777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47E62B41" w14:textId="77777777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6416358D" w14:textId="77777777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4311535D" w14:textId="77777777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AB7FB44" w14:textId="2F11174C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F2F296F" w14:textId="77777777" w:rsidR="009962AA" w:rsidRPr="00A73B84" w:rsidRDefault="009962AA">
      <w:pPr>
        <w:numPr>
          <w:ilvl w:val="0"/>
          <w:numId w:val="204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F5556F9" w14:textId="38EDA5A8" w:rsidR="009962AA" w:rsidRPr="00A73B84" w:rsidRDefault="009962A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</w:t>
      </w:r>
      <w:r w:rsidR="00A1651B" w:rsidRPr="00A73B84">
        <w:rPr>
          <w:rFonts w:ascii="Times New Roman" w:hAnsi="Times New Roman"/>
        </w:rPr>
        <w:t xml:space="preserve">terenie, o którym </w:t>
      </w:r>
      <w:r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67F66B84" w14:textId="40CE9CAE" w:rsidR="009962AA" w:rsidRPr="00A73B84" w:rsidRDefault="001139B2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</w:t>
      </w:r>
      <w:r w:rsidR="009962AA" w:rsidRPr="00A73B84">
        <w:rPr>
          <w:rFonts w:ascii="Times New Roman" w:hAnsi="Times New Roman"/>
        </w:rPr>
        <w:t xml:space="preserve"> linie zabudowy, zgodnie z rysunkiem planu</w:t>
      </w:r>
      <w:r w:rsidR="009962AA" w:rsidRPr="00A73B84">
        <w:rPr>
          <w:rFonts w:ascii="Times New Roman" w:eastAsia="Times New Roman" w:hAnsi="Times New Roman"/>
          <w:lang w:eastAsia="pl-PL"/>
        </w:rPr>
        <w:t>;</w:t>
      </w:r>
    </w:p>
    <w:p w14:paraId="738797B8" w14:textId="77777777" w:rsidR="009962AA" w:rsidRPr="00A73B84" w:rsidRDefault="009962AA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3D455D8" w14:textId="77777777" w:rsidR="009962AA" w:rsidRPr="00A73B84" w:rsidRDefault="009962AA">
      <w:pPr>
        <w:numPr>
          <w:ilvl w:val="0"/>
          <w:numId w:val="212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73EE1DCD" w14:textId="77777777" w:rsidR="009962AA" w:rsidRPr="00A73B84" w:rsidRDefault="009962AA">
      <w:pPr>
        <w:numPr>
          <w:ilvl w:val="0"/>
          <w:numId w:val="212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2A5A73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2A5A73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0FA359D" w14:textId="77777777" w:rsidR="009962AA" w:rsidRPr="00A73B84" w:rsidRDefault="009962AA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AD1764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69E7907D" w14:textId="77777777" w:rsidR="009962AA" w:rsidRPr="00A73B84" w:rsidRDefault="009962AA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A915B7" w:rsidRPr="00A73B84">
        <w:rPr>
          <w:rFonts w:ascii="Times New Roman" w:hAnsi="Times New Roman"/>
        </w:rPr>
        <w:t>4</w:t>
      </w:r>
      <w:r w:rsidRPr="00A73B84">
        <w:rPr>
          <w:rFonts w:ascii="Times New Roman" w:hAnsi="Times New Roman"/>
        </w:rPr>
        <w:t>0%;</w:t>
      </w:r>
    </w:p>
    <w:p w14:paraId="739EFE0C" w14:textId="77777777" w:rsidR="00A915B7" w:rsidRPr="00A73B84" w:rsidRDefault="00A915B7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35850F1E" w14:textId="77777777" w:rsidR="00A915B7" w:rsidRPr="00A73B84" w:rsidRDefault="00A915B7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wprowadzenie zieleni wysokiej ozdobnej, z zastosowaniem gatunków rodzimych takich jak: sosna, lipa, kasztan, brzoza, klon, dąb, grab, głóg, w liczbie min. 1 drzewo na 200m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powierzchni działki oraz zieleń średniowysoką, z zastosowaniem gatunków rodzimych, np. grab, </w:t>
      </w:r>
      <w:r w:rsidR="001924A6" w:rsidRPr="00A73B84">
        <w:rPr>
          <w:rFonts w:ascii="Times New Roman" w:eastAsia="TimesNewRomanPSMT" w:hAnsi="Times New Roman"/>
        </w:rPr>
        <w:t>berberys</w:t>
      </w:r>
      <w:r w:rsidRPr="00A73B84">
        <w:rPr>
          <w:rFonts w:ascii="Times New Roman" w:eastAsia="TimesNewRomanPSMT" w:hAnsi="Times New Roman"/>
        </w:rPr>
        <w:t xml:space="preserve"> - w ilości 3m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zieleni średniowysokiej (żywopłotu) na 100m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powierzchni działki;</w:t>
      </w:r>
    </w:p>
    <w:p w14:paraId="4CA1B602" w14:textId="77777777" w:rsidR="009962AA" w:rsidRPr="00A73B84" w:rsidRDefault="009962AA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2D048D5" w14:textId="77777777" w:rsidR="00A915B7" w:rsidRPr="00A73B84" w:rsidRDefault="00A915B7">
      <w:pPr>
        <w:numPr>
          <w:ilvl w:val="0"/>
          <w:numId w:val="20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usługowych – 12m,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3B8718FA" w14:textId="77777777" w:rsidR="00A915B7" w:rsidRPr="00A73B84" w:rsidRDefault="00A915B7">
      <w:pPr>
        <w:numPr>
          <w:ilvl w:val="0"/>
          <w:numId w:val="20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>gospodarczych, garaży, wiat – 6m,</w:t>
      </w:r>
      <w:r w:rsidR="00AD1764" w:rsidRPr="00A73B84">
        <w:rPr>
          <w:rFonts w:ascii="Times New Roman" w:hAnsi="Times New Roman"/>
        </w:rPr>
        <w:t xml:space="preserve"> </w:t>
      </w:r>
      <w:r w:rsidR="00AD1764" w:rsidRPr="00A73B84">
        <w:rPr>
          <w:rFonts w:ascii="Times New Roman" w:eastAsia="TimesNewRomanPSMT" w:hAnsi="Times New Roman"/>
        </w:rPr>
        <w:t>maksymalnie 1 kondygnacja nadziemna,</w:t>
      </w:r>
    </w:p>
    <w:p w14:paraId="48D60390" w14:textId="77777777" w:rsidR="00A915B7" w:rsidRPr="00A73B84" w:rsidRDefault="00A915B7">
      <w:pPr>
        <w:numPr>
          <w:ilvl w:val="0"/>
          <w:numId w:val="20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AD1764" w:rsidRPr="00A73B84">
        <w:rPr>
          <w:rFonts w:ascii="Times New Roman" w:eastAsia="Times New Roman" w:hAnsi="Times New Roman"/>
          <w:lang w:eastAsia="pl-PL"/>
        </w:rPr>
        <w:t>12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555395DC" w14:textId="77777777" w:rsidR="009962AA" w:rsidRPr="00A73B84" w:rsidRDefault="00A915B7">
      <w:pPr>
        <w:numPr>
          <w:ilvl w:val="0"/>
          <w:numId w:val="205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</w:t>
      </w:r>
      <w:r w:rsidR="009962AA" w:rsidRPr="00A73B84">
        <w:rPr>
          <w:rFonts w:ascii="Times New Roman" w:eastAsia="Times New Roman" w:hAnsi="Times New Roman"/>
          <w:lang w:eastAsia="pl-PL"/>
        </w:rPr>
        <w:t>:</w:t>
      </w:r>
    </w:p>
    <w:p w14:paraId="02A8FE01" w14:textId="77777777" w:rsidR="009962AA" w:rsidRPr="00A73B84" w:rsidRDefault="00077B3B">
      <w:pPr>
        <w:numPr>
          <w:ilvl w:val="1"/>
          <w:numId w:val="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usługowych – </w:t>
      </w:r>
      <w:r w:rsidR="009962AA" w:rsidRPr="00A73B84">
        <w:rPr>
          <w:rFonts w:ascii="Times New Roman" w:eastAsia="Times New Roman" w:hAnsi="Times New Roman"/>
          <w:lang w:eastAsia="pl-PL"/>
        </w:rPr>
        <w:t>dachy dwuspadowe</w:t>
      </w:r>
      <w:r w:rsidR="009962AA" w:rsidRPr="00A73B84">
        <w:rPr>
          <w:rFonts w:ascii="Times New Roman" w:hAnsi="Times New Roman"/>
        </w:rPr>
        <w:t xml:space="preserve">, </w:t>
      </w:r>
      <w:r w:rsidR="009962AA"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="009962AA" w:rsidRPr="00A73B84">
        <w:rPr>
          <w:rFonts w:ascii="Times New Roman" w:hAnsi="Times New Roman"/>
        </w:rPr>
        <w:t xml:space="preserve">głównych połaci od </w:t>
      </w:r>
      <w:r w:rsidR="00A915B7" w:rsidRPr="00A73B84">
        <w:rPr>
          <w:rFonts w:ascii="Times New Roman" w:hAnsi="Times New Roman"/>
        </w:rPr>
        <w:t>4</w:t>
      </w:r>
      <w:r w:rsidR="009962AA" w:rsidRPr="00A73B84">
        <w:rPr>
          <w:rFonts w:ascii="Times New Roman" w:hAnsi="Times New Roman"/>
        </w:rPr>
        <w:t xml:space="preserve">0º do </w:t>
      </w:r>
      <w:r w:rsidR="00A915B7" w:rsidRPr="00A73B84">
        <w:rPr>
          <w:rFonts w:ascii="Times New Roman" w:hAnsi="Times New Roman"/>
        </w:rPr>
        <w:t>45</w:t>
      </w:r>
      <w:r w:rsidR="009962AA" w:rsidRPr="00A73B84">
        <w:rPr>
          <w:rFonts w:ascii="Times New Roman" w:hAnsi="Times New Roman"/>
        </w:rPr>
        <w:t>º,</w:t>
      </w:r>
    </w:p>
    <w:p w14:paraId="2825211D" w14:textId="77777777" w:rsidR="00077B3B" w:rsidRPr="00A73B84" w:rsidRDefault="00077B3B">
      <w:pPr>
        <w:numPr>
          <w:ilvl w:val="1"/>
          <w:numId w:val="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 xml:space="preserve">gospodarczych, garaży, wiat </w:t>
      </w:r>
      <w:r w:rsidRPr="00A73B84">
        <w:rPr>
          <w:rFonts w:ascii="Times New Roman" w:eastAsia="Times New Roman" w:hAnsi="Times New Roman"/>
          <w:lang w:eastAsia="pl-PL"/>
        </w:rPr>
        <w:t>– dachy dwuspadowe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 xml:space="preserve">o kącie nachylenia </w:t>
      </w:r>
      <w:r w:rsidRPr="00A73B84">
        <w:rPr>
          <w:rFonts w:ascii="Times New Roman" w:hAnsi="Times New Roman"/>
        </w:rPr>
        <w:t>głównych połaci od 25º do 30º,</w:t>
      </w:r>
    </w:p>
    <w:p w14:paraId="33742A95" w14:textId="77777777" w:rsidR="00A915B7" w:rsidRPr="00A73B84" w:rsidRDefault="00A915B7">
      <w:pPr>
        <w:numPr>
          <w:ilvl w:val="1"/>
          <w:numId w:val="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lastRenderedPageBreak/>
        <w:t>dopuszcza się naczółki,</w:t>
      </w:r>
    </w:p>
    <w:p w14:paraId="0A9266D5" w14:textId="77777777" w:rsidR="009962AA" w:rsidRPr="00A73B84" w:rsidRDefault="009962AA">
      <w:pPr>
        <w:numPr>
          <w:ilvl w:val="1"/>
          <w:numId w:val="9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</w:t>
      </w:r>
      <w:r w:rsidR="00A915B7" w:rsidRPr="00A73B84">
        <w:rPr>
          <w:rFonts w:ascii="Times New Roman" w:hAnsi="Times New Roman"/>
        </w:rPr>
        <w:t>.</w:t>
      </w:r>
    </w:p>
    <w:p w14:paraId="2D7F9E8B" w14:textId="1125A0B2" w:rsidR="009962AA" w:rsidRPr="00A73B84" w:rsidRDefault="009962AA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974ECF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A1651B" w:rsidRPr="00A73B84">
        <w:rPr>
          <w:rFonts w:ascii="Times New Roman" w:hAnsi="Times New Roman"/>
        </w:rPr>
        <w:t>ów</w:t>
      </w:r>
      <w:r w:rsidRPr="00A73B84">
        <w:rPr>
          <w:rFonts w:ascii="Times New Roman" w:hAnsi="Times New Roman"/>
        </w:rPr>
        <w:t xml:space="preserve"> oznaczon</w:t>
      </w:r>
      <w:r w:rsidR="00A1651B" w:rsidRPr="00A73B84">
        <w:rPr>
          <w:rFonts w:ascii="Times New Roman" w:hAnsi="Times New Roman"/>
        </w:rPr>
        <w:t>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A1651B" w:rsidRPr="00A73B84">
        <w:rPr>
          <w:rFonts w:ascii="Times New Roman" w:eastAsia="Times New Roman" w:hAnsi="Times New Roman"/>
          <w:lang w:eastAsia="pl-PL"/>
        </w:rPr>
        <w:t>ami: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Pr="00A73B84">
        <w:rPr>
          <w:rFonts w:ascii="Times New Roman" w:eastAsia="Times New Roman" w:hAnsi="Times New Roman"/>
          <w:b/>
          <w:lang w:eastAsia="pl-PL"/>
        </w:rPr>
        <w:t>3UE-US</w:t>
      </w:r>
      <w:r w:rsidR="00E36C97" w:rsidRPr="00A73B84">
        <w:rPr>
          <w:rFonts w:ascii="Times New Roman" w:eastAsia="Times New Roman" w:hAnsi="Times New Roman"/>
          <w:b/>
          <w:lang w:eastAsia="pl-PL"/>
        </w:rPr>
        <w:t>-UK</w:t>
      </w:r>
      <w:r w:rsidR="00A1651B" w:rsidRPr="00A73B84">
        <w:rPr>
          <w:rFonts w:ascii="Times New Roman" w:eastAsia="Times New Roman" w:hAnsi="Times New Roman"/>
          <w:lang w:eastAsia="pl-PL"/>
        </w:rPr>
        <w:t xml:space="preserve">, </w:t>
      </w:r>
      <w:r w:rsidR="00A1651B" w:rsidRPr="00A73B84">
        <w:rPr>
          <w:rFonts w:ascii="Times New Roman" w:eastAsia="Times New Roman" w:hAnsi="Times New Roman"/>
          <w:b/>
          <w:lang w:eastAsia="pl-PL"/>
        </w:rPr>
        <w:t>4UE-US-UK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13F217EF" w14:textId="5712B034" w:rsidR="009962AA" w:rsidRPr="00A73B84" w:rsidRDefault="009962AA">
      <w:pPr>
        <w:numPr>
          <w:ilvl w:val="0"/>
          <w:numId w:val="20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C119F7" w:rsidRPr="00A73B84">
        <w:rPr>
          <w:rFonts w:ascii="Times New Roman" w:eastAsia="Times New Roman" w:hAnsi="Times New Roman"/>
          <w:lang w:eastAsia="pl-PL"/>
        </w:rPr>
        <w:t xml:space="preserve"> </w:t>
      </w:r>
      <w:r w:rsidR="00E36C97" w:rsidRPr="00A73B84">
        <w:rPr>
          <w:rFonts w:ascii="Times New Roman" w:eastAsia="Times New Roman" w:hAnsi="Times New Roman"/>
          <w:lang w:eastAsia="pl-PL"/>
        </w:rPr>
        <w:t>teren usług edukacji lub</w:t>
      </w:r>
      <w:r w:rsidR="00E36C97" w:rsidRPr="00A73B84">
        <w:rPr>
          <w:rFonts w:ascii="Times New Roman" w:eastAsia="Times New Roman" w:hAnsi="Times New Roman"/>
        </w:rPr>
        <w:t xml:space="preserve"> usług sportu i rekreacji lub</w:t>
      </w:r>
      <w:r w:rsidR="00E36C97" w:rsidRPr="00A73B84">
        <w:rPr>
          <w:rFonts w:ascii="Times New Roman" w:hAnsi="Times New Roman"/>
        </w:rPr>
        <w:t xml:space="preserve"> usług kultury i rozrywki</w:t>
      </w:r>
      <w:r w:rsidR="00C119F7" w:rsidRPr="00A73B84">
        <w:rPr>
          <w:rFonts w:ascii="Times New Roman" w:eastAsia="Times New Roman" w:hAnsi="Times New Roman"/>
        </w:rPr>
        <w:t>;</w:t>
      </w:r>
    </w:p>
    <w:p w14:paraId="42FBDB03" w14:textId="76CE9CC6" w:rsidR="009962AA" w:rsidRPr="00A73B84" w:rsidRDefault="009962AA">
      <w:pPr>
        <w:numPr>
          <w:ilvl w:val="0"/>
          <w:numId w:val="20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2950E8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2950E8" w:rsidRPr="00A73B84">
        <w:rPr>
          <w:rFonts w:ascii="Times New Roman" w:eastAsia="Times New Roman" w:hAnsi="Times New Roman"/>
          <w:lang w:eastAsia="pl-PL"/>
        </w:rPr>
        <w:t>teren</w:t>
      </w:r>
      <w:r w:rsidR="0019023C" w:rsidRPr="00A73B84">
        <w:rPr>
          <w:rFonts w:ascii="Times New Roman" w:eastAsia="Times New Roman" w:hAnsi="Times New Roman"/>
          <w:lang w:eastAsia="pl-PL"/>
        </w:rPr>
        <w:t>y</w:t>
      </w:r>
      <w:r w:rsidR="002950E8" w:rsidRPr="00A73B84">
        <w:rPr>
          <w:rFonts w:ascii="Times New Roman" w:hAnsi="Times New Roman"/>
          <w:lang w:eastAsia="pl-PL"/>
        </w:rPr>
        <w:t xml:space="preserve"> usług</w:t>
      </w:r>
      <w:r w:rsidRPr="00A73B84">
        <w:rPr>
          <w:rFonts w:ascii="Times New Roman" w:hAnsi="Times New Roman"/>
          <w:lang w:eastAsia="pl-PL"/>
        </w:rPr>
        <w:t>.</w:t>
      </w:r>
    </w:p>
    <w:p w14:paraId="6C2539D0" w14:textId="327AF371" w:rsidR="0019023C" w:rsidRPr="00A73B84" w:rsidRDefault="0019023C" w:rsidP="0019023C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07055E" w:rsidRPr="00A73B84">
        <w:rPr>
          <w:sz w:val="22"/>
          <w:szCs w:val="22"/>
        </w:rPr>
        <w:t xml:space="preserve">Dla terenu usług, o których mowa </w:t>
      </w:r>
      <w:r w:rsidRPr="00A73B84">
        <w:rPr>
          <w:sz w:val="22"/>
          <w:szCs w:val="22"/>
        </w:rPr>
        <w:t>w ust. 1 pkt. 2:</w:t>
      </w:r>
    </w:p>
    <w:p w14:paraId="6B27CF3B" w14:textId="02FE95EF" w:rsidR="0019023C" w:rsidRPr="00A73B84" w:rsidRDefault="0019023C">
      <w:pPr>
        <w:pStyle w:val="Teksttreci0"/>
        <w:numPr>
          <w:ilvl w:val="0"/>
          <w:numId w:val="589"/>
        </w:numPr>
        <w:shd w:val="clear" w:color="auto" w:fill="auto"/>
        <w:tabs>
          <w:tab w:val="left" w:pos="851"/>
        </w:tabs>
        <w:spacing w:before="0" w:after="0" w:line="280" w:lineRule="exact"/>
        <w:rPr>
          <w:sz w:val="22"/>
          <w:szCs w:val="22"/>
        </w:rPr>
      </w:pPr>
      <w:r w:rsidRPr="00A73B84">
        <w:rPr>
          <w:sz w:val="22"/>
          <w:szCs w:val="22"/>
        </w:rPr>
        <w:t>dopuszcza się lokalizację usług nieuciążliwych z zakresu: usług handlu detalicznego, usług gastronomii, usług zdrowia i opieki społecznej, usług biurowych i administracji;</w:t>
      </w:r>
    </w:p>
    <w:p w14:paraId="7145EF36" w14:textId="216A1BD3" w:rsidR="0019023C" w:rsidRPr="00A73B84" w:rsidRDefault="00796832">
      <w:pPr>
        <w:pStyle w:val="Teksttreci0"/>
        <w:numPr>
          <w:ilvl w:val="0"/>
          <w:numId w:val="589"/>
        </w:numPr>
        <w:shd w:val="clear" w:color="auto" w:fill="auto"/>
        <w:tabs>
          <w:tab w:val="left" w:pos="851"/>
        </w:tabs>
        <w:spacing w:before="0" w:after="0" w:line="280" w:lineRule="exact"/>
        <w:rPr>
          <w:sz w:val="22"/>
          <w:szCs w:val="22"/>
        </w:rPr>
      </w:pPr>
      <w:r w:rsidRPr="00A73B84">
        <w:rPr>
          <w:sz w:val="22"/>
          <w:szCs w:val="22"/>
        </w:rPr>
        <w:t>wyklucza się lokalizację usług z zakresu</w:t>
      </w:r>
      <w:r w:rsidR="0019023C" w:rsidRPr="00A73B84">
        <w:rPr>
          <w:sz w:val="22"/>
          <w:szCs w:val="22"/>
        </w:rPr>
        <w:t>: usług nauki, usług handlu hurtowego, usług handlu wielkopowierzchniowego, usług turystyki, usług kultu religijnego, usług bezpieczeństwa i porządku publicznego, usług rzemiosła.</w:t>
      </w:r>
    </w:p>
    <w:p w14:paraId="530DE49F" w14:textId="40BE79FD" w:rsidR="009962AA" w:rsidRPr="00A73B84" w:rsidRDefault="0019023C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9962AA" w:rsidRPr="00A73B84">
        <w:rPr>
          <w:rFonts w:ascii="Times New Roman" w:hAnsi="Times New Roman"/>
        </w:rPr>
        <w:t>. Na teren</w:t>
      </w:r>
      <w:r w:rsidR="00A1651B" w:rsidRPr="00A73B84">
        <w:rPr>
          <w:rFonts w:ascii="Times New Roman" w:hAnsi="Times New Roman"/>
        </w:rPr>
        <w:t>ach</w:t>
      </w:r>
      <w:r w:rsidR="009962AA" w:rsidRPr="00A73B84">
        <w:rPr>
          <w:rFonts w:ascii="Times New Roman" w:hAnsi="Times New Roman"/>
        </w:rPr>
        <w:t>, o który</w:t>
      </w:r>
      <w:r w:rsidR="00A1651B" w:rsidRPr="00A73B84">
        <w:rPr>
          <w:rFonts w:ascii="Times New Roman" w:hAnsi="Times New Roman"/>
        </w:rPr>
        <w:t>ch</w:t>
      </w:r>
      <w:r w:rsidR="009962AA"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9962AA" w:rsidRPr="00A73B84">
        <w:rPr>
          <w:rFonts w:ascii="Times New Roman" w:hAnsi="Times New Roman"/>
        </w:rPr>
        <w:t>:</w:t>
      </w:r>
    </w:p>
    <w:p w14:paraId="57087C21" w14:textId="7777777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B8EEC0E" w14:textId="7777777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3502CEC5" w14:textId="7777777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47C334CE" w14:textId="7777777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26CDA97D" w14:textId="7777777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AEBF468" w14:textId="439A70E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90C0503" w14:textId="77777777" w:rsidR="009962AA" w:rsidRPr="00A73B84" w:rsidRDefault="009962AA">
      <w:pPr>
        <w:numPr>
          <w:ilvl w:val="0"/>
          <w:numId w:val="20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D2905A7" w14:textId="3ABDCBF5" w:rsidR="009962AA" w:rsidRPr="00A73B84" w:rsidRDefault="0019023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4</w:t>
      </w:r>
      <w:r w:rsidR="009962AA" w:rsidRPr="00A73B84">
        <w:rPr>
          <w:rFonts w:ascii="Times New Roman" w:eastAsia="Times New Roman" w:hAnsi="Times New Roman"/>
          <w:lang w:eastAsia="pl-PL"/>
        </w:rPr>
        <w:t xml:space="preserve">. </w:t>
      </w:r>
      <w:r w:rsidR="009962AA" w:rsidRPr="00A73B84">
        <w:rPr>
          <w:rFonts w:ascii="Times New Roman" w:hAnsi="Times New Roman"/>
        </w:rPr>
        <w:t xml:space="preserve">Na </w:t>
      </w:r>
      <w:r w:rsidR="00A1651B" w:rsidRPr="00A73B84">
        <w:rPr>
          <w:rFonts w:ascii="Times New Roman" w:hAnsi="Times New Roman"/>
        </w:rPr>
        <w:t xml:space="preserve">terenach, o których </w:t>
      </w:r>
      <w:r w:rsidR="009962AA"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9962AA" w:rsidRPr="00A73B84">
        <w:rPr>
          <w:rFonts w:ascii="Times New Roman" w:hAnsi="Times New Roman"/>
        </w:rPr>
        <w:t>:</w:t>
      </w:r>
    </w:p>
    <w:p w14:paraId="19CAAF09" w14:textId="77777777" w:rsidR="009962AA" w:rsidRPr="00A73B84" w:rsidRDefault="009962AA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FA9BE2B" w14:textId="77777777" w:rsidR="009962AA" w:rsidRPr="00A73B84" w:rsidRDefault="009962AA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7DF13F8C" w14:textId="77777777" w:rsidR="009962AA" w:rsidRPr="00A73B84" w:rsidRDefault="009962AA">
      <w:pPr>
        <w:numPr>
          <w:ilvl w:val="0"/>
          <w:numId w:val="21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2B1FEC73" w14:textId="77777777" w:rsidR="009962AA" w:rsidRPr="00A73B84" w:rsidRDefault="009962AA">
      <w:pPr>
        <w:numPr>
          <w:ilvl w:val="0"/>
          <w:numId w:val="21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</w:t>
      </w:r>
      <w:r w:rsidR="003F35B4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2BEC4BC" w14:textId="77777777" w:rsidR="009962AA" w:rsidRPr="00A73B84" w:rsidRDefault="009962AA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 – 40%;</w:t>
      </w:r>
    </w:p>
    <w:p w14:paraId="6B8E0250" w14:textId="77777777" w:rsidR="009962AA" w:rsidRPr="00A73B84" w:rsidRDefault="009962AA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077B3B" w:rsidRPr="00A73B84">
        <w:rPr>
          <w:rFonts w:ascii="Times New Roman" w:hAnsi="Times New Roman"/>
        </w:rPr>
        <w:t>2</w:t>
      </w:r>
      <w:r w:rsidRPr="00A73B84">
        <w:rPr>
          <w:rFonts w:ascii="Times New Roman" w:hAnsi="Times New Roman"/>
        </w:rPr>
        <w:t>0%;</w:t>
      </w:r>
    </w:p>
    <w:p w14:paraId="41FBA2BD" w14:textId="77777777" w:rsidR="00D557E1" w:rsidRPr="00A73B84" w:rsidRDefault="00D557E1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6D9EF7D0" w14:textId="0D1BE5F3" w:rsidR="00077B3B" w:rsidRPr="00A73B84" w:rsidRDefault="00D557E1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na terenie </w:t>
      </w:r>
      <w:r w:rsidR="00EA31F5" w:rsidRPr="00A73B84">
        <w:rPr>
          <w:rFonts w:ascii="Times New Roman" w:eastAsia="TimesNewRomanPSMT" w:hAnsi="Times New Roman"/>
        </w:rPr>
        <w:t>4</w:t>
      </w:r>
      <w:r w:rsidRPr="00A73B84">
        <w:rPr>
          <w:rFonts w:ascii="Times New Roman" w:eastAsia="TimesNewRomanPSMT" w:hAnsi="Times New Roman"/>
        </w:rPr>
        <w:t>UE-US</w:t>
      </w:r>
      <w:r w:rsidR="00EA31F5" w:rsidRPr="00A73B84">
        <w:rPr>
          <w:rFonts w:ascii="Times New Roman" w:eastAsia="TimesNewRomanPSMT" w:hAnsi="Times New Roman"/>
        </w:rPr>
        <w:t>-UK</w:t>
      </w:r>
      <w:r w:rsidRPr="00A73B84">
        <w:rPr>
          <w:rFonts w:ascii="Times New Roman" w:eastAsia="TimesNewRomanPSMT" w:hAnsi="Times New Roman"/>
        </w:rPr>
        <w:t xml:space="preserve"> ustala się wprowadzenie zieleni wysokiej ozdobnej, z zastosowaniem gatunków rodzimych takich jak: sosna, lipa, kasztan, brzoza, klon, dąb, grab, głóg, w liczbie min. 1 drzewo na 200m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powierzchni działki oraz zieleń średniowysoką, z zastosowaniem gatunków rodzimych, np. grab, </w:t>
      </w:r>
      <w:r w:rsidR="001924A6" w:rsidRPr="00A73B84">
        <w:rPr>
          <w:rFonts w:ascii="Times New Roman" w:eastAsia="TimesNewRomanPSMT" w:hAnsi="Times New Roman"/>
        </w:rPr>
        <w:t>berberys</w:t>
      </w:r>
      <w:r w:rsidRPr="00A73B84">
        <w:rPr>
          <w:rFonts w:ascii="Times New Roman" w:eastAsia="TimesNewRomanPSMT" w:hAnsi="Times New Roman"/>
        </w:rPr>
        <w:t xml:space="preserve"> - w ilości 3m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zieleni średniowysokiej (żywopłotu) na 100m</w:t>
      </w:r>
      <w:r w:rsidRPr="00A73B84">
        <w:rPr>
          <w:rFonts w:ascii="Times New Roman" w:eastAsia="TimesNewRomanPSMT" w:hAnsi="Times New Roman"/>
          <w:vertAlign w:val="superscript"/>
        </w:rPr>
        <w:t>2</w:t>
      </w:r>
      <w:r w:rsidRPr="00A73B84">
        <w:rPr>
          <w:rFonts w:ascii="Times New Roman" w:eastAsia="TimesNewRomanPSMT" w:hAnsi="Times New Roman"/>
        </w:rPr>
        <w:t xml:space="preserve"> powierzchni działki;</w:t>
      </w:r>
    </w:p>
    <w:p w14:paraId="0695C786" w14:textId="77777777" w:rsidR="009962AA" w:rsidRPr="00A73B84" w:rsidRDefault="009962AA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B1414F4" w14:textId="77777777" w:rsidR="009962AA" w:rsidRPr="00A73B84" w:rsidRDefault="009962AA">
      <w:pPr>
        <w:numPr>
          <w:ilvl w:val="1"/>
          <w:numId w:val="21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usługowych – 1</w:t>
      </w:r>
      <w:r w:rsidR="00D557E1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m,</w:t>
      </w:r>
      <w:r w:rsidR="00D557E1" w:rsidRPr="00A73B84">
        <w:rPr>
          <w:rFonts w:ascii="Times New Roman" w:eastAsia="Times New Roman" w:hAnsi="Times New Roman"/>
          <w:lang w:eastAsia="pl-PL"/>
        </w:rPr>
        <w:t xml:space="preserve"> </w:t>
      </w:r>
      <w:r w:rsidR="00D557E1" w:rsidRPr="00A73B84">
        <w:rPr>
          <w:rFonts w:ascii="Times New Roman" w:eastAsia="TimesNewRomanPSMT" w:hAnsi="Times New Roman"/>
        </w:rPr>
        <w:t>maksymalnie 3 kondygnacje nadziemne,</w:t>
      </w:r>
    </w:p>
    <w:p w14:paraId="0C74B41A" w14:textId="77777777" w:rsidR="00D557E1" w:rsidRPr="00A73B84" w:rsidRDefault="00D557E1">
      <w:pPr>
        <w:numPr>
          <w:ilvl w:val="1"/>
          <w:numId w:val="21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 xml:space="preserve">gospodarczych, garaży, wiat – 6m, </w:t>
      </w:r>
      <w:r w:rsidRPr="00A73B84">
        <w:rPr>
          <w:rFonts w:ascii="Times New Roman" w:eastAsia="TimesNewRomanPSMT" w:hAnsi="Times New Roman"/>
        </w:rPr>
        <w:t>maksymalnie 1 kondygnacja nadziemna,</w:t>
      </w:r>
    </w:p>
    <w:p w14:paraId="742E0CA7" w14:textId="77777777" w:rsidR="009962AA" w:rsidRPr="00A73B84" w:rsidRDefault="009962AA">
      <w:pPr>
        <w:numPr>
          <w:ilvl w:val="1"/>
          <w:numId w:val="21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3F35B4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25A86040" w14:textId="77777777" w:rsidR="00077B3B" w:rsidRPr="00A73B84" w:rsidRDefault="00077B3B">
      <w:pPr>
        <w:numPr>
          <w:ilvl w:val="0"/>
          <w:numId w:val="20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41ADD199" w14:textId="6DC95C91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91F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1US-UK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24BB5319" w14:textId="3061DE3C" w:rsidR="008D11A7" w:rsidRPr="00A73B84" w:rsidRDefault="008D11A7" w:rsidP="00B33B73">
      <w:pPr>
        <w:numPr>
          <w:ilvl w:val="3"/>
          <w:numId w:val="14"/>
        </w:numPr>
        <w:tabs>
          <w:tab w:val="clear" w:pos="2880"/>
          <w:tab w:val="num" w:pos="709"/>
        </w:tabs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 sportu i rekreacji lub teren usługi kultury i rozrywki;</w:t>
      </w:r>
    </w:p>
    <w:p w14:paraId="78344A39" w14:textId="6A2190C2" w:rsidR="00EE56B7" w:rsidRPr="00A73B84" w:rsidRDefault="00486432" w:rsidP="00B33B73">
      <w:pPr>
        <w:numPr>
          <w:ilvl w:val="3"/>
          <w:numId w:val="14"/>
        </w:numPr>
        <w:tabs>
          <w:tab w:val="clear" w:pos="2880"/>
          <w:tab w:val="num" w:pos="709"/>
        </w:tabs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EE56B7" w:rsidRPr="00A73B84">
        <w:rPr>
          <w:rFonts w:ascii="Times New Roman" w:hAnsi="Times New Roman"/>
          <w:lang w:eastAsia="pl-PL"/>
        </w:rPr>
        <w:t>:</w:t>
      </w:r>
    </w:p>
    <w:p w14:paraId="0910645F" w14:textId="0326A8FC" w:rsidR="00EE56B7" w:rsidRPr="00A73B84" w:rsidRDefault="00E76A7A" w:rsidP="00B33B73">
      <w:pPr>
        <w:numPr>
          <w:ilvl w:val="4"/>
          <w:numId w:val="14"/>
        </w:numPr>
        <w:tabs>
          <w:tab w:val="clear" w:pos="3420"/>
          <w:tab w:val="num" w:pos="993"/>
        </w:tabs>
        <w:spacing w:line="280" w:lineRule="exact"/>
        <w:ind w:left="993" w:right="-142" w:hanging="284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teren</w:t>
      </w:r>
      <w:r w:rsidR="00486432" w:rsidRPr="00A73B84">
        <w:rPr>
          <w:rFonts w:ascii="Times New Roman" w:hAnsi="Times New Roman"/>
          <w:lang w:eastAsia="pl-PL"/>
        </w:rPr>
        <w:t xml:space="preserve"> usług </w:t>
      </w:r>
      <w:r w:rsidR="008F5A81" w:rsidRPr="00A73B84">
        <w:rPr>
          <w:rFonts w:ascii="Times New Roman" w:hAnsi="Times New Roman"/>
          <w:lang w:eastAsia="pl-PL"/>
        </w:rPr>
        <w:t>handlu detalicznego</w:t>
      </w:r>
      <w:r w:rsidR="0019023C" w:rsidRPr="00A73B84">
        <w:rPr>
          <w:rFonts w:ascii="Times New Roman" w:hAnsi="Times New Roman"/>
          <w:lang w:eastAsia="pl-PL"/>
        </w:rPr>
        <w:t xml:space="preserve"> lub</w:t>
      </w:r>
      <w:r w:rsidR="008F5A81" w:rsidRPr="00A73B84">
        <w:rPr>
          <w:rFonts w:ascii="Times New Roman" w:hAnsi="Times New Roman"/>
          <w:lang w:eastAsia="pl-PL"/>
        </w:rPr>
        <w:t xml:space="preserve"> usług gastronomii</w:t>
      </w:r>
      <w:r w:rsidR="00EE56B7" w:rsidRPr="00A73B84">
        <w:rPr>
          <w:rFonts w:ascii="Times New Roman" w:hAnsi="Times New Roman"/>
          <w:lang w:eastAsia="pl-PL"/>
        </w:rPr>
        <w:t>,</w:t>
      </w:r>
    </w:p>
    <w:p w14:paraId="54E74722" w14:textId="5D98EBC9" w:rsidR="00486432" w:rsidRPr="00A73B84" w:rsidRDefault="002950E8" w:rsidP="00B33B73">
      <w:pPr>
        <w:numPr>
          <w:ilvl w:val="4"/>
          <w:numId w:val="14"/>
        </w:numPr>
        <w:tabs>
          <w:tab w:val="clear" w:pos="3420"/>
          <w:tab w:val="num" w:pos="993"/>
        </w:tabs>
        <w:spacing w:line="280" w:lineRule="exact"/>
        <w:ind w:left="993" w:right="-142" w:hanging="284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teren</w:t>
      </w:r>
      <w:r w:rsidRPr="00A73B84">
        <w:rPr>
          <w:rFonts w:ascii="Times New Roman" w:hAnsi="Times New Roman"/>
          <w:lang w:eastAsia="pl-PL"/>
        </w:rPr>
        <w:t xml:space="preserve"> </w:t>
      </w:r>
      <w:r w:rsidR="00EE56B7" w:rsidRPr="00A73B84">
        <w:rPr>
          <w:rFonts w:ascii="Times New Roman" w:hAnsi="Times New Roman"/>
          <w:lang w:eastAsia="pl-PL"/>
        </w:rPr>
        <w:t>ziele</w:t>
      </w:r>
      <w:r w:rsidRPr="00A73B84">
        <w:rPr>
          <w:rFonts w:ascii="Times New Roman" w:hAnsi="Times New Roman"/>
          <w:lang w:eastAsia="pl-PL"/>
        </w:rPr>
        <w:t>ni</w:t>
      </w:r>
      <w:r w:rsidR="00EE56B7" w:rsidRPr="00A73B84">
        <w:rPr>
          <w:rFonts w:ascii="Times New Roman" w:hAnsi="Times New Roman"/>
          <w:lang w:eastAsia="pl-PL"/>
        </w:rPr>
        <w:t xml:space="preserve"> urządzon</w:t>
      </w:r>
      <w:r w:rsidRPr="00A73B84">
        <w:rPr>
          <w:rFonts w:ascii="Times New Roman" w:hAnsi="Times New Roman"/>
          <w:lang w:eastAsia="pl-PL"/>
        </w:rPr>
        <w:t>ej</w:t>
      </w:r>
      <w:r w:rsidR="00486432" w:rsidRPr="00A73B84">
        <w:rPr>
          <w:rFonts w:ascii="Times New Roman" w:hAnsi="Times New Roman"/>
          <w:lang w:eastAsia="pl-PL"/>
        </w:rPr>
        <w:t>.</w:t>
      </w:r>
    </w:p>
    <w:p w14:paraId="47A0CD26" w14:textId="5D38F1F3" w:rsidR="00486432" w:rsidRPr="00A73B84" w:rsidRDefault="0048643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2.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7EEB16EC" w14:textId="77777777" w:rsidR="00486432" w:rsidRPr="00A73B84" w:rsidRDefault="00486432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BDB600F" w14:textId="77777777" w:rsidR="00486432" w:rsidRPr="00A73B84" w:rsidRDefault="00486432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4A00F0E5" w14:textId="77777777" w:rsidR="00486432" w:rsidRPr="00A73B84" w:rsidRDefault="00486432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21266C0B" w14:textId="77777777" w:rsidR="00486432" w:rsidRPr="00A73B84" w:rsidRDefault="00486432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A0B9638" w14:textId="77777777" w:rsidR="00486432" w:rsidRPr="00A73B84" w:rsidRDefault="006078ED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</w:t>
      </w:r>
      <w:r w:rsidR="00486432" w:rsidRPr="00A73B84">
        <w:rPr>
          <w:rFonts w:ascii="Times New Roman" w:hAnsi="Times New Roman"/>
        </w:rPr>
        <w:t>;</w:t>
      </w:r>
    </w:p>
    <w:p w14:paraId="098ED357" w14:textId="1F3ABAE8" w:rsidR="00486432" w:rsidRPr="00A73B84" w:rsidRDefault="00486432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74E60C9" w14:textId="77777777" w:rsidR="00486432" w:rsidRPr="00A73B84" w:rsidRDefault="00486432">
      <w:pPr>
        <w:numPr>
          <w:ilvl w:val="0"/>
          <w:numId w:val="9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4E3D0FE" w14:textId="53EEE22D" w:rsidR="00486432" w:rsidRPr="00A73B84" w:rsidRDefault="00EE56B7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3</w:t>
      </w:r>
      <w:r w:rsidR="00486432" w:rsidRPr="00A73B84">
        <w:rPr>
          <w:rFonts w:ascii="Times New Roman" w:hAnsi="Times New Roman"/>
        </w:rPr>
        <w:t xml:space="preserve">. 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6432" w:rsidRPr="00A73B84">
        <w:rPr>
          <w:rFonts w:ascii="Times New Roman" w:hAnsi="Times New Roman"/>
        </w:rPr>
        <w:t>:</w:t>
      </w:r>
    </w:p>
    <w:p w14:paraId="52D56F2C" w14:textId="549ADF06" w:rsidR="006078ED" w:rsidRPr="00A73B84" w:rsidRDefault="001139B2">
      <w:pPr>
        <w:numPr>
          <w:ilvl w:val="0"/>
          <w:numId w:val="1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116CF16" w14:textId="77777777" w:rsidR="00486432" w:rsidRPr="00A73B84" w:rsidRDefault="00486432">
      <w:pPr>
        <w:numPr>
          <w:ilvl w:val="0"/>
          <w:numId w:val="1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313729B" w14:textId="77777777" w:rsidR="00486432" w:rsidRPr="00A73B84" w:rsidRDefault="00486432">
      <w:pPr>
        <w:numPr>
          <w:ilvl w:val="0"/>
          <w:numId w:val="102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5C208890" w14:textId="77777777" w:rsidR="00486432" w:rsidRPr="00A73B84" w:rsidRDefault="00486432">
      <w:pPr>
        <w:numPr>
          <w:ilvl w:val="0"/>
          <w:numId w:val="102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EE56B7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723D780" w14:textId="77777777" w:rsidR="00486432" w:rsidRPr="00A73B84" w:rsidRDefault="00486432">
      <w:pPr>
        <w:numPr>
          <w:ilvl w:val="0"/>
          <w:numId w:val="1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 – 3</w:t>
      </w:r>
      <w:r w:rsidR="00EE56B7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50F2583" w14:textId="77777777" w:rsidR="00486432" w:rsidRPr="00A73B84" w:rsidRDefault="00486432">
      <w:pPr>
        <w:numPr>
          <w:ilvl w:val="0"/>
          <w:numId w:val="1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EE56B7" w:rsidRPr="00A73B84">
        <w:rPr>
          <w:rFonts w:ascii="Times New Roman" w:eastAsia="Times New Roman" w:hAnsi="Times New Roman"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111EEE88" w14:textId="77777777" w:rsidR="00486432" w:rsidRPr="00A73B84" w:rsidRDefault="00486432">
      <w:pPr>
        <w:numPr>
          <w:ilvl w:val="0"/>
          <w:numId w:val="1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AB18602" w14:textId="77777777" w:rsidR="00486432" w:rsidRPr="00A73B84" w:rsidRDefault="00EE56B7">
      <w:pPr>
        <w:numPr>
          <w:ilvl w:val="1"/>
          <w:numId w:val="10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– 18 m, </w:t>
      </w:r>
      <w:r w:rsidRPr="00A73B84">
        <w:rPr>
          <w:rFonts w:ascii="Times New Roman" w:eastAsia="TimesNewRomanPSMT" w:hAnsi="Times New Roman"/>
        </w:rPr>
        <w:t>maksymalnie 3 kondygnacje nadziemne</w:t>
      </w:r>
      <w:r w:rsidR="00486432" w:rsidRPr="00A73B84">
        <w:rPr>
          <w:rFonts w:ascii="Times New Roman" w:eastAsia="Times New Roman" w:hAnsi="Times New Roman"/>
          <w:lang w:eastAsia="pl-PL"/>
        </w:rPr>
        <w:t>,</w:t>
      </w:r>
    </w:p>
    <w:p w14:paraId="376EFA2E" w14:textId="77777777" w:rsidR="00486432" w:rsidRPr="00A73B84" w:rsidRDefault="00486432">
      <w:pPr>
        <w:numPr>
          <w:ilvl w:val="1"/>
          <w:numId w:val="10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EE56B7" w:rsidRPr="00A73B84">
        <w:rPr>
          <w:rFonts w:ascii="Times New Roman" w:eastAsia="Times New Roman" w:hAnsi="Times New Roman"/>
          <w:lang w:eastAsia="pl-PL"/>
        </w:rPr>
        <w:t>20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7808F6D" w14:textId="77777777" w:rsidR="00486432" w:rsidRPr="00A73B84" w:rsidRDefault="00EE56B7">
      <w:pPr>
        <w:numPr>
          <w:ilvl w:val="0"/>
          <w:numId w:val="1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5A0B24D5" w14:textId="1D6AA320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</w:t>
      </w:r>
      <w:r w:rsidR="00EE56B7" w:rsidRPr="00A73B84">
        <w:rPr>
          <w:rFonts w:ascii="Times New Roman" w:hAnsi="Times New Roman"/>
        </w:rPr>
        <w:t>ów</w:t>
      </w:r>
      <w:r w:rsidRPr="00A73B84">
        <w:rPr>
          <w:rFonts w:ascii="Times New Roman" w:hAnsi="Times New Roman"/>
        </w:rPr>
        <w:t xml:space="preserve"> oznaczon</w:t>
      </w:r>
      <w:r w:rsidR="00EE56B7" w:rsidRPr="00A73B84">
        <w:rPr>
          <w:rFonts w:ascii="Times New Roman" w:hAnsi="Times New Roman"/>
        </w:rPr>
        <w:t>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</w:t>
      </w:r>
      <w:r w:rsidR="00EE56B7" w:rsidRPr="00A73B84">
        <w:rPr>
          <w:rFonts w:ascii="Times New Roman" w:eastAsia="Times New Roman" w:hAnsi="Times New Roman"/>
          <w:lang w:eastAsia="pl-PL"/>
        </w:rPr>
        <w:t>ami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EE56B7" w:rsidRPr="00A73B84">
        <w:rPr>
          <w:rFonts w:ascii="Times New Roman" w:eastAsia="Times New Roman" w:hAnsi="Times New Roman"/>
          <w:b/>
          <w:lang w:eastAsia="pl-PL"/>
        </w:rPr>
        <w:t>1US-UK-ZP</w:t>
      </w:r>
      <w:r w:rsidR="00EE56B7" w:rsidRPr="00A73B84">
        <w:rPr>
          <w:rFonts w:ascii="Times New Roman" w:eastAsia="Times New Roman" w:hAnsi="Times New Roman"/>
          <w:lang w:eastAsia="pl-PL"/>
        </w:rPr>
        <w:t xml:space="preserve">, </w:t>
      </w:r>
      <w:r w:rsidR="00EE56B7" w:rsidRPr="00A73B84">
        <w:rPr>
          <w:rFonts w:ascii="Times New Roman" w:eastAsia="Times New Roman" w:hAnsi="Times New Roman"/>
          <w:b/>
          <w:lang w:eastAsia="pl-PL"/>
        </w:rPr>
        <w:t>2US-UK-ZP</w:t>
      </w:r>
      <w:r w:rsidR="00EE56B7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="003C273F"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746F33" w:rsidRPr="00A73B84">
        <w:rPr>
          <w:rFonts w:ascii="Times New Roman" w:hAnsi="Times New Roman"/>
          <w:lang w:eastAsia="pl-PL"/>
        </w:rPr>
        <w:t xml:space="preserve"> tereny usług sportu i rekreacji lub kultury i rozrywki lub zieleni urządzonej</w:t>
      </w:r>
      <w:r w:rsidR="00920907" w:rsidRPr="00A73B84">
        <w:rPr>
          <w:rFonts w:ascii="Times New Roman" w:hAnsi="Times New Roman"/>
          <w:lang w:eastAsia="pl-PL"/>
        </w:rPr>
        <w:t>.</w:t>
      </w:r>
    </w:p>
    <w:p w14:paraId="786447E3" w14:textId="568BDF40" w:rsidR="00486432" w:rsidRPr="00A73B84" w:rsidRDefault="0048643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746F33" w:rsidRPr="00A73B84">
        <w:rPr>
          <w:rFonts w:ascii="Times New Roman" w:hAnsi="Times New Roman"/>
        </w:rPr>
        <w:t>ach</w:t>
      </w:r>
      <w:r w:rsidRPr="00A73B84">
        <w:rPr>
          <w:rFonts w:ascii="Times New Roman" w:hAnsi="Times New Roman"/>
        </w:rPr>
        <w:t>, o który</w:t>
      </w:r>
      <w:r w:rsidR="00746F33" w:rsidRPr="00A73B84">
        <w:rPr>
          <w:rFonts w:ascii="Times New Roman" w:hAnsi="Times New Roman"/>
        </w:rPr>
        <w:t>ch</w:t>
      </w:r>
      <w:r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3A26BD76" w14:textId="77777777" w:rsidR="00486432" w:rsidRPr="00A73B84" w:rsidRDefault="00486432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B3F2437" w14:textId="77777777" w:rsidR="00486432" w:rsidRPr="00A73B84" w:rsidRDefault="00486432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405D55B4" w14:textId="77777777" w:rsidR="00486432" w:rsidRPr="00A73B84" w:rsidRDefault="00486432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57ADC0D1" w14:textId="77777777" w:rsidR="00486432" w:rsidRPr="00A73B84" w:rsidRDefault="006078ED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zewnętrzne, boiska;</w:t>
      </w:r>
    </w:p>
    <w:p w14:paraId="3FCAF761" w14:textId="77777777" w:rsidR="00486432" w:rsidRPr="00A73B84" w:rsidRDefault="006078ED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cieków i zbiorników wodnych, rowów melioracyjnych</w:t>
      </w:r>
      <w:r w:rsidR="00486432" w:rsidRPr="00A73B84">
        <w:rPr>
          <w:rFonts w:ascii="Times New Roman" w:hAnsi="Times New Roman"/>
        </w:rPr>
        <w:t>;</w:t>
      </w:r>
    </w:p>
    <w:p w14:paraId="68811BD4" w14:textId="77777777" w:rsidR="00486432" w:rsidRPr="00A73B84" w:rsidRDefault="00486432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C157AD1" w14:textId="31F835AE" w:rsidR="00486432" w:rsidRPr="00A73B84" w:rsidRDefault="00486432">
      <w:pPr>
        <w:numPr>
          <w:ilvl w:val="0"/>
          <w:numId w:val="13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1F1585DC" w14:textId="3DB54FE2" w:rsidR="00486432" w:rsidRPr="00A73B84" w:rsidRDefault="003C273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486432" w:rsidRPr="00A73B84">
        <w:rPr>
          <w:rFonts w:ascii="Times New Roman" w:eastAsia="Times New Roman" w:hAnsi="Times New Roman"/>
          <w:lang w:eastAsia="pl-PL"/>
        </w:rPr>
        <w:t xml:space="preserve">. </w:t>
      </w:r>
      <w:r w:rsidR="00486432" w:rsidRPr="00A73B84">
        <w:rPr>
          <w:rFonts w:ascii="Times New Roman" w:hAnsi="Times New Roman"/>
        </w:rPr>
        <w:t xml:space="preserve">Na </w:t>
      </w:r>
      <w:r w:rsidR="00746F33" w:rsidRPr="00A73B84">
        <w:rPr>
          <w:rFonts w:ascii="Times New Roman" w:hAnsi="Times New Roman"/>
        </w:rPr>
        <w:t xml:space="preserve">terenach, o których </w:t>
      </w:r>
      <w:r w:rsidR="00486432"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6432" w:rsidRPr="00A73B84">
        <w:rPr>
          <w:rFonts w:ascii="Times New Roman" w:hAnsi="Times New Roman"/>
        </w:rPr>
        <w:t>:</w:t>
      </w:r>
    </w:p>
    <w:p w14:paraId="17BD0BE9" w14:textId="77777777" w:rsidR="006078ED" w:rsidRPr="00A73B84" w:rsidRDefault="006078ED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zachowanie naturalnego ukształtowania terenów oraz istniejących na terenach drzew;</w:t>
      </w:r>
    </w:p>
    <w:p w14:paraId="4A7EABF5" w14:textId="77777777" w:rsidR="006078ED" w:rsidRPr="00A73B84" w:rsidRDefault="006078ED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tymczasowe obiekty </w:t>
      </w:r>
      <w:r w:rsidRPr="00A73B84">
        <w:rPr>
          <w:rFonts w:ascii="Times New Roman" w:hAnsi="Times New Roman"/>
        </w:rPr>
        <w:t xml:space="preserve">handlowe i gastronomiczne, o lekkiej konstrukcji łatwej do demontażu, takie </w:t>
      </w:r>
      <w:r w:rsidRPr="00A73B84">
        <w:rPr>
          <w:rFonts w:ascii="Times New Roman" w:eastAsia="TimesNewRomanPSMT" w:hAnsi="Times New Roman"/>
        </w:rPr>
        <w:t xml:space="preserve">jak: namioty, zadaszenia, sceny, stoiska gastronomiczne, </w:t>
      </w:r>
      <w:r w:rsidRPr="00A73B84">
        <w:rPr>
          <w:rFonts w:ascii="Times New Roman" w:hAnsi="Times New Roman"/>
        </w:rPr>
        <w:t>o maksymalnej wysokości 5,5m</w:t>
      </w:r>
      <w:r w:rsidRPr="00A73B84">
        <w:rPr>
          <w:rFonts w:ascii="Times New Roman" w:eastAsia="TimesNewRomanPSMT" w:hAnsi="Times New Roman"/>
        </w:rPr>
        <w:t>, przy czym obiekty te dopuszcza się każdorazowo na czas trwania imprezy plenerowej, czas jej przygotowania oraz demontażu obiektów po jej zakończeniu;</w:t>
      </w:r>
    </w:p>
    <w:p w14:paraId="7897A653" w14:textId="77777777" w:rsidR="00486432" w:rsidRPr="00A73B84" w:rsidRDefault="00486432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CD4B390" w14:textId="77777777" w:rsidR="00486432" w:rsidRPr="00A73B84" w:rsidRDefault="003C273F">
      <w:pPr>
        <w:numPr>
          <w:ilvl w:val="0"/>
          <w:numId w:val="20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</w:t>
      </w:r>
      <w:r w:rsidR="00486432" w:rsidRPr="00A73B84">
        <w:rPr>
          <w:rFonts w:ascii="Times New Roman" w:eastAsia="Times New Roman" w:hAnsi="Times New Roman"/>
          <w:lang w:eastAsia="pl-PL"/>
        </w:rPr>
        <w:t>,</w:t>
      </w:r>
    </w:p>
    <w:p w14:paraId="36F98D6E" w14:textId="77777777" w:rsidR="00486432" w:rsidRPr="00A73B84" w:rsidRDefault="00486432">
      <w:pPr>
        <w:numPr>
          <w:ilvl w:val="0"/>
          <w:numId w:val="20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EE56B7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EB38104" w14:textId="77777777" w:rsidR="00486432" w:rsidRPr="00A73B84" w:rsidRDefault="00486432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EE56B7" w:rsidRPr="00A73B84">
        <w:rPr>
          <w:rFonts w:ascii="Times New Roman" w:eastAsia="Times New Roman" w:hAnsi="Times New Roman"/>
          <w:lang w:eastAsia="pl-PL"/>
        </w:rPr>
        <w:t>3</w:t>
      </w:r>
      <w:r w:rsidR="003C273F" w:rsidRPr="00A73B84">
        <w:rPr>
          <w:rFonts w:ascii="Times New Roman" w:eastAsia="Times New Roman" w:hAnsi="Times New Roman"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76937F0" w14:textId="77777777" w:rsidR="00486432" w:rsidRPr="00A73B84" w:rsidRDefault="00486432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EE56B7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4A93E8F3" w14:textId="77777777" w:rsidR="003C273F" w:rsidRPr="00A73B84" w:rsidRDefault="00486432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3C273F" w:rsidRPr="00A73B84">
        <w:rPr>
          <w:rFonts w:ascii="Times New Roman" w:eastAsia="Times New Roman" w:hAnsi="Times New Roman"/>
          <w:lang w:eastAsia="pl-PL"/>
        </w:rPr>
        <w:t>:</w:t>
      </w:r>
    </w:p>
    <w:p w14:paraId="275C884C" w14:textId="77777777" w:rsidR="003C273F" w:rsidRPr="00A73B84" w:rsidRDefault="003C273F">
      <w:pPr>
        <w:numPr>
          <w:ilvl w:val="1"/>
          <w:numId w:val="201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 xml:space="preserve">– 18 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23E5932B" w14:textId="77777777" w:rsidR="00486432" w:rsidRPr="00A73B84" w:rsidRDefault="003C273F">
      <w:pPr>
        <w:numPr>
          <w:ilvl w:val="1"/>
          <w:numId w:val="201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20m;</w:t>
      </w:r>
    </w:p>
    <w:p w14:paraId="394B9E01" w14:textId="77777777" w:rsidR="00486432" w:rsidRPr="00A73B84" w:rsidRDefault="003C273F">
      <w:pPr>
        <w:numPr>
          <w:ilvl w:val="0"/>
          <w:numId w:val="20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3DCB110A" w14:textId="7E27FDA2" w:rsidR="007A58FB" w:rsidRPr="00A73B84" w:rsidRDefault="007A58FB" w:rsidP="007A58FB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9</w:t>
      </w:r>
      <w:r w:rsidR="00F67DBA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3US-UK</w:t>
      </w:r>
      <w:r w:rsidR="00920907" w:rsidRPr="00A73B84">
        <w:rPr>
          <w:rFonts w:ascii="Times New Roman" w:eastAsia="Times New Roman" w:hAnsi="Times New Roman"/>
          <w:b/>
          <w:lang w:eastAsia="pl-PL"/>
        </w:rPr>
        <w:t>-ZP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3259832D" w14:textId="42C985F2" w:rsidR="007A58FB" w:rsidRPr="00A73B84" w:rsidRDefault="007A58FB">
      <w:pPr>
        <w:numPr>
          <w:ilvl w:val="3"/>
          <w:numId w:val="63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podstawowe: </w:t>
      </w:r>
      <w:r w:rsidR="00920907" w:rsidRPr="00A73B84">
        <w:rPr>
          <w:rFonts w:ascii="Times New Roman" w:hAnsi="Times New Roman"/>
          <w:lang w:eastAsia="pl-PL"/>
        </w:rPr>
        <w:t>teren usług sportu i rekreacji lub kultury i rozrywki lub zieleni urządzonej</w:t>
      </w:r>
      <w:r w:rsidRPr="00A73B84">
        <w:rPr>
          <w:rFonts w:ascii="Times New Roman" w:hAnsi="Times New Roman"/>
          <w:lang w:eastAsia="pl-PL"/>
        </w:rPr>
        <w:t>;</w:t>
      </w:r>
    </w:p>
    <w:p w14:paraId="2F0A2752" w14:textId="00301CF1" w:rsidR="007A58FB" w:rsidRPr="00A73B84" w:rsidRDefault="007A58FB">
      <w:pPr>
        <w:numPr>
          <w:ilvl w:val="3"/>
          <w:numId w:val="634"/>
        </w:numPr>
        <w:spacing w:line="280" w:lineRule="exact"/>
        <w:ind w:left="709" w:right="-142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</w:t>
      </w:r>
      <w:r w:rsidR="00920907" w:rsidRPr="00A73B84">
        <w:rPr>
          <w:rFonts w:ascii="Times New Roman" w:hAnsi="Times New Roman"/>
          <w:lang w:eastAsia="pl-PL"/>
        </w:rPr>
        <w:t xml:space="preserve"> teren usług handlu detalicznego lub usług gastronomii.</w:t>
      </w:r>
    </w:p>
    <w:p w14:paraId="0080C240" w14:textId="77777777" w:rsidR="007A58FB" w:rsidRPr="00A73B84" w:rsidRDefault="007A58FB" w:rsidP="007A58FB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terenie, o którym mowa w ust. 1, dopuszcza się realizację zagospodarowania oraz urządzeń i obiektów towarzyszących, zapewniających prawidłowe korzystanie z tego terenu zgodnie z jego przeznaczeniem, w szczególności:</w:t>
      </w:r>
    </w:p>
    <w:p w14:paraId="66A8CF24" w14:textId="77777777" w:rsidR="007A58FB" w:rsidRPr="00A73B84" w:rsidRDefault="007A58FB">
      <w:pPr>
        <w:pStyle w:val="Akapitzlist"/>
        <w:numPr>
          <w:ilvl w:val="0"/>
          <w:numId w:val="635"/>
        </w:numPr>
        <w:tabs>
          <w:tab w:val="left" w:pos="1276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51F7344" w14:textId="77777777" w:rsidR="007A58FB" w:rsidRPr="00A73B84" w:rsidRDefault="007A58FB">
      <w:pPr>
        <w:pStyle w:val="Akapitzlist"/>
        <w:numPr>
          <w:ilvl w:val="0"/>
          <w:numId w:val="635"/>
        </w:numPr>
        <w:tabs>
          <w:tab w:val="left" w:pos="1276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295DF2E" w14:textId="77777777" w:rsidR="007A58FB" w:rsidRPr="00A73B84" w:rsidRDefault="007A58FB">
      <w:pPr>
        <w:pStyle w:val="Akapitzlist"/>
        <w:numPr>
          <w:ilvl w:val="0"/>
          <w:numId w:val="635"/>
        </w:numPr>
        <w:tabs>
          <w:tab w:val="left" w:pos="1276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postojowych;</w:t>
      </w:r>
    </w:p>
    <w:p w14:paraId="5A9FBBB4" w14:textId="77777777" w:rsidR="007A58FB" w:rsidRPr="00A73B84" w:rsidRDefault="007A58FB">
      <w:pPr>
        <w:pStyle w:val="Akapitzlist"/>
        <w:numPr>
          <w:ilvl w:val="0"/>
          <w:numId w:val="635"/>
        </w:numPr>
        <w:tabs>
          <w:tab w:val="left" w:pos="1276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CF0D9FC" w14:textId="77777777" w:rsidR="007A58FB" w:rsidRPr="00A73B84" w:rsidRDefault="007A58FB">
      <w:pPr>
        <w:pStyle w:val="Akapitzlist"/>
        <w:numPr>
          <w:ilvl w:val="0"/>
          <w:numId w:val="635"/>
        </w:numPr>
        <w:tabs>
          <w:tab w:val="left" w:pos="1276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 rekreacji jak: miejsca do gier, place zabaw, siłownie zewnętrzne</w:t>
      </w:r>
      <w:r w:rsidRPr="00A73B84">
        <w:rPr>
          <w:rFonts w:ascii="Times New Roman" w:hAnsi="Times New Roman"/>
        </w:rPr>
        <w:t>;</w:t>
      </w:r>
    </w:p>
    <w:p w14:paraId="7EE75A1B" w14:textId="5412AE00" w:rsidR="007A58FB" w:rsidRPr="00A73B84" w:rsidRDefault="007A58FB">
      <w:pPr>
        <w:pStyle w:val="Akapitzlist"/>
        <w:numPr>
          <w:ilvl w:val="0"/>
          <w:numId w:val="635"/>
        </w:numPr>
        <w:tabs>
          <w:tab w:val="left" w:pos="1276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</w:t>
      </w:r>
    </w:p>
    <w:p w14:paraId="0EBF6F2F" w14:textId="77777777" w:rsidR="007A58FB" w:rsidRPr="00A73B84" w:rsidRDefault="007A58FB" w:rsidP="007A58FB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3. Na terenie, o którym mowa w ust. 1, obowiązują następujące ustalenia dotyczące kształtowania zabudowy, zagospodarowania terenu i kształtowania ładu przestrzennego, z uwzględnieniem ustaleń §8:</w:t>
      </w:r>
    </w:p>
    <w:p w14:paraId="61190D94" w14:textId="77777777" w:rsidR="007A58FB" w:rsidRPr="00A73B84" w:rsidRDefault="007A58FB">
      <w:pPr>
        <w:numPr>
          <w:ilvl w:val="0"/>
          <w:numId w:val="636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92AC6C0" w14:textId="77777777" w:rsidR="007A58FB" w:rsidRPr="00A73B84" w:rsidRDefault="007A58FB">
      <w:pPr>
        <w:numPr>
          <w:ilvl w:val="0"/>
          <w:numId w:val="636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9178161" w14:textId="77777777" w:rsidR="007A58FB" w:rsidRPr="00A73B84" w:rsidRDefault="007A58FB">
      <w:pPr>
        <w:numPr>
          <w:ilvl w:val="1"/>
          <w:numId w:val="63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35CB209C" w14:textId="6EFE7901" w:rsidR="007A58FB" w:rsidRPr="00A73B84" w:rsidRDefault="007A58FB">
      <w:pPr>
        <w:numPr>
          <w:ilvl w:val="1"/>
          <w:numId w:val="63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657C01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CAEC741" w14:textId="77777777" w:rsidR="007A58FB" w:rsidRPr="00A73B84" w:rsidRDefault="007A58FB">
      <w:pPr>
        <w:numPr>
          <w:ilvl w:val="0"/>
          <w:numId w:val="636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 – 30%;</w:t>
      </w:r>
    </w:p>
    <w:p w14:paraId="681EE67F" w14:textId="71273DEA" w:rsidR="007A58FB" w:rsidRPr="00A73B84" w:rsidRDefault="007A58FB">
      <w:pPr>
        <w:numPr>
          <w:ilvl w:val="0"/>
          <w:numId w:val="636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60%;</w:t>
      </w:r>
    </w:p>
    <w:p w14:paraId="047D86D5" w14:textId="4F9D61D3" w:rsidR="007A58FB" w:rsidRPr="00A73B84" w:rsidRDefault="007A58FB">
      <w:pPr>
        <w:numPr>
          <w:ilvl w:val="0"/>
          <w:numId w:val="636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 – 12 m;</w:t>
      </w:r>
    </w:p>
    <w:p w14:paraId="5D154953" w14:textId="77777777" w:rsidR="007A58FB" w:rsidRPr="00A73B84" w:rsidRDefault="007A58FB">
      <w:pPr>
        <w:numPr>
          <w:ilvl w:val="0"/>
          <w:numId w:val="636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4EBC6DFD" w14:textId="6D2BFA43" w:rsidR="00FC2C65" w:rsidRPr="00A73B84" w:rsidRDefault="00FC2C65" w:rsidP="00FC2C65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hAnsi="Times New Roman"/>
        </w:rPr>
        <w:t>4. Dla stanowiska archeologicznych zlokalizowanego na terenie, o którym mowa w ust. 1, należy uwzględnić ustalenia zwarte §8 ust. 13.</w:t>
      </w:r>
    </w:p>
    <w:p w14:paraId="24F96DD9" w14:textId="55C5813E" w:rsidR="00486432" w:rsidRPr="00A73B84" w:rsidRDefault="0048643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</w:t>
      </w:r>
      <w:r w:rsidR="0047024F"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50702F" w:rsidRPr="00A73B84">
        <w:rPr>
          <w:rFonts w:ascii="Times New Roman" w:eastAsia="Times New Roman" w:hAnsi="Times New Roman"/>
          <w:b/>
          <w:lang w:eastAsia="pl-PL"/>
        </w:rPr>
        <w:t>1</w:t>
      </w:r>
      <w:r w:rsidR="0047024F" w:rsidRPr="00A73B84">
        <w:rPr>
          <w:rFonts w:ascii="Times New Roman" w:eastAsia="Times New Roman" w:hAnsi="Times New Roman"/>
          <w:b/>
          <w:lang w:eastAsia="pl-PL"/>
        </w:rPr>
        <w:t>UR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ustala się:</w:t>
      </w:r>
    </w:p>
    <w:p w14:paraId="0FF7DD60" w14:textId="1FDBEF41" w:rsidR="00486432" w:rsidRPr="00A73B84" w:rsidRDefault="0047024F">
      <w:pPr>
        <w:numPr>
          <w:ilvl w:val="0"/>
          <w:numId w:val="121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="00746F33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E76A7A" w:rsidRPr="00A73B84">
        <w:rPr>
          <w:rFonts w:ascii="Times New Roman" w:hAnsi="Times New Roman"/>
          <w:lang w:eastAsia="pl-PL"/>
        </w:rPr>
        <w:t>teren usług kultu religijnego</w:t>
      </w:r>
      <w:r w:rsidR="00486432" w:rsidRPr="00A73B84">
        <w:rPr>
          <w:rFonts w:ascii="Times New Roman" w:hAnsi="Times New Roman"/>
          <w:lang w:eastAsia="pl-PL"/>
        </w:rPr>
        <w:t>;</w:t>
      </w:r>
    </w:p>
    <w:p w14:paraId="32F4608D" w14:textId="3A1D7107" w:rsidR="00486432" w:rsidRPr="00A73B84" w:rsidRDefault="0047024F">
      <w:pPr>
        <w:numPr>
          <w:ilvl w:val="0"/>
          <w:numId w:val="121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746F33" w:rsidRPr="00A73B84">
        <w:rPr>
          <w:rFonts w:ascii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</w:t>
      </w:r>
      <w:r w:rsidR="00E76A7A" w:rsidRPr="00A73B84">
        <w:rPr>
          <w:rFonts w:ascii="Times New Roman" w:hAnsi="Times New Roman"/>
          <w:lang w:eastAsia="pl-PL"/>
        </w:rPr>
        <w:t>teren zieleni urządzonej</w:t>
      </w:r>
      <w:r w:rsidR="00486432" w:rsidRPr="00A73B84">
        <w:rPr>
          <w:rFonts w:ascii="Times New Roman" w:hAnsi="Times New Roman"/>
          <w:lang w:eastAsia="pl-PL"/>
        </w:rPr>
        <w:t>.</w:t>
      </w:r>
    </w:p>
    <w:p w14:paraId="6428CF4C" w14:textId="61AB8E6B" w:rsidR="00486432" w:rsidRPr="00A73B84" w:rsidRDefault="0048643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3577BD" w:rsidRPr="00A73B84">
        <w:rPr>
          <w:rFonts w:ascii="Times New Roman" w:hAnsi="Times New Roman"/>
        </w:rPr>
        <w:t>ie</w:t>
      </w:r>
      <w:r w:rsidRPr="00A73B84">
        <w:rPr>
          <w:rFonts w:ascii="Times New Roman" w:hAnsi="Times New Roman"/>
        </w:rPr>
        <w:t>, o który</w:t>
      </w:r>
      <w:r w:rsidR="003577BD"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0CA57ACB" w14:textId="77777777" w:rsidR="00486432" w:rsidRPr="00A73B84" w:rsidRDefault="00486432">
      <w:pPr>
        <w:numPr>
          <w:ilvl w:val="0"/>
          <w:numId w:val="12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43646B9A" w14:textId="77777777" w:rsidR="00486432" w:rsidRPr="00A73B84" w:rsidRDefault="00486432">
      <w:pPr>
        <w:numPr>
          <w:ilvl w:val="0"/>
          <w:numId w:val="12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dojść, ciągów pieszych;</w:t>
      </w:r>
    </w:p>
    <w:p w14:paraId="7E80D313" w14:textId="40FCAD17" w:rsidR="00486432" w:rsidRPr="00A73B84" w:rsidRDefault="00486432">
      <w:pPr>
        <w:numPr>
          <w:ilvl w:val="0"/>
          <w:numId w:val="12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2F2E81D4" w14:textId="2858045D" w:rsidR="00486432" w:rsidRPr="00A73B84" w:rsidRDefault="0047024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486432" w:rsidRPr="00A73B84">
        <w:rPr>
          <w:rFonts w:ascii="Times New Roman" w:eastAsia="Times New Roman" w:hAnsi="Times New Roman"/>
          <w:lang w:eastAsia="pl-PL"/>
        </w:rPr>
        <w:t xml:space="preserve">. </w:t>
      </w:r>
      <w:r w:rsidR="00486432"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486432" w:rsidRPr="00A73B84">
        <w:rPr>
          <w:rFonts w:ascii="Times New Roman" w:hAnsi="Times New Roman"/>
        </w:rPr>
        <w:t>:</w:t>
      </w:r>
    </w:p>
    <w:p w14:paraId="26377AA8" w14:textId="77777777" w:rsidR="00362387" w:rsidRPr="00A73B84" w:rsidRDefault="00362387">
      <w:pPr>
        <w:numPr>
          <w:ilvl w:val="0"/>
          <w:numId w:val="12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zakaz realizacji nowej zabudowy;</w:t>
      </w:r>
    </w:p>
    <w:p w14:paraId="18D3DC93" w14:textId="77777777" w:rsidR="00486432" w:rsidRPr="00A73B84" w:rsidRDefault="00486432">
      <w:pPr>
        <w:numPr>
          <w:ilvl w:val="0"/>
          <w:numId w:val="12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2C1BBA3" w14:textId="0492F9FC" w:rsidR="00486432" w:rsidRPr="00A73B84" w:rsidRDefault="00486432">
      <w:pPr>
        <w:numPr>
          <w:ilvl w:val="0"/>
          <w:numId w:val="12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7540F5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2D481397" w14:textId="5BEB20F8" w:rsidR="00486432" w:rsidRPr="00A73B84" w:rsidRDefault="00486432">
      <w:pPr>
        <w:numPr>
          <w:ilvl w:val="0"/>
          <w:numId w:val="124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7540F5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124443F" w14:textId="77777777" w:rsidR="00486432" w:rsidRPr="00A73B84" w:rsidRDefault="00486432">
      <w:pPr>
        <w:numPr>
          <w:ilvl w:val="0"/>
          <w:numId w:val="12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8D2509" w:rsidRPr="00A73B84">
        <w:rPr>
          <w:rFonts w:ascii="Times New Roman" w:eastAsia="Times New Roman" w:hAnsi="Times New Roman"/>
          <w:lang w:eastAsia="pl-PL"/>
        </w:rPr>
        <w:t>1</w:t>
      </w:r>
      <w:r w:rsidR="00362387" w:rsidRPr="00A73B84">
        <w:rPr>
          <w:rFonts w:ascii="Times New Roman" w:eastAsia="Times New Roman" w:hAnsi="Times New Roman"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75B0E2A" w14:textId="77777777" w:rsidR="00486432" w:rsidRPr="00A73B84" w:rsidRDefault="00486432">
      <w:pPr>
        <w:numPr>
          <w:ilvl w:val="0"/>
          <w:numId w:val="12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8D2509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6B3B1C99" w14:textId="77777777" w:rsidR="00486432" w:rsidRPr="00A73B84" w:rsidRDefault="00486432">
      <w:pPr>
        <w:numPr>
          <w:ilvl w:val="0"/>
          <w:numId w:val="12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5C51463" w14:textId="148EA484" w:rsidR="00486432" w:rsidRPr="00A73B84" w:rsidRDefault="00486432">
      <w:pPr>
        <w:numPr>
          <w:ilvl w:val="1"/>
          <w:numId w:val="6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="007068EC" w:rsidRPr="00A73B84">
        <w:rPr>
          <w:rFonts w:ascii="Times New Roman" w:eastAsia="Times New Roman" w:hAnsi="Times New Roman"/>
          <w:lang w:eastAsia="pl-PL"/>
        </w:rPr>
        <w:t>kościoła</w:t>
      </w:r>
      <w:r w:rsidRPr="00A73B84">
        <w:rPr>
          <w:rFonts w:ascii="Times New Roman" w:eastAsia="Times New Roman" w:hAnsi="Times New Roman"/>
          <w:lang w:eastAsia="pl-PL"/>
        </w:rPr>
        <w:t xml:space="preserve"> – </w:t>
      </w:r>
      <w:r w:rsidR="007540F5" w:rsidRPr="00A73B84">
        <w:rPr>
          <w:rFonts w:ascii="Times New Roman" w:eastAsia="Times New Roman" w:hAnsi="Times New Roman"/>
          <w:lang w:eastAsia="pl-PL"/>
        </w:rPr>
        <w:t>20</w:t>
      </w:r>
      <w:r w:rsidRPr="00A73B84">
        <w:rPr>
          <w:rFonts w:ascii="Times New Roman" w:eastAsia="Times New Roman" w:hAnsi="Times New Roman"/>
          <w:lang w:eastAsia="pl-PL"/>
        </w:rPr>
        <w:t> m,</w:t>
      </w:r>
    </w:p>
    <w:p w14:paraId="04AC0F15" w14:textId="183035C6" w:rsidR="00486432" w:rsidRPr="00A73B84" w:rsidRDefault="00486432">
      <w:pPr>
        <w:numPr>
          <w:ilvl w:val="1"/>
          <w:numId w:val="6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7540F5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57CB486F" w14:textId="365AF681" w:rsidR="00486432" w:rsidRPr="00A73B84" w:rsidRDefault="009754FB">
      <w:pPr>
        <w:numPr>
          <w:ilvl w:val="0"/>
          <w:numId w:val="12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</w:t>
      </w:r>
      <w:r w:rsidR="007540F5" w:rsidRPr="00A73B84">
        <w:rPr>
          <w:rFonts w:ascii="Times New Roman" w:eastAsia="Times New Roman" w:hAnsi="Times New Roman"/>
          <w:lang w:eastAsia="pl-PL"/>
        </w:rPr>
        <w:t>u:</w:t>
      </w:r>
    </w:p>
    <w:p w14:paraId="2CA69FD2" w14:textId="78B5C8E5" w:rsidR="00486432" w:rsidRPr="00A73B84" w:rsidRDefault="007540F5">
      <w:pPr>
        <w:numPr>
          <w:ilvl w:val="1"/>
          <w:numId w:val="12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 xml:space="preserve">dach historyczny właściwy dla </w:t>
      </w:r>
      <w:r w:rsidRPr="00A73B84">
        <w:rPr>
          <w:rFonts w:ascii="Times New Roman" w:eastAsia="Times New Roman" w:hAnsi="Times New Roman"/>
          <w:lang w:eastAsia="pl-PL"/>
        </w:rPr>
        <w:t>budynku kościoła:</w:t>
      </w:r>
      <w:r w:rsidRPr="00A73B84">
        <w:rPr>
          <w:rFonts w:ascii="Times New Roman" w:hAnsi="Times New Roman"/>
        </w:rPr>
        <w:t xml:space="preserve"> </w:t>
      </w:r>
      <w:r w:rsidR="00691CD9" w:rsidRPr="00A73B84">
        <w:rPr>
          <w:rFonts w:ascii="Times New Roman" w:hAnsi="Times New Roman"/>
        </w:rPr>
        <w:t>nawa kościoła - dach dwuspadowy</w:t>
      </w:r>
      <w:r w:rsidR="00691CD9" w:rsidRPr="00A73B84">
        <w:rPr>
          <w:rFonts w:ascii="Times New Roman" w:eastAsia="Times New Roman" w:hAnsi="Times New Roman"/>
          <w:lang w:eastAsia="pl-PL"/>
        </w:rPr>
        <w:t xml:space="preserve"> symetryczny o kącie nachylenia połaci dachowych w przedziale od 35° do 45º</w:t>
      </w:r>
      <w:r w:rsidR="00691CD9" w:rsidRPr="00A73B84">
        <w:rPr>
          <w:rFonts w:ascii="Times New Roman" w:hAnsi="Times New Roman"/>
        </w:rPr>
        <w:t xml:space="preserve">, prezbiterium </w:t>
      </w:r>
      <w:r w:rsidRPr="00A73B84">
        <w:rPr>
          <w:rFonts w:ascii="Times New Roman" w:hAnsi="Times New Roman"/>
        </w:rPr>
        <w:t xml:space="preserve">- </w:t>
      </w:r>
      <w:r w:rsidR="00691CD9" w:rsidRPr="00A73B84">
        <w:rPr>
          <w:rFonts w:ascii="Times New Roman" w:hAnsi="Times New Roman"/>
        </w:rPr>
        <w:t xml:space="preserve">dach pięciospadowym, przybudówki </w:t>
      </w:r>
      <w:r w:rsidRPr="00A73B84">
        <w:rPr>
          <w:rFonts w:ascii="Times New Roman" w:hAnsi="Times New Roman"/>
        </w:rPr>
        <w:t xml:space="preserve">- </w:t>
      </w:r>
      <w:r w:rsidR="00691CD9" w:rsidRPr="00A73B84">
        <w:rPr>
          <w:rFonts w:ascii="Times New Roman" w:hAnsi="Times New Roman"/>
        </w:rPr>
        <w:t xml:space="preserve">dach pulpitowy,  wieża </w:t>
      </w:r>
      <w:r w:rsidRPr="00A73B84">
        <w:rPr>
          <w:rFonts w:ascii="Times New Roman" w:hAnsi="Times New Roman"/>
        </w:rPr>
        <w:t xml:space="preserve">- </w:t>
      </w:r>
      <w:r w:rsidR="00691CD9" w:rsidRPr="00A73B84">
        <w:rPr>
          <w:rFonts w:ascii="Times New Roman" w:hAnsi="Times New Roman"/>
        </w:rPr>
        <w:t>barokowy, baniasty hełmem z latarnią</w:t>
      </w:r>
      <w:r w:rsidRPr="00A73B84">
        <w:rPr>
          <w:rFonts w:ascii="Times New Roman" w:hAnsi="Times New Roman"/>
        </w:rPr>
        <w:t>;</w:t>
      </w:r>
      <w:r w:rsidR="00691CD9" w:rsidRPr="00A73B84">
        <w:rPr>
          <w:rFonts w:ascii="Times New Roman" w:eastAsia="Times New Roman" w:hAnsi="Times New Roman"/>
          <w:lang w:eastAsia="pl-PL"/>
        </w:rPr>
        <w:t xml:space="preserve"> </w:t>
      </w:r>
    </w:p>
    <w:p w14:paraId="015D5605" w14:textId="77777777" w:rsidR="0037447C" w:rsidRPr="00A73B84" w:rsidRDefault="00486432">
      <w:pPr>
        <w:numPr>
          <w:ilvl w:val="1"/>
          <w:numId w:val="12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pokrycie dach</w:t>
      </w:r>
      <w:r w:rsidR="007540F5" w:rsidRPr="00A73B84">
        <w:rPr>
          <w:rFonts w:ascii="Times New Roman" w:hAnsi="Times New Roman"/>
        </w:rPr>
        <w:t>u -</w:t>
      </w:r>
      <w:r w:rsidRPr="00A73B84">
        <w:rPr>
          <w:rFonts w:ascii="Times New Roman" w:hAnsi="Times New Roman"/>
        </w:rPr>
        <w:t xml:space="preserve"> </w:t>
      </w:r>
      <w:r w:rsidR="00691CD9" w:rsidRPr="00A73B84">
        <w:rPr>
          <w:rFonts w:ascii="Times New Roman" w:eastAsia="Times New Roman" w:hAnsi="Times New Roman"/>
          <w:lang w:eastAsia="pl-PL"/>
        </w:rPr>
        <w:t>gont drewniany w kolorze grafitowym lub czarnym</w:t>
      </w:r>
      <w:r w:rsidR="0037447C" w:rsidRPr="00A73B84">
        <w:rPr>
          <w:rFonts w:ascii="Times New Roman" w:eastAsia="Times New Roman" w:hAnsi="Times New Roman"/>
          <w:lang w:eastAsia="pl-PL"/>
        </w:rPr>
        <w:t>;</w:t>
      </w:r>
    </w:p>
    <w:p w14:paraId="2A3C6F96" w14:textId="16B038AE" w:rsidR="00486432" w:rsidRPr="00A73B84" w:rsidRDefault="0037447C" w:rsidP="0037447C">
      <w:pPr>
        <w:spacing w:before="120"/>
        <w:ind w:left="0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</w:t>
      </w:r>
      <w:r w:rsidR="00486432" w:rsidRPr="00A73B84">
        <w:rPr>
          <w:rFonts w:ascii="Times New Roman" w:hAnsi="Times New Roman"/>
        </w:rPr>
        <w:t>.</w:t>
      </w:r>
    </w:p>
    <w:p w14:paraId="50DCE5F5" w14:textId="265695B9" w:rsidR="00305382" w:rsidRPr="00A73B84" w:rsidRDefault="0030538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="003A0E0E" w:rsidRPr="00A73B84">
        <w:rPr>
          <w:rFonts w:ascii="Times New Roman" w:hAnsi="Times New Roman"/>
        </w:rPr>
        <w:t>Dla terenów oznaczonych</w:t>
      </w:r>
      <w:r w:rsidR="003A0E0E" w:rsidRPr="00A73B84">
        <w:rPr>
          <w:rFonts w:ascii="Times New Roman" w:eastAsia="Times New Roman" w:hAnsi="Times New Roman"/>
          <w:lang w:eastAsia="pl-PL"/>
        </w:rPr>
        <w:t xml:space="preserve"> na rysunku planu symbolami</w:t>
      </w:r>
      <w:r w:rsidR="0047024F" w:rsidRPr="00A73B84">
        <w:rPr>
          <w:rFonts w:ascii="Times New Roman" w:eastAsia="Times New Roman" w:hAnsi="Times New Roman"/>
          <w:lang w:eastAsia="pl-PL"/>
        </w:rPr>
        <w:t>:</w:t>
      </w:r>
      <w:r w:rsidR="003A0E0E" w:rsidRPr="00A73B84">
        <w:rPr>
          <w:rFonts w:ascii="Times New Roman" w:eastAsia="Times New Roman" w:hAnsi="Times New Roman"/>
          <w:lang w:eastAsia="pl-PL"/>
        </w:rPr>
        <w:t xml:space="preserve"> </w:t>
      </w:r>
      <w:r w:rsidR="003A0E0E" w:rsidRPr="00A73B84">
        <w:rPr>
          <w:rFonts w:ascii="Times New Roman" w:eastAsia="Times New Roman" w:hAnsi="Times New Roman"/>
          <w:b/>
          <w:lang w:eastAsia="pl-PL"/>
        </w:rPr>
        <w:t>1</w:t>
      </w:r>
      <w:r w:rsidR="0047024F" w:rsidRPr="00A73B84">
        <w:rPr>
          <w:rFonts w:ascii="Times New Roman" w:eastAsia="Times New Roman" w:hAnsi="Times New Roman"/>
          <w:b/>
          <w:lang w:eastAsia="pl-PL"/>
        </w:rPr>
        <w:t>UB</w:t>
      </w:r>
      <w:r w:rsidR="003A0E0E" w:rsidRPr="00A73B84">
        <w:rPr>
          <w:rFonts w:ascii="Times New Roman" w:eastAsia="Times New Roman" w:hAnsi="Times New Roman"/>
          <w:lang w:eastAsia="pl-PL"/>
        </w:rPr>
        <w:t>,</w:t>
      </w:r>
      <w:r w:rsidR="003A0E0E" w:rsidRPr="00A73B84">
        <w:rPr>
          <w:rFonts w:ascii="Times New Roman" w:eastAsia="Times New Roman" w:hAnsi="Times New Roman"/>
          <w:b/>
          <w:lang w:eastAsia="pl-PL"/>
        </w:rPr>
        <w:t xml:space="preserve"> 2</w:t>
      </w:r>
      <w:r w:rsidR="002E2B1D" w:rsidRPr="00A73B84">
        <w:rPr>
          <w:rFonts w:ascii="Times New Roman" w:eastAsia="Times New Roman" w:hAnsi="Times New Roman"/>
          <w:b/>
          <w:lang w:eastAsia="pl-PL"/>
        </w:rPr>
        <w:t>U</w:t>
      </w:r>
      <w:r w:rsidR="0047024F" w:rsidRPr="00A73B84">
        <w:rPr>
          <w:rFonts w:ascii="Times New Roman" w:eastAsia="Times New Roman" w:hAnsi="Times New Roman"/>
          <w:b/>
          <w:lang w:eastAsia="pl-PL"/>
        </w:rPr>
        <w:t>B</w:t>
      </w:r>
      <w:r w:rsidR="003A0E0E" w:rsidRPr="00A73B84">
        <w:rPr>
          <w:rFonts w:ascii="Times New Roman" w:eastAsia="Times New Roman" w:hAnsi="Times New Roman"/>
          <w:lang w:eastAsia="pl-PL"/>
        </w:rPr>
        <w:t>,</w:t>
      </w:r>
      <w:r w:rsidR="003A0E0E" w:rsidRPr="00A73B84">
        <w:rPr>
          <w:rFonts w:ascii="Times New Roman" w:eastAsia="Times New Roman" w:hAnsi="Times New Roman"/>
          <w:b/>
          <w:lang w:eastAsia="pl-PL"/>
        </w:rPr>
        <w:t xml:space="preserve"> </w:t>
      </w:r>
      <w:r w:rsidR="003A0E0E" w:rsidRPr="00A73B84">
        <w:rPr>
          <w:rFonts w:ascii="Times New Roman" w:eastAsia="Times New Roman" w:hAnsi="Times New Roman"/>
          <w:lang w:eastAsia="pl-PL"/>
        </w:rPr>
        <w:t>ustala się</w:t>
      </w:r>
      <w:r w:rsidR="00D67AB2"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="0047024F" w:rsidRPr="00A73B84">
        <w:rPr>
          <w:rFonts w:ascii="Times New Roman" w:hAnsi="Times New Roman"/>
          <w:lang w:eastAsia="pl-PL"/>
        </w:rPr>
        <w:t xml:space="preserve"> </w:t>
      </w:r>
      <w:r w:rsidR="00E76A7A" w:rsidRPr="00A73B84">
        <w:rPr>
          <w:rFonts w:ascii="Times New Roman" w:hAnsi="Times New Roman"/>
          <w:lang w:eastAsia="pl-PL"/>
        </w:rPr>
        <w:t xml:space="preserve">tereny </w:t>
      </w:r>
      <w:r w:rsidR="0047024F" w:rsidRPr="00A73B84">
        <w:rPr>
          <w:rFonts w:ascii="Times New Roman" w:hAnsi="Times New Roman"/>
          <w:lang w:eastAsia="pl-PL"/>
        </w:rPr>
        <w:t>usług bezpieczeństwa i porządku publicznego.</w:t>
      </w:r>
    </w:p>
    <w:p w14:paraId="456ED52D" w14:textId="13C211C7" w:rsidR="00305382" w:rsidRPr="00A73B84" w:rsidRDefault="0030538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D67AB2" w:rsidRPr="00A73B84">
        <w:rPr>
          <w:rFonts w:ascii="Times New Roman" w:hAnsi="Times New Roman"/>
        </w:rPr>
        <w:t>ach</w:t>
      </w:r>
      <w:r w:rsidRPr="00A73B84">
        <w:rPr>
          <w:rFonts w:ascii="Times New Roman" w:hAnsi="Times New Roman"/>
        </w:rPr>
        <w:t>, o który</w:t>
      </w:r>
      <w:r w:rsidR="00D67AB2" w:rsidRPr="00A73B84">
        <w:rPr>
          <w:rFonts w:ascii="Times New Roman" w:hAnsi="Times New Roman"/>
        </w:rPr>
        <w:t>ch</w:t>
      </w:r>
      <w:r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47F4EBC6" w14:textId="77777777" w:rsidR="00305382" w:rsidRPr="00A73B84" w:rsidRDefault="00305382" w:rsidP="00B33B73">
      <w:pPr>
        <w:numPr>
          <w:ilvl w:val="0"/>
          <w:numId w:val="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A05EF43" w14:textId="77777777" w:rsidR="00305382" w:rsidRPr="00A73B84" w:rsidRDefault="00305382" w:rsidP="00B33B73">
      <w:pPr>
        <w:numPr>
          <w:ilvl w:val="0"/>
          <w:numId w:val="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70B89921" w14:textId="77777777" w:rsidR="00305382" w:rsidRPr="00A73B84" w:rsidRDefault="00B538A8" w:rsidP="00B33B73">
      <w:pPr>
        <w:numPr>
          <w:ilvl w:val="0"/>
          <w:numId w:val="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parkingów, </w:t>
      </w:r>
      <w:r w:rsidR="00305382" w:rsidRPr="00A73B84">
        <w:rPr>
          <w:rFonts w:ascii="Times New Roman" w:hAnsi="Times New Roman"/>
        </w:rPr>
        <w:t xml:space="preserve">miejsc </w:t>
      </w:r>
      <w:r w:rsidR="00F473AC" w:rsidRPr="00A73B84">
        <w:rPr>
          <w:rFonts w:ascii="Times New Roman" w:hAnsi="Times New Roman"/>
        </w:rPr>
        <w:t>do parkowania</w:t>
      </w:r>
      <w:r w:rsidR="00305382" w:rsidRPr="00A73B84">
        <w:rPr>
          <w:rFonts w:ascii="Times New Roman" w:hAnsi="Times New Roman"/>
        </w:rPr>
        <w:t>;</w:t>
      </w:r>
    </w:p>
    <w:p w14:paraId="74D7853D" w14:textId="77777777" w:rsidR="00305382" w:rsidRPr="00A73B84" w:rsidRDefault="00305382" w:rsidP="00B33B73">
      <w:pPr>
        <w:numPr>
          <w:ilvl w:val="0"/>
          <w:numId w:val="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0B1F77EA" w14:textId="3B07AFB8" w:rsidR="00305382" w:rsidRPr="00A73B84" w:rsidRDefault="00305382" w:rsidP="00B33B73">
      <w:pPr>
        <w:numPr>
          <w:ilvl w:val="0"/>
          <w:numId w:val="1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5147FE22" w14:textId="77777777" w:rsidR="00305382" w:rsidRPr="00A73B84" w:rsidRDefault="00305382" w:rsidP="00B33B73">
      <w:pPr>
        <w:numPr>
          <w:ilvl w:val="0"/>
          <w:numId w:val="1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1ED4C0C" w14:textId="68625CCD" w:rsidR="00305382" w:rsidRPr="00A73B84" w:rsidRDefault="0047024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305382" w:rsidRPr="00A73B84">
        <w:rPr>
          <w:rFonts w:ascii="Times New Roman" w:eastAsia="Times New Roman" w:hAnsi="Times New Roman"/>
          <w:lang w:eastAsia="pl-PL"/>
        </w:rPr>
        <w:t xml:space="preserve">. </w:t>
      </w:r>
      <w:r w:rsidR="00305382" w:rsidRPr="00A73B84">
        <w:rPr>
          <w:rFonts w:ascii="Times New Roman" w:hAnsi="Times New Roman"/>
        </w:rPr>
        <w:t xml:space="preserve">Na </w:t>
      </w:r>
      <w:r w:rsidR="00D67AB2" w:rsidRPr="00A73B84">
        <w:rPr>
          <w:rFonts w:ascii="Times New Roman" w:hAnsi="Times New Roman"/>
        </w:rPr>
        <w:t xml:space="preserve">terenach, o których </w:t>
      </w:r>
      <w:r w:rsidR="00305382" w:rsidRPr="00A73B84">
        <w:rPr>
          <w:rFonts w:ascii="Times New Roman" w:hAnsi="Times New Roman"/>
        </w:rPr>
        <w:t xml:space="preserve">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="00305382" w:rsidRPr="00A73B84">
        <w:rPr>
          <w:rFonts w:ascii="Times New Roman" w:hAnsi="Times New Roman"/>
        </w:rPr>
        <w:t>:</w:t>
      </w:r>
    </w:p>
    <w:p w14:paraId="178B3F34" w14:textId="77777777" w:rsidR="00305382" w:rsidRPr="00A73B84" w:rsidRDefault="00305382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404755F" w14:textId="77777777" w:rsidR="009449A4" w:rsidRPr="00A73B84" w:rsidRDefault="009449A4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4A17A24A" w14:textId="77777777" w:rsidR="00305382" w:rsidRPr="00A73B84" w:rsidRDefault="0022165B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nadziemna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305382" w:rsidRPr="00A73B84">
        <w:rPr>
          <w:rFonts w:ascii="Times New Roman" w:eastAsia="Times New Roman" w:hAnsi="Times New Roman"/>
          <w:lang w:eastAsia="pl-PL"/>
        </w:rPr>
        <w:t>intensywność zabudowy:</w:t>
      </w:r>
    </w:p>
    <w:p w14:paraId="07B9D67D" w14:textId="77777777" w:rsidR="00305382" w:rsidRPr="00A73B84" w:rsidRDefault="00305382" w:rsidP="00B33B73">
      <w:pPr>
        <w:numPr>
          <w:ilvl w:val="0"/>
          <w:numId w:val="17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B538A8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7F663892" w14:textId="77777777" w:rsidR="00305382" w:rsidRPr="00A73B84" w:rsidRDefault="00305382" w:rsidP="00B33B73">
      <w:pPr>
        <w:numPr>
          <w:ilvl w:val="0"/>
          <w:numId w:val="17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B538A8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B538A8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F953DF7" w14:textId="77777777" w:rsidR="00305382" w:rsidRPr="00A73B84" w:rsidRDefault="0072536A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B538A8" w:rsidRPr="00A73B84">
        <w:rPr>
          <w:rFonts w:ascii="Times New Roman" w:eastAsia="Times New Roman" w:hAnsi="Times New Roman"/>
          <w:bCs/>
          <w:lang w:eastAsia="pl-PL"/>
        </w:rPr>
        <w:t>7</w:t>
      </w:r>
      <w:r w:rsidRPr="00A73B84">
        <w:rPr>
          <w:rFonts w:ascii="Times New Roman" w:eastAsia="Times New Roman" w:hAnsi="Times New Roman"/>
          <w:bCs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B76E932" w14:textId="77777777" w:rsidR="00305382" w:rsidRPr="00A73B84" w:rsidRDefault="0022165B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</w:t>
      </w:r>
      <w:r w:rsidR="00B538A8" w:rsidRPr="00A73B84">
        <w:rPr>
          <w:rFonts w:ascii="Times New Roman" w:eastAsia="Times New Roman" w:hAnsi="Times New Roman"/>
          <w:bCs/>
          <w:lang w:eastAsia="pl-PL"/>
        </w:rPr>
        <w:t>erzchni biologicznie czynnej – 5</w:t>
      </w:r>
      <w:r w:rsidRPr="00A73B84">
        <w:rPr>
          <w:rFonts w:ascii="Times New Roman" w:eastAsia="Times New Roman" w:hAnsi="Times New Roman"/>
          <w:bCs/>
          <w:lang w:eastAsia="pl-PL"/>
        </w:rPr>
        <w:t>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BDD1368" w14:textId="77777777" w:rsidR="00305382" w:rsidRPr="00A73B84" w:rsidRDefault="00305382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7B3E5A83" w14:textId="7741AFC2" w:rsidR="00B538A8" w:rsidRPr="00A73B84" w:rsidRDefault="00B538A8">
      <w:pPr>
        <w:pStyle w:val="Teksttreci1"/>
        <w:numPr>
          <w:ilvl w:val="8"/>
          <w:numId w:val="24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dla budynków – 1</w:t>
      </w:r>
      <w:r w:rsidR="00E83E13" w:rsidRPr="00A73B84">
        <w:rPr>
          <w:sz w:val="22"/>
          <w:szCs w:val="22"/>
        </w:rPr>
        <w:t>5</w:t>
      </w:r>
      <w:r w:rsidRPr="00A73B84">
        <w:rPr>
          <w:sz w:val="22"/>
          <w:szCs w:val="22"/>
        </w:rPr>
        <w:t>m,</w:t>
      </w:r>
    </w:p>
    <w:p w14:paraId="22235CB6" w14:textId="680F2AE8" w:rsidR="00305382" w:rsidRPr="00A73B84" w:rsidRDefault="00B538A8">
      <w:pPr>
        <w:pStyle w:val="Teksttreci1"/>
        <w:numPr>
          <w:ilvl w:val="8"/>
          <w:numId w:val="24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  <w:lang w:eastAsia="pl-PL"/>
        </w:rPr>
        <w:t>dla pozostałych obiektów budowlanych – 2</w:t>
      </w:r>
      <w:r w:rsidR="00E83E13" w:rsidRPr="00A73B84">
        <w:rPr>
          <w:sz w:val="22"/>
          <w:szCs w:val="22"/>
          <w:lang w:eastAsia="pl-PL"/>
        </w:rPr>
        <w:t>0</w:t>
      </w:r>
      <w:r w:rsidRPr="00A73B84">
        <w:rPr>
          <w:sz w:val="22"/>
          <w:szCs w:val="22"/>
          <w:lang w:eastAsia="pl-PL"/>
        </w:rPr>
        <w:t>m;</w:t>
      </w:r>
    </w:p>
    <w:p w14:paraId="41A8752E" w14:textId="77777777" w:rsidR="00305382" w:rsidRPr="00A73B84" w:rsidRDefault="00B538A8" w:rsidP="00B33B73">
      <w:pPr>
        <w:numPr>
          <w:ilvl w:val="0"/>
          <w:numId w:val="1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76A42EFD" w14:textId="2AB79A4A" w:rsidR="00E97F88" w:rsidRPr="00A73B84" w:rsidRDefault="00E97F88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1U</w:t>
      </w:r>
      <w:r w:rsidR="005E458C" w:rsidRPr="00A73B84">
        <w:rPr>
          <w:rFonts w:ascii="Times New Roman" w:eastAsia="Times New Roman" w:hAnsi="Times New Roman"/>
          <w:b/>
          <w:lang w:eastAsia="pl-PL"/>
        </w:rPr>
        <w:t>B</w:t>
      </w:r>
      <w:r w:rsidRPr="00A73B84">
        <w:rPr>
          <w:rFonts w:ascii="Times New Roman" w:eastAsia="Times New Roman" w:hAnsi="Times New Roman"/>
          <w:b/>
          <w:lang w:eastAsia="pl-PL"/>
        </w:rPr>
        <w:t>-U</w:t>
      </w:r>
      <w:r w:rsidR="005E458C" w:rsidRPr="00A73B84">
        <w:rPr>
          <w:rFonts w:ascii="Times New Roman" w:eastAsia="Times New Roman" w:hAnsi="Times New Roman"/>
          <w:b/>
          <w:lang w:eastAsia="pl-PL"/>
        </w:rPr>
        <w:t>A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13AB927B" w14:textId="5232E9E5" w:rsidR="00E97F88" w:rsidRPr="00A73B84" w:rsidRDefault="00E97F88">
      <w:pPr>
        <w:numPr>
          <w:ilvl w:val="0"/>
          <w:numId w:val="27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746F33" w:rsidRPr="00A73B84">
        <w:rPr>
          <w:rFonts w:ascii="Times New Roman" w:eastAsia="Times New Roman" w:hAnsi="Times New Roman"/>
        </w:rPr>
        <w:t xml:space="preserve"> teren usług bezpieczeństwa i porządku publicznego lub usług biurowych i administracji;</w:t>
      </w:r>
    </w:p>
    <w:p w14:paraId="378A6928" w14:textId="3C4C2D3B" w:rsidR="00E97F88" w:rsidRPr="00A73B84" w:rsidRDefault="00E97F88">
      <w:pPr>
        <w:numPr>
          <w:ilvl w:val="0"/>
          <w:numId w:val="27"/>
        </w:numPr>
        <w:spacing w:line="280" w:lineRule="exact"/>
        <w:ind w:left="782" w:right="-142" w:hanging="498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 –</w:t>
      </w:r>
      <w:r w:rsidR="00C72111" w:rsidRPr="00A73B84">
        <w:rPr>
          <w:rFonts w:ascii="Times New Roman" w:eastAsia="Times New Roman" w:hAnsi="Times New Roman"/>
          <w:lang w:eastAsia="pl-PL"/>
        </w:rPr>
        <w:t xml:space="preserve"> </w:t>
      </w:r>
      <w:r w:rsidR="00BD731D" w:rsidRPr="00A73B84">
        <w:rPr>
          <w:rFonts w:ascii="Times New Roman" w:eastAsia="Times New Roman" w:hAnsi="Times New Roman"/>
          <w:lang w:eastAsia="pl-PL"/>
        </w:rPr>
        <w:t xml:space="preserve">teren </w:t>
      </w:r>
      <w:r w:rsidR="00C119F7" w:rsidRPr="00A73B84">
        <w:rPr>
          <w:rFonts w:ascii="Times New Roman" w:eastAsia="Times New Roman" w:hAnsi="Times New Roman"/>
          <w:lang w:eastAsia="pl-PL"/>
        </w:rPr>
        <w:t>usług handlu detalicznego, usług gastronomii</w:t>
      </w:r>
      <w:r w:rsidR="00C72111" w:rsidRPr="00A73B84">
        <w:rPr>
          <w:rFonts w:ascii="Times New Roman" w:eastAsia="Times New Roman" w:hAnsi="Times New Roman"/>
          <w:lang w:eastAsia="pl-PL"/>
        </w:rPr>
        <w:t>.</w:t>
      </w:r>
    </w:p>
    <w:p w14:paraId="53F0E46B" w14:textId="416C8B11" w:rsidR="00E97F88" w:rsidRPr="00A73B84" w:rsidRDefault="00E97F88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5B77C23F" w14:textId="77777777" w:rsidR="00C72111" w:rsidRPr="00A73B84" w:rsidRDefault="00C72111">
      <w:pPr>
        <w:numPr>
          <w:ilvl w:val="0"/>
          <w:numId w:val="2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C63E1E0" w14:textId="77777777" w:rsidR="00C72111" w:rsidRPr="00A73B84" w:rsidRDefault="00C72111">
      <w:pPr>
        <w:numPr>
          <w:ilvl w:val="0"/>
          <w:numId w:val="2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3EDD12EF" w14:textId="77777777" w:rsidR="00C72111" w:rsidRPr="00A73B84" w:rsidRDefault="00C72111">
      <w:pPr>
        <w:numPr>
          <w:ilvl w:val="0"/>
          <w:numId w:val="2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parkingów, miejsc do parkowania;</w:t>
      </w:r>
    </w:p>
    <w:p w14:paraId="422C3C62" w14:textId="77777777" w:rsidR="00C72111" w:rsidRPr="00A73B84" w:rsidRDefault="00C72111">
      <w:pPr>
        <w:numPr>
          <w:ilvl w:val="0"/>
          <w:numId w:val="2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gospodarczych;</w:t>
      </w:r>
    </w:p>
    <w:p w14:paraId="3615421C" w14:textId="0B50F9D5" w:rsidR="00C72111" w:rsidRPr="00A73B84" w:rsidRDefault="00C72111">
      <w:pPr>
        <w:numPr>
          <w:ilvl w:val="0"/>
          <w:numId w:val="2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8960316" w14:textId="77777777" w:rsidR="00C72111" w:rsidRPr="00A73B84" w:rsidRDefault="00C72111">
      <w:pPr>
        <w:numPr>
          <w:ilvl w:val="0"/>
          <w:numId w:val="2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5E0157CE" w14:textId="2E4834FA" w:rsidR="00E97F88" w:rsidRPr="00A73B84" w:rsidRDefault="00E97F88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4925A7E" w14:textId="626C0414" w:rsidR="00E97F88" w:rsidRPr="00A73B84" w:rsidRDefault="005F1FFC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obowiązujące </w:t>
      </w:r>
      <w:r w:rsidR="00E97F88" w:rsidRPr="00A73B84">
        <w:rPr>
          <w:rFonts w:ascii="Times New Roman" w:hAnsi="Times New Roman"/>
        </w:rPr>
        <w:t>linie zabudowy, zgodnie z rysunkiem planu</w:t>
      </w:r>
      <w:r w:rsidR="00E97F88" w:rsidRPr="00A73B84">
        <w:rPr>
          <w:rFonts w:ascii="Times New Roman" w:eastAsia="Times New Roman" w:hAnsi="Times New Roman"/>
          <w:lang w:eastAsia="pl-PL"/>
        </w:rPr>
        <w:t>;</w:t>
      </w:r>
    </w:p>
    <w:p w14:paraId="2DA679C1" w14:textId="77777777" w:rsidR="00E97F88" w:rsidRPr="00A73B84" w:rsidRDefault="00E97F88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typ zabudowy – wolnostojąca;</w:t>
      </w:r>
    </w:p>
    <w:p w14:paraId="66999CD4" w14:textId="77777777" w:rsidR="00E97F88" w:rsidRPr="00A73B84" w:rsidRDefault="00E97F88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lastRenderedPageBreak/>
        <w:t>nadziemna</w:t>
      </w:r>
      <w:r w:rsidRPr="00A73B84">
        <w:rPr>
          <w:rFonts w:ascii="Times New Roman" w:eastAsia="Times New Roman" w:hAnsi="Times New Roman"/>
          <w:lang w:eastAsia="pl-PL"/>
        </w:rPr>
        <w:t xml:space="preserve"> intensywność zabudowy:</w:t>
      </w:r>
    </w:p>
    <w:p w14:paraId="2E22684E" w14:textId="77777777" w:rsidR="00E97F88" w:rsidRPr="00A73B84" w:rsidRDefault="00E97F88">
      <w:pPr>
        <w:numPr>
          <w:ilvl w:val="0"/>
          <w:numId w:val="33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C72111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79083267" w14:textId="77777777" w:rsidR="00E97F88" w:rsidRPr="00A73B84" w:rsidRDefault="00E97F88">
      <w:pPr>
        <w:numPr>
          <w:ilvl w:val="0"/>
          <w:numId w:val="33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2,</w:t>
      </w:r>
      <w:r w:rsidR="00E03FA3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A8290DA" w14:textId="77777777" w:rsidR="00E97F88" w:rsidRPr="00A73B84" w:rsidRDefault="00E97F88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E03FA3" w:rsidRPr="00A73B84">
        <w:rPr>
          <w:rFonts w:ascii="Times New Roman" w:eastAsia="Times New Roman" w:hAnsi="Times New Roman"/>
          <w:bCs/>
          <w:lang w:eastAsia="pl-PL"/>
        </w:rPr>
        <w:t>4</w:t>
      </w:r>
      <w:r w:rsidRPr="00A73B84">
        <w:rPr>
          <w:rFonts w:ascii="Times New Roman" w:eastAsia="Times New Roman" w:hAnsi="Times New Roman"/>
          <w:bCs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DFBE9B8" w14:textId="77777777" w:rsidR="00E97F88" w:rsidRPr="00A73B84" w:rsidRDefault="00E97F88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C72111" w:rsidRPr="00A73B84">
        <w:rPr>
          <w:rFonts w:ascii="Times New Roman" w:eastAsia="Times New Roman" w:hAnsi="Times New Roman"/>
          <w:bCs/>
          <w:lang w:eastAsia="pl-PL"/>
        </w:rPr>
        <w:t>1</w:t>
      </w:r>
      <w:r w:rsidRPr="00A73B84">
        <w:rPr>
          <w:rFonts w:ascii="Times New Roman" w:eastAsia="Times New Roman" w:hAnsi="Times New Roman"/>
          <w:bCs/>
          <w:lang w:eastAsia="pl-PL"/>
        </w:rPr>
        <w:t>0%;</w:t>
      </w:r>
    </w:p>
    <w:p w14:paraId="1441E840" w14:textId="77777777" w:rsidR="00E97F88" w:rsidRPr="00A73B84" w:rsidRDefault="00E97F88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F779FC3" w14:textId="4C06110A" w:rsidR="00E97F88" w:rsidRPr="00A73B84" w:rsidRDefault="00E97F88">
      <w:pPr>
        <w:pStyle w:val="Teksttreci1"/>
        <w:numPr>
          <w:ilvl w:val="8"/>
          <w:numId w:val="34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dla budynków – 1</w:t>
      </w:r>
      <w:r w:rsidR="00E83E13" w:rsidRPr="00A73B84">
        <w:rPr>
          <w:sz w:val="22"/>
          <w:szCs w:val="22"/>
        </w:rPr>
        <w:t>5</w:t>
      </w:r>
      <w:r w:rsidRPr="00A73B84">
        <w:rPr>
          <w:sz w:val="22"/>
          <w:szCs w:val="22"/>
        </w:rPr>
        <w:t>m;</w:t>
      </w:r>
    </w:p>
    <w:p w14:paraId="6B38E4BD" w14:textId="512B401F" w:rsidR="00E97F88" w:rsidRPr="00A73B84" w:rsidRDefault="009B2E0F">
      <w:pPr>
        <w:pStyle w:val="Teksttreci1"/>
        <w:numPr>
          <w:ilvl w:val="8"/>
          <w:numId w:val="34"/>
        </w:numPr>
        <w:shd w:val="clear" w:color="auto" w:fill="auto"/>
        <w:tabs>
          <w:tab w:val="left" w:pos="1134"/>
        </w:tabs>
        <w:spacing w:before="0" w:after="0" w:line="280" w:lineRule="exact"/>
        <w:ind w:left="1134" w:right="-142" w:hanging="425"/>
        <w:jc w:val="both"/>
        <w:rPr>
          <w:sz w:val="22"/>
          <w:szCs w:val="22"/>
        </w:rPr>
      </w:pPr>
      <w:r w:rsidRPr="00A73B84">
        <w:rPr>
          <w:sz w:val="22"/>
          <w:szCs w:val="22"/>
          <w:lang w:eastAsia="pl-PL"/>
        </w:rPr>
        <w:t xml:space="preserve">dla pozostałych obiektów budowlanych – </w:t>
      </w:r>
      <w:r w:rsidR="00E83E13" w:rsidRPr="00A73B84">
        <w:rPr>
          <w:sz w:val="22"/>
          <w:szCs w:val="22"/>
          <w:lang w:eastAsia="pl-PL"/>
        </w:rPr>
        <w:t>12</w:t>
      </w:r>
      <w:r w:rsidRPr="00A73B84">
        <w:rPr>
          <w:sz w:val="22"/>
          <w:szCs w:val="22"/>
          <w:lang w:eastAsia="pl-PL"/>
        </w:rPr>
        <w:t>m;</w:t>
      </w:r>
    </w:p>
    <w:p w14:paraId="00AC0BE4" w14:textId="77777777" w:rsidR="009B2E0F" w:rsidRPr="00A73B84" w:rsidRDefault="009B2E0F">
      <w:pPr>
        <w:numPr>
          <w:ilvl w:val="0"/>
          <w:numId w:val="2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dachów:</w:t>
      </w:r>
    </w:p>
    <w:p w14:paraId="6350EC96" w14:textId="77777777" w:rsidR="00E97F88" w:rsidRPr="00A73B84" w:rsidRDefault="009B2E0F">
      <w:pPr>
        <w:numPr>
          <w:ilvl w:val="1"/>
          <w:numId w:val="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dachy symetryczne, dwuspadowe</w:t>
      </w:r>
      <w:r w:rsidR="00E03FA3" w:rsidRPr="00A73B84">
        <w:rPr>
          <w:rFonts w:ascii="Times New Roman" w:eastAsia="TimesNewRomanPSMT" w:hAnsi="Times New Roman"/>
        </w:rPr>
        <w:t>,</w:t>
      </w:r>
      <w:r w:rsidRPr="00A73B84">
        <w:rPr>
          <w:rFonts w:ascii="Times New Roman" w:eastAsia="TimesNewRomanPSMT" w:hAnsi="Times New Roman"/>
        </w:rPr>
        <w:t xml:space="preserve"> wielospadowe </w:t>
      </w:r>
      <w:r w:rsidR="00E03FA3" w:rsidRPr="00A73B84">
        <w:rPr>
          <w:rFonts w:ascii="Times New Roman" w:eastAsia="TimesNewRomanPSMT" w:hAnsi="Times New Roman"/>
        </w:rPr>
        <w:t xml:space="preserve">lub mansardowe, </w:t>
      </w:r>
      <w:r w:rsidRPr="00A73B84">
        <w:rPr>
          <w:rFonts w:ascii="Times New Roman" w:eastAsia="TimesNewRomanPSMT" w:hAnsi="Times New Roman"/>
        </w:rPr>
        <w:t xml:space="preserve">o kącie nachylenia głównych połaci od </w:t>
      </w:r>
      <w:r w:rsidR="00E03FA3" w:rsidRPr="00A73B84">
        <w:rPr>
          <w:rFonts w:ascii="Times New Roman" w:eastAsia="TimesNewRomanPSMT" w:hAnsi="Times New Roman"/>
        </w:rPr>
        <w:t>3</w:t>
      </w:r>
      <w:r w:rsidRPr="00A73B84">
        <w:rPr>
          <w:rFonts w:ascii="Times New Roman" w:eastAsia="TimesNewRomanPSMT" w:hAnsi="Times New Roman"/>
        </w:rPr>
        <w:t xml:space="preserve">5° </w:t>
      </w:r>
      <w:r w:rsidR="00E03FA3" w:rsidRPr="00A73B84">
        <w:rPr>
          <w:rFonts w:ascii="Times New Roman" w:eastAsia="TimesNewRomanPSMT" w:hAnsi="Times New Roman"/>
        </w:rPr>
        <w:t>do</w:t>
      </w:r>
      <w:r w:rsidRPr="00A73B84">
        <w:rPr>
          <w:rFonts w:ascii="Times New Roman" w:eastAsia="TimesNewRomanPSMT" w:hAnsi="Times New Roman"/>
        </w:rPr>
        <w:t xml:space="preserve"> 45°</w:t>
      </w:r>
      <w:r w:rsidR="00E97F88" w:rsidRPr="00A73B84">
        <w:rPr>
          <w:rFonts w:ascii="Times New Roman" w:hAnsi="Times New Roman"/>
        </w:rPr>
        <w:t>,</w:t>
      </w:r>
    </w:p>
    <w:p w14:paraId="329130A1" w14:textId="77777777" w:rsidR="00362387" w:rsidRPr="00A73B84" w:rsidRDefault="00362387">
      <w:pPr>
        <w:numPr>
          <w:ilvl w:val="1"/>
          <w:numId w:val="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07035247" w14:textId="77777777" w:rsidR="00E97F88" w:rsidRPr="00A73B84" w:rsidRDefault="009B2E0F">
      <w:pPr>
        <w:numPr>
          <w:ilvl w:val="1"/>
          <w:numId w:val="3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 pokrycia dachów stosować materiały w kolorze naturalnej dachówki ceramicznej (odcienie ciemnej czerwieni, brązu lub czerni).</w:t>
      </w:r>
    </w:p>
    <w:p w14:paraId="257833B4" w14:textId="7BB3D7A1" w:rsidR="00305382" w:rsidRPr="00A73B84" w:rsidRDefault="0030538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="008A059C" w:rsidRPr="00A73B84">
        <w:rPr>
          <w:rFonts w:ascii="Times New Roman" w:hAnsi="Times New Roman"/>
        </w:rPr>
        <w:t>Dla terenu oznaczonego</w:t>
      </w:r>
      <w:r w:rsidR="008A059C"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="008A059C" w:rsidRPr="00A73B84">
        <w:rPr>
          <w:rFonts w:ascii="Times New Roman" w:eastAsia="Times New Roman" w:hAnsi="Times New Roman"/>
          <w:b/>
          <w:lang w:eastAsia="pl-PL"/>
        </w:rPr>
        <w:t>2U</w:t>
      </w:r>
      <w:r w:rsidR="005E458C" w:rsidRPr="00A73B84">
        <w:rPr>
          <w:rFonts w:ascii="Times New Roman" w:eastAsia="Times New Roman" w:hAnsi="Times New Roman"/>
          <w:b/>
          <w:lang w:eastAsia="pl-PL"/>
        </w:rPr>
        <w:t>B</w:t>
      </w:r>
      <w:r w:rsidR="008A059C" w:rsidRPr="00A73B84">
        <w:rPr>
          <w:rFonts w:ascii="Times New Roman" w:eastAsia="Times New Roman" w:hAnsi="Times New Roman"/>
          <w:b/>
          <w:lang w:eastAsia="pl-PL"/>
        </w:rPr>
        <w:t>-U</w:t>
      </w:r>
      <w:r w:rsidR="005E458C" w:rsidRPr="00A73B84">
        <w:rPr>
          <w:rFonts w:ascii="Times New Roman" w:eastAsia="Times New Roman" w:hAnsi="Times New Roman"/>
          <w:b/>
          <w:lang w:eastAsia="pl-PL"/>
        </w:rPr>
        <w:t>A</w:t>
      </w:r>
      <w:r w:rsidR="008A059C" w:rsidRPr="00A73B84">
        <w:rPr>
          <w:rFonts w:ascii="Times New Roman" w:eastAsia="Times New Roman" w:hAnsi="Times New Roman"/>
          <w:lang w:eastAsia="pl-PL"/>
        </w:rPr>
        <w:t xml:space="preserve">, ustala się: </w:t>
      </w:r>
      <w:r w:rsidR="00AE5B5B" w:rsidRPr="00A73B84">
        <w:rPr>
          <w:rFonts w:ascii="Times New Roman" w:hAnsi="Times New Roman"/>
          <w:lang w:eastAsia="pl-PL"/>
        </w:rPr>
        <w:t>przeznaczenie podstawowe:</w:t>
      </w:r>
      <w:r w:rsidR="0081148C" w:rsidRPr="00A73B84">
        <w:rPr>
          <w:rFonts w:ascii="Times New Roman" w:eastAsia="Times New Roman" w:hAnsi="Times New Roman"/>
        </w:rPr>
        <w:t xml:space="preserve"> teren usług bezpieczeństwa i porządku publicznego lub usług biurowych i administracji.</w:t>
      </w:r>
    </w:p>
    <w:p w14:paraId="3EB7DBD4" w14:textId="6F81D209" w:rsidR="00305382" w:rsidRPr="00A73B84" w:rsidRDefault="0030538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3577BD" w:rsidRPr="00A73B84">
        <w:rPr>
          <w:rFonts w:ascii="Times New Roman" w:hAnsi="Times New Roman"/>
        </w:rPr>
        <w:t>ie</w:t>
      </w:r>
      <w:r w:rsidRPr="00A73B84">
        <w:rPr>
          <w:rFonts w:ascii="Times New Roman" w:hAnsi="Times New Roman"/>
        </w:rPr>
        <w:t>, o który</w:t>
      </w:r>
      <w:r w:rsidR="003577BD"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2E792FCE" w14:textId="77777777" w:rsidR="00305382" w:rsidRPr="00A73B84" w:rsidRDefault="00305382">
      <w:pPr>
        <w:numPr>
          <w:ilvl w:val="0"/>
          <w:numId w:val="1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A2BB8DD" w14:textId="77777777" w:rsidR="00305382" w:rsidRPr="00A73B84" w:rsidRDefault="00305382">
      <w:pPr>
        <w:numPr>
          <w:ilvl w:val="0"/>
          <w:numId w:val="1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7A5FFDFA" w14:textId="77777777" w:rsidR="00305382" w:rsidRPr="00A73B84" w:rsidRDefault="00305382">
      <w:pPr>
        <w:numPr>
          <w:ilvl w:val="0"/>
          <w:numId w:val="1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miejsc </w:t>
      </w:r>
      <w:r w:rsidR="00AF78D1" w:rsidRPr="00A73B84">
        <w:rPr>
          <w:rFonts w:ascii="Times New Roman" w:hAnsi="Times New Roman"/>
        </w:rPr>
        <w:t>do parkowania</w:t>
      </w:r>
      <w:r w:rsidRPr="00A73B84">
        <w:rPr>
          <w:rFonts w:ascii="Times New Roman" w:hAnsi="Times New Roman"/>
        </w:rPr>
        <w:t>;</w:t>
      </w:r>
    </w:p>
    <w:p w14:paraId="4F9F5E39" w14:textId="77777777" w:rsidR="00E03FA3" w:rsidRPr="00A73B84" w:rsidRDefault="00E03FA3">
      <w:pPr>
        <w:numPr>
          <w:ilvl w:val="0"/>
          <w:numId w:val="1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2FEE9B08" w14:textId="0C565DB0" w:rsidR="00305382" w:rsidRPr="00A73B84" w:rsidRDefault="00305382">
      <w:pPr>
        <w:numPr>
          <w:ilvl w:val="0"/>
          <w:numId w:val="19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FBE5214" w14:textId="77777777" w:rsidR="00305382" w:rsidRPr="00A73B84" w:rsidRDefault="00305382">
      <w:pPr>
        <w:numPr>
          <w:ilvl w:val="0"/>
          <w:numId w:val="19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35FB0BD" w14:textId="017B39F7" w:rsidR="00305382" w:rsidRPr="00A73B84" w:rsidRDefault="0047024F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3</w:t>
      </w:r>
      <w:r w:rsidR="00305382" w:rsidRPr="00A73B84">
        <w:rPr>
          <w:rFonts w:ascii="Times New Roman" w:eastAsia="Times New Roman" w:hAnsi="Times New Roman"/>
          <w:lang w:eastAsia="pl-PL"/>
        </w:rPr>
        <w:t xml:space="preserve">. </w:t>
      </w:r>
      <w:r w:rsidR="00305382"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</w:t>
      </w:r>
      <w:r w:rsidR="00305382" w:rsidRPr="00A73B84">
        <w:rPr>
          <w:rFonts w:ascii="Times New Roman" w:hAnsi="Times New Roman"/>
        </w:rPr>
        <w:t>:</w:t>
      </w:r>
    </w:p>
    <w:p w14:paraId="390C3D05" w14:textId="77777777" w:rsidR="00305382" w:rsidRPr="00A73B84" w:rsidRDefault="00305382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58DB41F" w14:textId="77777777" w:rsidR="00AF78D1" w:rsidRPr="00A73B84" w:rsidRDefault="00AF78D1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typ zabudowy – wolnostojąca;</w:t>
      </w:r>
    </w:p>
    <w:p w14:paraId="4843D1CB" w14:textId="77777777" w:rsidR="00AF78D1" w:rsidRPr="00A73B84" w:rsidRDefault="004F1EF3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nadziemna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AF78D1" w:rsidRPr="00A73B84">
        <w:rPr>
          <w:rFonts w:ascii="Times New Roman" w:eastAsia="Times New Roman" w:hAnsi="Times New Roman"/>
          <w:lang w:eastAsia="pl-PL"/>
        </w:rPr>
        <w:t>intensywność zabudowy:</w:t>
      </w:r>
    </w:p>
    <w:p w14:paraId="6CD42BFD" w14:textId="77777777" w:rsidR="00AF78D1" w:rsidRPr="00A73B84" w:rsidRDefault="00AF78D1">
      <w:pPr>
        <w:numPr>
          <w:ilvl w:val="0"/>
          <w:numId w:val="30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E03FA3" w:rsidRPr="00A73B84">
        <w:rPr>
          <w:rFonts w:ascii="Times New Roman" w:eastAsia="Times New Roman" w:hAnsi="Times New Roman"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22A8818C" w14:textId="77777777" w:rsidR="00AF78D1" w:rsidRPr="00A73B84" w:rsidRDefault="00AF78D1">
      <w:pPr>
        <w:numPr>
          <w:ilvl w:val="0"/>
          <w:numId w:val="30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E03FA3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E03FA3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57E9C6B" w14:textId="77777777" w:rsidR="00AF78D1" w:rsidRPr="00A73B84" w:rsidRDefault="004F1EF3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E03FA3" w:rsidRPr="00A73B84">
        <w:rPr>
          <w:rFonts w:ascii="Times New Roman" w:eastAsia="Times New Roman" w:hAnsi="Times New Roman"/>
          <w:bCs/>
          <w:lang w:eastAsia="pl-PL"/>
        </w:rPr>
        <w:t>4</w:t>
      </w:r>
      <w:r w:rsidRPr="00A73B84">
        <w:rPr>
          <w:rFonts w:ascii="Times New Roman" w:eastAsia="Times New Roman" w:hAnsi="Times New Roman"/>
          <w:bCs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543966D" w14:textId="77777777" w:rsidR="00AF78D1" w:rsidRPr="00A73B84" w:rsidRDefault="004F1EF3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E03FA3" w:rsidRPr="00A73B84">
        <w:rPr>
          <w:rFonts w:ascii="Times New Roman" w:eastAsia="Times New Roman" w:hAnsi="Times New Roman"/>
          <w:bCs/>
          <w:lang w:eastAsia="pl-PL"/>
        </w:rPr>
        <w:t>1</w:t>
      </w:r>
      <w:r w:rsidRPr="00A73B84">
        <w:rPr>
          <w:rFonts w:ascii="Times New Roman" w:eastAsia="Times New Roman" w:hAnsi="Times New Roman"/>
          <w:bCs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CEEC079" w14:textId="77777777" w:rsidR="004F1EF3" w:rsidRPr="00A73B84" w:rsidRDefault="004F1EF3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0E5A9284" w14:textId="77777777" w:rsidR="004F1EF3" w:rsidRPr="00A73B84" w:rsidRDefault="004F1EF3">
      <w:pPr>
        <w:pStyle w:val="Teksttreci1"/>
        <w:numPr>
          <w:ilvl w:val="8"/>
          <w:numId w:val="31"/>
        </w:numPr>
        <w:shd w:val="clear" w:color="auto" w:fill="auto"/>
        <w:tabs>
          <w:tab w:val="left" w:pos="993"/>
        </w:tabs>
        <w:spacing w:before="0" w:after="0" w:line="280" w:lineRule="exact"/>
        <w:ind w:left="709" w:right="-142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dla budynków – 1</w:t>
      </w:r>
      <w:r w:rsidR="00E03FA3" w:rsidRPr="00A73B84">
        <w:rPr>
          <w:sz w:val="22"/>
          <w:szCs w:val="22"/>
        </w:rPr>
        <w:t>3</w:t>
      </w:r>
      <w:r w:rsidRPr="00A73B84">
        <w:rPr>
          <w:sz w:val="22"/>
          <w:szCs w:val="22"/>
        </w:rPr>
        <w:t xml:space="preserve">m, </w:t>
      </w:r>
      <w:r w:rsidRPr="00A73B84">
        <w:rPr>
          <w:sz w:val="22"/>
          <w:szCs w:val="22"/>
          <w:u w:color="000000"/>
        </w:rPr>
        <w:t>przy czym budynki gospodarcze i garaże – 6</w:t>
      </w:r>
      <w:r w:rsidR="00E03FA3" w:rsidRPr="00A73B84">
        <w:rPr>
          <w:sz w:val="22"/>
          <w:szCs w:val="22"/>
          <w:u w:color="000000"/>
        </w:rPr>
        <w:t>,5</w:t>
      </w:r>
      <w:r w:rsidRPr="00A73B84">
        <w:rPr>
          <w:sz w:val="22"/>
          <w:szCs w:val="22"/>
          <w:u w:color="000000"/>
        </w:rPr>
        <w:t>m</w:t>
      </w:r>
      <w:r w:rsidRPr="00A73B84">
        <w:rPr>
          <w:sz w:val="22"/>
          <w:szCs w:val="22"/>
        </w:rPr>
        <w:t>;</w:t>
      </w:r>
    </w:p>
    <w:p w14:paraId="43B37A0A" w14:textId="77777777" w:rsidR="004F1EF3" w:rsidRPr="00A73B84" w:rsidRDefault="00E03FA3">
      <w:pPr>
        <w:pStyle w:val="Teksttreci1"/>
        <w:numPr>
          <w:ilvl w:val="8"/>
          <w:numId w:val="31"/>
        </w:numPr>
        <w:shd w:val="clear" w:color="auto" w:fill="auto"/>
        <w:tabs>
          <w:tab w:val="left" w:pos="993"/>
        </w:tabs>
        <w:spacing w:before="0" w:after="0" w:line="280" w:lineRule="exact"/>
        <w:ind w:left="709" w:right="-142"/>
        <w:jc w:val="both"/>
        <w:rPr>
          <w:sz w:val="22"/>
          <w:szCs w:val="22"/>
        </w:rPr>
      </w:pPr>
      <w:r w:rsidRPr="00A73B84">
        <w:rPr>
          <w:sz w:val="22"/>
          <w:szCs w:val="22"/>
          <w:lang w:eastAsia="pl-PL"/>
        </w:rPr>
        <w:t>dla pozostałych obiektów budowlanych – 20m;</w:t>
      </w:r>
    </w:p>
    <w:p w14:paraId="575DB24A" w14:textId="77777777" w:rsidR="004F1EF3" w:rsidRPr="00A73B84" w:rsidRDefault="00E03FA3">
      <w:pPr>
        <w:numPr>
          <w:ilvl w:val="0"/>
          <w:numId w:val="29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</w:t>
      </w:r>
      <w:r w:rsidR="004F1EF3" w:rsidRPr="00A73B84">
        <w:rPr>
          <w:rFonts w:ascii="Times New Roman" w:eastAsia="Times New Roman" w:hAnsi="Times New Roman"/>
          <w:lang w:eastAsia="pl-PL"/>
        </w:rPr>
        <w:t>:</w:t>
      </w:r>
    </w:p>
    <w:p w14:paraId="408DA6DC" w14:textId="77777777" w:rsidR="00E03FA3" w:rsidRPr="00A73B84" w:rsidRDefault="00E03FA3">
      <w:pPr>
        <w:numPr>
          <w:ilvl w:val="1"/>
          <w:numId w:val="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usługowych - dachy symetryczne, dwuspadowe, wielospadowe lub mansardowe, o kącie nachylenia głównych połaci od 35° do 45°</w:t>
      </w:r>
      <w:r w:rsidRPr="00A73B84">
        <w:rPr>
          <w:rFonts w:ascii="Times New Roman" w:hAnsi="Times New Roman"/>
        </w:rPr>
        <w:t>,</w:t>
      </w:r>
    </w:p>
    <w:p w14:paraId="154727EE" w14:textId="77777777" w:rsidR="00E03FA3" w:rsidRPr="00A73B84" w:rsidRDefault="00E03FA3">
      <w:pPr>
        <w:numPr>
          <w:ilvl w:val="1"/>
          <w:numId w:val="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 i garaży - dachy symetryczne, dwuspadowe lub wielospadowe, o kącie nachylenia głównych połaci od 25° do 45°,</w:t>
      </w:r>
    </w:p>
    <w:p w14:paraId="65D39F6A" w14:textId="77777777" w:rsidR="00362387" w:rsidRPr="00A73B84" w:rsidRDefault="00362387">
      <w:pPr>
        <w:numPr>
          <w:ilvl w:val="1"/>
          <w:numId w:val="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02978A11" w14:textId="77777777" w:rsidR="00E03FA3" w:rsidRPr="00A73B84" w:rsidRDefault="00E03FA3">
      <w:pPr>
        <w:numPr>
          <w:ilvl w:val="1"/>
          <w:numId w:val="36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do pokrycia dachów stosować materiały w kolorze naturalnej dachówki ceramicznej (odcienie ciemnej czerwieni, brązu lub czerni).</w:t>
      </w:r>
    </w:p>
    <w:p w14:paraId="0A985884" w14:textId="46D1C3D0" w:rsidR="00AA2190" w:rsidRPr="00A73B84" w:rsidRDefault="00AA219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9</w:t>
      </w:r>
      <w:r w:rsidR="00F67DBA" w:rsidRPr="00A73B84">
        <w:rPr>
          <w:rFonts w:ascii="Times New Roman" w:eastAsia="Times New Roman" w:hAnsi="Times New Roman"/>
          <w:b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3U</w:t>
      </w:r>
      <w:r w:rsidR="005E458C" w:rsidRPr="00A73B84">
        <w:rPr>
          <w:rFonts w:ascii="Times New Roman" w:eastAsia="Times New Roman" w:hAnsi="Times New Roman"/>
          <w:b/>
          <w:lang w:eastAsia="pl-PL"/>
        </w:rPr>
        <w:t>B</w:t>
      </w:r>
      <w:r w:rsidRPr="00A73B84">
        <w:rPr>
          <w:rFonts w:ascii="Times New Roman" w:eastAsia="Times New Roman" w:hAnsi="Times New Roman"/>
          <w:b/>
          <w:lang w:eastAsia="pl-PL"/>
        </w:rPr>
        <w:t>-U</w:t>
      </w:r>
      <w:r w:rsidR="005E458C" w:rsidRPr="00A73B84">
        <w:rPr>
          <w:rFonts w:ascii="Times New Roman" w:eastAsia="Times New Roman" w:hAnsi="Times New Roman"/>
          <w:b/>
          <w:lang w:eastAsia="pl-PL"/>
        </w:rPr>
        <w:t>A</w:t>
      </w:r>
      <w:r w:rsidRPr="00A73B84">
        <w:rPr>
          <w:rFonts w:ascii="Times New Roman" w:eastAsia="Times New Roman" w:hAnsi="Times New Roman"/>
          <w:lang w:eastAsia="pl-PL"/>
        </w:rPr>
        <w:t xml:space="preserve">, ustala się: </w:t>
      </w:r>
    </w:p>
    <w:p w14:paraId="11886520" w14:textId="577F4561" w:rsidR="00214ECE" w:rsidRPr="00A73B84" w:rsidRDefault="00214ECE">
      <w:pPr>
        <w:numPr>
          <w:ilvl w:val="3"/>
          <w:numId w:val="200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lastRenderedPageBreak/>
        <w:t>przeznaczenie podstawowe:</w:t>
      </w:r>
      <w:r w:rsidR="0081148C" w:rsidRPr="00A73B84">
        <w:rPr>
          <w:rFonts w:ascii="Times New Roman" w:eastAsia="Times New Roman" w:hAnsi="Times New Roman"/>
        </w:rPr>
        <w:t xml:space="preserve"> teren usług bezpieczeństwa i porządku publicznego lub usług biurowych i administracji</w:t>
      </w:r>
    </w:p>
    <w:p w14:paraId="4E68212A" w14:textId="4EB1FA5B" w:rsidR="00214ECE" w:rsidRPr="00A73B84" w:rsidRDefault="00214ECE">
      <w:pPr>
        <w:numPr>
          <w:ilvl w:val="3"/>
          <w:numId w:val="200"/>
        </w:numPr>
        <w:spacing w:line="280" w:lineRule="exact"/>
        <w:ind w:left="709" w:right="-142" w:hanging="425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</w:rPr>
        <w:t xml:space="preserve">przeznaczenie uzupełniające: </w:t>
      </w:r>
      <w:r w:rsidR="00BD731D" w:rsidRPr="00A73B84">
        <w:rPr>
          <w:rFonts w:ascii="Times New Roman" w:eastAsia="Times New Roman" w:hAnsi="Times New Roman"/>
        </w:rPr>
        <w:t xml:space="preserve">teren </w:t>
      </w:r>
      <w:r w:rsidR="00C119F7" w:rsidRPr="00A73B84">
        <w:rPr>
          <w:rFonts w:ascii="Times New Roman" w:eastAsia="Times New Roman" w:hAnsi="Times New Roman"/>
        </w:rPr>
        <w:t>usług handlu detalicznego, usług gastronomii</w:t>
      </w:r>
      <w:r w:rsidRPr="00A73B84">
        <w:rPr>
          <w:rFonts w:ascii="Times New Roman" w:eastAsia="Times New Roman" w:hAnsi="Times New Roman"/>
        </w:rPr>
        <w:t>.</w:t>
      </w:r>
    </w:p>
    <w:p w14:paraId="0BCD1F8E" w14:textId="21444492" w:rsidR="00AA2190" w:rsidRPr="00A73B84" w:rsidRDefault="00AA219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3577BD" w:rsidRPr="00A73B84">
        <w:rPr>
          <w:rFonts w:ascii="Times New Roman" w:hAnsi="Times New Roman"/>
        </w:rPr>
        <w:t>ie</w:t>
      </w:r>
      <w:r w:rsidRPr="00A73B84">
        <w:rPr>
          <w:rFonts w:ascii="Times New Roman" w:hAnsi="Times New Roman"/>
        </w:rPr>
        <w:t>, o który</w:t>
      </w:r>
      <w:r w:rsidR="003577BD" w:rsidRPr="00A73B84">
        <w:rPr>
          <w:rFonts w:ascii="Times New Roman" w:hAnsi="Times New Roman"/>
        </w:rPr>
        <w:t>m</w:t>
      </w:r>
      <w:r w:rsidRPr="00A73B84">
        <w:rPr>
          <w:rFonts w:ascii="Times New Roman" w:hAnsi="Times New Roman"/>
        </w:rPr>
        <w:t xml:space="preserve">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57402F26" w14:textId="77777777" w:rsidR="00AA2190" w:rsidRPr="00A73B84" w:rsidRDefault="00AA2190">
      <w:pPr>
        <w:numPr>
          <w:ilvl w:val="0"/>
          <w:numId w:val="19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45DB738" w14:textId="77777777" w:rsidR="00AA2190" w:rsidRPr="00A73B84" w:rsidRDefault="00AA2190">
      <w:pPr>
        <w:numPr>
          <w:ilvl w:val="0"/>
          <w:numId w:val="19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 i ścieżek rowerowych</w:t>
      </w:r>
      <w:r w:rsidRPr="00A73B84">
        <w:rPr>
          <w:rFonts w:ascii="Times New Roman" w:hAnsi="Times New Roman"/>
        </w:rPr>
        <w:t>;</w:t>
      </w:r>
    </w:p>
    <w:p w14:paraId="2A4AC732" w14:textId="77777777" w:rsidR="00AA2190" w:rsidRPr="00A73B84" w:rsidRDefault="00AA2190">
      <w:pPr>
        <w:numPr>
          <w:ilvl w:val="0"/>
          <w:numId w:val="19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do parkowania;</w:t>
      </w:r>
    </w:p>
    <w:p w14:paraId="11C89991" w14:textId="77777777" w:rsidR="00AA2190" w:rsidRPr="00A73B84" w:rsidRDefault="00AA2190">
      <w:pPr>
        <w:numPr>
          <w:ilvl w:val="0"/>
          <w:numId w:val="19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57B7FF54" w14:textId="1DDD1A8C" w:rsidR="00AA2190" w:rsidRPr="00A73B84" w:rsidRDefault="00AA2190">
      <w:pPr>
        <w:numPr>
          <w:ilvl w:val="0"/>
          <w:numId w:val="19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8CB276F" w14:textId="77777777" w:rsidR="00AA2190" w:rsidRPr="00A73B84" w:rsidRDefault="00AA2190">
      <w:pPr>
        <w:numPr>
          <w:ilvl w:val="0"/>
          <w:numId w:val="196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4B4B912" w14:textId="6F6B6888" w:rsidR="00AA2190" w:rsidRPr="00A73B84" w:rsidRDefault="00AA219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</w:t>
      </w:r>
      <w:r w:rsidRPr="00A73B84">
        <w:rPr>
          <w:rFonts w:ascii="Times New Roman" w:hAnsi="Times New Roman"/>
        </w:rPr>
        <w:t>:</w:t>
      </w:r>
    </w:p>
    <w:p w14:paraId="142CC906" w14:textId="77777777" w:rsidR="00AA2190" w:rsidRPr="00A73B84" w:rsidRDefault="00AA2190">
      <w:pPr>
        <w:numPr>
          <w:ilvl w:val="0"/>
          <w:numId w:val="197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528AAB9" w14:textId="77777777" w:rsidR="00AA2190" w:rsidRPr="00A73B84" w:rsidRDefault="00AA2190">
      <w:pPr>
        <w:numPr>
          <w:ilvl w:val="0"/>
          <w:numId w:val="197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nadziemna</w:t>
      </w:r>
      <w:r w:rsidRPr="00A73B84">
        <w:rPr>
          <w:rFonts w:ascii="Times New Roman" w:eastAsia="Times New Roman" w:hAnsi="Times New Roman"/>
          <w:lang w:eastAsia="pl-PL"/>
        </w:rPr>
        <w:t xml:space="preserve"> intensywność zabudowy:</w:t>
      </w:r>
    </w:p>
    <w:p w14:paraId="542A2FE1" w14:textId="77777777" w:rsidR="00AA2190" w:rsidRPr="00A73B84" w:rsidRDefault="00AA2190">
      <w:pPr>
        <w:numPr>
          <w:ilvl w:val="0"/>
          <w:numId w:val="198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0,3,</w:t>
      </w:r>
    </w:p>
    <w:p w14:paraId="717BBF2D" w14:textId="77777777" w:rsidR="00AA2190" w:rsidRPr="00A73B84" w:rsidRDefault="00AA2190">
      <w:pPr>
        <w:numPr>
          <w:ilvl w:val="0"/>
          <w:numId w:val="198"/>
        </w:numPr>
        <w:tabs>
          <w:tab w:val="left" w:pos="1080"/>
        </w:tabs>
        <w:spacing w:line="280" w:lineRule="exact"/>
        <w:ind w:left="108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33620587" w14:textId="77777777" w:rsidR="00AA2190" w:rsidRPr="00A73B84" w:rsidRDefault="00AA2190">
      <w:pPr>
        <w:numPr>
          <w:ilvl w:val="0"/>
          <w:numId w:val="197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214ECE" w:rsidRPr="00A73B84">
        <w:rPr>
          <w:rFonts w:ascii="Times New Roman" w:eastAsia="Times New Roman" w:hAnsi="Times New Roman"/>
          <w:bCs/>
          <w:lang w:eastAsia="pl-PL"/>
        </w:rPr>
        <w:t>7</w:t>
      </w:r>
      <w:r w:rsidRPr="00A73B84">
        <w:rPr>
          <w:rFonts w:ascii="Times New Roman" w:eastAsia="Times New Roman" w:hAnsi="Times New Roman"/>
          <w:bCs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27AE056" w14:textId="77777777" w:rsidR="00AA2190" w:rsidRPr="00A73B84" w:rsidRDefault="00AA2190">
      <w:pPr>
        <w:numPr>
          <w:ilvl w:val="0"/>
          <w:numId w:val="197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214ECE" w:rsidRPr="00A73B84">
        <w:rPr>
          <w:rFonts w:ascii="Times New Roman" w:eastAsia="Times New Roman" w:hAnsi="Times New Roman"/>
          <w:bCs/>
          <w:lang w:eastAsia="pl-PL"/>
        </w:rPr>
        <w:t>2</w:t>
      </w:r>
      <w:r w:rsidRPr="00A73B84">
        <w:rPr>
          <w:rFonts w:ascii="Times New Roman" w:eastAsia="Times New Roman" w:hAnsi="Times New Roman"/>
          <w:bCs/>
          <w:lang w:eastAsia="pl-PL"/>
        </w:rPr>
        <w:t>0%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EFD2A58" w14:textId="77777777" w:rsidR="00AA2190" w:rsidRPr="00A73B84" w:rsidRDefault="00AA2190">
      <w:pPr>
        <w:numPr>
          <w:ilvl w:val="0"/>
          <w:numId w:val="197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14E4969" w14:textId="77777777" w:rsidR="00AA2190" w:rsidRPr="00A73B84" w:rsidRDefault="00AA2190">
      <w:pPr>
        <w:pStyle w:val="Teksttreci1"/>
        <w:numPr>
          <w:ilvl w:val="8"/>
          <w:numId w:val="199"/>
        </w:numPr>
        <w:shd w:val="clear" w:color="auto" w:fill="auto"/>
        <w:tabs>
          <w:tab w:val="left" w:pos="993"/>
        </w:tabs>
        <w:spacing w:before="0" w:after="0" w:line="280" w:lineRule="exact"/>
        <w:ind w:left="709" w:right="-142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dla budynków – </w:t>
      </w:r>
      <w:r w:rsidR="00214ECE" w:rsidRPr="00A73B84">
        <w:rPr>
          <w:sz w:val="22"/>
          <w:szCs w:val="22"/>
        </w:rPr>
        <w:t>9</w:t>
      </w:r>
      <w:r w:rsidRPr="00A73B84">
        <w:rPr>
          <w:sz w:val="22"/>
          <w:szCs w:val="22"/>
        </w:rPr>
        <w:t>m;</w:t>
      </w:r>
    </w:p>
    <w:p w14:paraId="13631A03" w14:textId="77777777" w:rsidR="00AA2190" w:rsidRPr="00A73B84" w:rsidRDefault="00AA2190">
      <w:pPr>
        <w:pStyle w:val="Teksttreci1"/>
        <w:numPr>
          <w:ilvl w:val="8"/>
          <w:numId w:val="199"/>
        </w:numPr>
        <w:shd w:val="clear" w:color="auto" w:fill="auto"/>
        <w:tabs>
          <w:tab w:val="left" w:pos="993"/>
        </w:tabs>
        <w:spacing w:before="0" w:after="0" w:line="280" w:lineRule="exact"/>
        <w:ind w:left="709" w:right="-142"/>
        <w:jc w:val="both"/>
        <w:rPr>
          <w:sz w:val="22"/>
          <w:szCs w:val="22"/>
        </w:rPr>
      </w:pPr>
      <w:r w:rsidRPr="00A73B84">
        <w:rPr>
          <w:sz w:val="22"/>
          <w:szCs w:val="22"/>
          <w:lang w:eastAsia="pl-PL"/>
        </w:rPr>
        <w:t>dla pozostałych obiektów budowlanych – 2</w:t>
      </w:r>
      <w:r w:rsidR="00214ECE" w:rsidRPr="00A73B84">
        <w:rPr>
          <w:sz w:val="22"/>
          <w:szCs w:val="22"/>
          <w:lang w:eastAsia="pl-PL"/>
        </w:rPr>
        <w:t>5</w:t>
      </w:r>
      <w:r w:rsidRPr="00A73B84">
        <w:rPr>
          <w:sz w:val="22"/>
          <w:szCs w:val="22"/>
          <w:lang w:eastAsia="pl-PL"/>
        </w:rPr>
        <w:t>m;</w:t>
      </w:r>
    </w:p>
    <w:p w14:paraId="5BE9A8E6" w14:textId="77777777" w:rsidR="00AA2190" w:rsidRPr="00A73B84" w:rsidRDefault="00214ECE">
      <w:pPr>
        <w:numPr>
          <w:ilvl w:val="0"/>
          <w:numId w:val="197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2E016828" w14:textId="4139CBAD" w:rsidR="005E458C" w:rsidRPr="00A73B84" w:rsidRDefault="005E458C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F67DBA" w:rsidRPr="00A73B84">
        <w:rPr>
          <w:rFonts w:ascii="Times New Roman" w:eastAsia="Times New Roman" w:hAnsi="Times New Roman"/>
          <w:b/>
          <w:lang w:eastAsia="pl-PL"/>
        </w:rPr>
        <w:t>100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1UA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07058FE4" w14:textId="77777777" w:rsidR="005E458C" w:rsidRPr="00A73B84" w:rsidRDefault="005E458C">
      <w:pPr>
        <w:numPr>
          <w:ilvl w:val="0"/>
          <w:numId w:val="22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</w:t>
      </w:r>
      <w:r w:rsidR="00B21989" w:rsidRPr="00A73B84">
        <w:rPr>
          <w:rFonts w:ascii="Times New Roman" w:hAnsi="Times New Roman"/>
          <w:lang w:eastAsia="pl-PL"/>
        </w:rPr>
        <w:t xml:space="preserve"> teren usług biurowych i administracji;</w:t>
      </w:r>
    </w:p>
    <w:p w14:paraId="7B6DCAA2" w14:textId="02D49C54" w:rsidR="00B21989" w:rsidRPr="00A73B84" w:rsidRDefault="005E458C">
      <w:pPr>
        <w:numPr>
          <w:ilvl w:val="0"/>
          <w:numId w:val="22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</w:t>
      </w:r>
      <w:r w:rsidR="00B21989" w:rsidRPr="00A73B84">
        <w:rPr>
          <w:rFonts w:ascii="Times New Roman" w:hAnsi="Times New Roman"/>
          <w:lang w:eastAsia="pl-PL"/>
        </w:rPr>
        <w:t>:</w:t>
      </w:r>
      <w:r w:rsidR="0081148C" w:rsidRPr="00A73B84">
        <w:rPr>
          <w:rFonts w:ascii="Times New Roman" w:hAnsi="Times New Roman"/>
          <w:lang w:eastAsia="pl-PL"/>
        </w:rPr>
        <w:t xml:space="preserve"> </w:t>
      </w:r>
    </w:p>
    <w:p w14:paraId="3E039A85" w14:textId="126ADF31" w:rsidR="00B21989" w:rsidRPr="00A73B84" w:rsidRDefault="0081148C">
      <w:pPr>
        <w:numPr>
          <w:ilvl w:val="1"/>
          <w:numId w:val="2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teren usług handlu detalicznego, usług gastronomii</w:t>
      </w:r>
      <w:r w:rsidR="00B21989" w:rsidRPr="00A73B84">
        <w:rPr>
          <w:rFonts w:ascii="Times New Roman" w:hAnsi="Times New Roman"/>
          <w:lang w:eastAsia="pl-PL"/>
        </w:rPr>
        <w:t>,</w:t>
      </w:r>
    </w:p>
    <w:p w14:paraId="2B4BA8EC" w14:textId="4BE6DC57" w:rsidR="005E458C" w:rsidRPr="00A73B84" w:rsidRDefault="00BD731D">
      <w:pPr>
        <w:numPr>
          <w:ilvl w:val="1"/>
          <w:numId w:val="22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teren </w:t>
      </w:r>
      <w:r w:rsidR="005E458C" w:rsidRPr="00A73B84">
        <w:rPr>
          <w:rFonts w:ascii="Times New Roman" w:hAnsi="Times New Roman"/>
          <w:lang w:eastAsia="pl-PL"/>
        </w:rPr>
        <w:t>parking</w:t>
      </w:r>
      <w:r w:rsidRPr="00A73B84">
        <w:rPr>
          <w:rFonts w:ascii="Times New Roman" w:hAnsi="Times New Roman"/>
          <w:lang w:eastAsia="pl-PL"/>
        </w:rPr>
        <w:t>u</w:t>
      </w:r>
      <w:r w:rsidR="005E458C" w:rsidRPr="00A73B84">
        <w:rPr>
          <w:rFonts w:ascii="Times New Roman" w:hAnsi="Times New Roman"/>
          <w:lang w:eastAsia="pl-PL"/>
        </w:rPr>
        <w:t>.</w:t>
      </w:r>
    </w:p>
    <w:p w14:paraId="109C3FF4" w14:textId="5D38B64D" w:rsidR="005E458C" w:rsidRPr="00A73B84" w:rsidRDefault="005E458C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terenie,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554E1B6D" w14:textId="77777777" w:rsidR="005E458C" w:rsidRPr="00A73B84" w:rsidRDefault="005E458C">
      <w:pPr>
        <w:numPr>
          <w:ilvl w:val="0"/>
          <w:numId w:val="22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07F0FBF" w14:textId="77777777" w:rsidR="005E458C" w:rsidRPr="00A73B84" w:rsidRDefault="005E458C">
      <w:pPr>
        <w:numPr>
          <w:ilvl w:val="0"/>
          <w:numId w:val="22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158BE27D" w14:textId="77777777" w:rsidR="005E458C" w:rsidRPr="00A73B84" w:rsidRDefault="005E458C">
      <w:pPr>
        <w:numPr>
          <w:ilvl w:val="0"/>
          <w:numId w:val="22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327C8F8E" w14:textId="0F2584AE" w:rsidR="005E458C" w:rsidRPr="00A73B84" w:rsidRDefault="005E458C">
      <w:pPr>
        <w:numPr>
          <w:ilvl w:val="0"/>
          <w:numId w:val="22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6F9C12A0" w14:textId="658D2720" w:rsidR="005E458C" w:rsidRPr="00A73B84" w:rsidRDefault="005E458C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4. </w:t>
      </w:r>
      <w:r w:rsidRPr="00A73B84">
        <w:rPr>
          <w:rFonts w:ascii="Times New Roman" w:hAnsi="Times New Roman"/>
        </w:rPr>
        <w:t xml:space="preserve">Na terenie,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3A2E223B" w14:textId="77777777" w:rsidR="005E458C" w:rsidRPr="00A73B84" w:rsidRDefault="005E458C">
      <w:pPr>
        <w:numPr>
          <w:ilvl w:val="0"/>
          <w:numId w:val="22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6E4049B" w14:textId="77777777" w:rsidR="005E458C" w:rsidRPr="00A73B84" w:rsidRDefault="005E458C">
      <w:pPr>
        <w:numPr>
          <w:ilvl w:val="0"/>
          <w:numId w:val="256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B21989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4491799D" w14:textId="77777777" w:rsidR="005E458C" w:rsidRPr="00A73B84" w:rsidRDefault="005E458C">
      <w:pPr>
        <w:numPr>
          <w:ilvl w:val="0"/>
          <w:numId w:val="256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B21989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B21989" w:rsidRPr="00A73B84">
        <w:rPr>
          <w:rFonts w:ascii="Times New Roman" w:eastAsia="Times New Roman" w:hAnsi="Times New Roman"/>
          <w:lang w:eastAsia="pl-PL"/>
        </w:rPr>
        <w:t>8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BF34491" w14:textId="77777777" w:rsidR="005E458C" w:rsidRPr="00A73B84" w:rsidRDefault="005E458C">
      <w:pPr>
        <w:numPr>
          <w:ilvl w:val="0"/>
          <w:numId w:val="22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</w:t>
      </w:r>
      <w:r w:rsidRPr="00A73B84">
        <w:rPr>
          <w:rFonts w:ascii="Times New Roman" w:eastAsia="Times New Roman" w:hAnsi="Times New Roman"/>
          <w:lang w:eastAsia="pl-PL"/>
        </w:rPr>
        <w:t xml:space="preserve"> 60%;</w:t>
      </w:r>
    </w:p>
    <w:p w14:paraId="5E9A41EB" w14:textId="77777777" w:rsidR="005E458C" w:rsidRPr="00A73B84" w:rsidRDefault="005E458C">
      <w:pPr>
        <w:numPr>
          <w:ilvl w:val="0"/>
          <w:numId w:val="22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5%;</w:t>
      </w:r>
    </w:p>
    <w:p w14:paraId="5EDFCD01" w14:textId="77777777" w:rsidR="005E458C" w:rsidRPr="00A73B84" w:rsidRDefault="005E458C">
      <w:pPr>
        <w:numPr>
          <w:ilvl w:val="0"/>
          <w:numId w:val="22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AC88A23" w14:textId="77777777" w:rsidR="005E458C" w:rsidRPr="00A73B84" w:rsidRDefault="005E458C">
      <w:pPr>
        <w:numPr>
          <w:ilvl w:val="1"/>
          <w:numId w:val="2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usługowych – 1</w:t>
      </w:r>
      <w:r w:rsidR="00B21989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m,</w:t>
      </w:r>
    </w:p>
    <w:p w14:paraId="0A683457" w14:textId="77777777" w:rsidR="005E458C" w:rsidRPr="00A73B84" w:rsidRDefault="00B21989">
      <w:pPr>
        <w:numPr>
          <w:ilvl w:val="1"/>
          <w:numId w:val="2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</w:t>
      </w:r>
      <w:r w:rsidRPr="00A73B84">
        <w:rPr>
          <w:rFonts w:ascii="Times New Roman" w:hAnsi="Times New Roman"/>
        </w:rPr>
        <w:t xml:space="preserve">gospodarczych, garaży </w:t>
      </w:r>
      <w:r w:rsidRPr="00A73B84">
        <w:rPr>
          <w:rFonts w:ascii="Times New Roman" w:eastAsia="Times New Roman" w:hAnsi="Times New Roman"/>
          <w:lang w:eastAsia="pl-PL"/>
        </w:rPr>
        <w:t>– 6 m</w:t>
      </w:r>
    </w:p>
    <w:p w14:paraId="5AAC95FE" w14:textId="77777777" w:rsidR="005E458C" w:rsidRPr="00A73B84" w:rsidRDefault="005E458C">
      <w:pPr>
        <w:numPr>
          <w:ilvl w:val="1"/>
          <w:numId w:val="223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</w:t>
      </w:r>
      <w:r w:rsidR="00B21989" w:rsidRPr="00A73B84">
        <w:rPr>
          <w:rFonts w:ascii="Times New Roman" w:eastAsia="Times New Roman" w:hAnsi="Times New Roman"/>
          <w:lang w:eastAsia="pl-PL"/>
        </w:rPr>
        <w:t xml:space="preserve"> – 15m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A030771" w14:textId="77777777" w:rsidR="005E458C" w:rsidRPr="00A73B84" w:rsidRDefault="005E458C">
      <w:pPr>
        <w:numPr>
          <w:ilvl w:val="0"/>
          <w:numId w:val="22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zasady kształtowania dachów:</w:t>
      </w:r>
    </w:p>
    <w:p w14:paraId="51414F8B" w14:textId="77777777" w:rsidR="00E039F6" w:rsidRPr="00A73B84" w:rsidRDefault="00E039F6">
      <w:pPr>
        <w:numPr>
          <w:ilvl w:val="1"/>
          <w:numId w:val="25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lastRenderedPageBreak/>
        <w:t>dla budynków usługowych - dachy symetryczne, dwuspadowe, wielospadowe lub mansardowe, o kącie nachylenia głównych połaci od 30° do 45°</w:t>
      </w:r>
      <w:r w:rsidRPr="00A73B84">
        <w:rPr>
          <w:rFonts w:ascii="Times New Roman" w:hAnsi="Times New Roman"/>
        </w:rPr>
        <w:t>,</w:t>
      </w:r>
    </w:p>
    <w:p w14:paraId="51956B00" w14:textId="77777777" w:rsidR="00E039F6" w:rsidRPr="00A73B84" w:rsidRDefault="00E039F6">
      <w:pPr>
        <w:numPr>
          <w:ilvl w:val="1"/>
          <w:numId w:val="25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budynków gospodarczych i garaży - dachy symetryczne, dwuspadowe lub wielospadowe, o kącie nachylenia głównych połaci od 25° do 45°, lub dachy płaskie,</w:t>
      </w:r>
    </w:p>
    <w:p w14:paraId="6C36C13B" w14:textId="77777777" w:rsidR="00E039F6" w:rsidRPr="00A73B84" w:rsidRDefault="00E039F6">
      <w:pPr>
        <w:numPr>
          <w:ilvl w:val="1"/>
          <w:numId w:val="25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dopuszczalne kąty spadku połaci dachowych nie dotyczą naczółków, lukarn, zadaszeń wejść do budynków i tarasów,</w:t>
      </w:r>
    </w:p>
    <w:p w14:paraId="0B9FD34C" w14:textId="3E240704" w:rsidR="00E039F6" w:rsidRPr="00A73B84" w:rsidRDefault="00E039F6">
      <w:pPr>
        <w:numPr>
          <w:ilvl w:val="1"/>
          <w:numId w:val="257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</w:t>
      </w:r>
      <w:r w:rsidRPr="00A73B84">
        <w:rPr>
          <w:rFonts w:ascii="Times New Roman" w:eastAsia="TimesNewRomanPSMT" w:hAnsi="Times New Roman"/>
        </w:rPr>
        <w:t>.</w:t>
      </w:r>
    </w:p>
    <w:p w14:paraId="0D79BC97" w14:textId="11FFCA2B" w:rsidR="00B33B72" w:rsidRPr="00A73B84" w:rsidRDefault="00B33B72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974ECF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1U-P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6U-P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B6252E" w:rsidRPr="00A73B84">
        <w:rPr>
          <w:rFonts w:ascii="Times New Roman" w:eastAsia="Times New Roman" w:hAnsi="Times New Roman"/>
          <w:b/>
          <w:lang w:eastAsia="pl-PL"/>
        </w:rPr>
        <w:t>7</w:t>
      </w:r>
      <w:r w:rsidR="00B6252E" w:rsidRPr="00A73B84">
        <w:rPr>
          <w:rFonts w:ascii="Times New Roman" w:eastAsia="Times New Roman" w:hAnsi="Times New Roman"/>
          <w:b/>
          <w:lang w:eastAsia="pl-PL"/>
        </w:rPr>
        <w:t>U-P</w:t>
      </w:r>
      <w:r w:rsidR="00B6252E" w:rsidRPr="00A73B84">
        <w:rPr>
          <w:rFonts w:ascii="Times New Roman" w:eastAsia="Times New Roman" w:hAnsi="Times New Roman"/>
          <w:lang w:eastAsia="pl-PL"/>
        </w:rPr>
        <w:t xml:space="preserve">, </w:t>
      </w:r>
      <w:r w:rsidR="00B6252E" w:rsidRPr="00A73B84">
        <w:rPr>
          <w:rFonts w:ascii="Times New Roman" w:eastAsia="Times New Roman" w:hAnsi="Times New Roman"/>
          <w:b/>
          <w:lang w:eastAsia="pl-PL"/>
        </w:rPr>
        <w:t>8U-P</w:t>
      </w:r>
      <w:r w:rsidR="00B6252E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9U-P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10U-P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11U-P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12U-P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13U-P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14U-P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1244A641" w14:textId="11FD0ED1" w:rsidR="00B33B72" w:rsidRPr="00A73B84" w:rsidRDefault="001903BD">
      <w:pPr>
        <w:numPr>
          <w:ilvl w:val="0"/>
          <w:numId w:val="134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podstawowe: teren usług</w:t>
      </w:r>
      <w:r w:rsidR="00FC2C65" w:rsidRPr="00A73B84">
        <w:rPr>
          <w:rFonts w:ascii="Times New Roman" w:hAnsi="Times New Roman"/>
          <w:lang w:eastAsia="pl-PL"/>
        </w:rPr>
        <w:t>, z wykluczeniem usług handlu wielkopowierzchniowego</w:t>
      </w:r>
      <w:r w:rsidRPr="00A73B84">
        <w:rPr>
          <w:rFonts w:ascii="Times New Roman" w:hAnsi="Times New Roman"/>
          <w:lang w:eastAsia="pl-PL"/>
        </w:rPr>
        <w:t xml:space="preserve"> lub teren produkcji, z wykluczeniem </w:t>
      </w:r>
      <w:r w:rsidRPr="00A73B84">
        <w:rPr>
          <w:rFonts w:ascii="Times New Roman" w:eastAsia="Times New Roman" w:hAnsi="Times New Roman"/>
          <w:lang w:eastAsia="pl-PL"/>
        </w:rPr>
        <w:t>elektrowni wiatrowej i przemysłu portowego</w:t>
      </w:r>
      <w:r w:rsidR="00B33B72" w:rsidRPr="00A73B84">
        <w:rPr>
          <w:rFonts w:ascii="Times New Roman" w:hAnsi="Times New Roman"/>
          <w:lang w:eastAsia="pl-PL"/>
        </w:rPr>
        <w:t>:</w:t>
      </w:r>
    </w:p>
    <w:p w14:paraId="75628547" w14:textId="1E1C3483" w:rsidR="00B33B72" w:rsidRPr="00A73B84" w:rsidRDefault="00B33B72">
      <w:pPr>
        <w:numPr>
          <w:ilvl w:val="0"/>
          <w:numId w:val="134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CA40A8" w:rsidRPr="00A73B84">
        <w:rPr>
          <w:rFonts w:ascii="Times New Roman" w:hAnsi="Times New Roman"/>
          <w:lang w:eastAsia="pl-PL"/>
        </w:rPr>
        <w:t xml:space="preserve">teren </w:t>
      </w:r>
      <w:r w:rsidRPr="00A73B84">
        <w:rPr>
          <w:rFonts w:ascii="Times New Roman" w:hAnsi="Times New Roman"/>
          <w:lang w:eastAsia="pl-PL"/>
        </w:rPr>
        <w:t>parking</w:t>
      </w:r>
      <w:r w:rsidR="00CA40A8" w:rsidRPr="00A73B84">
        <w:rPr>
          <w:rFonts w:ascii="Times New Roman" w:hAnsi="Times New Roman"/>
          <w:lang w:eastAsia="pl-PL"/>
        </w:rPr>
        <w:t>u</w:t>
      </w:r>
      <w:r w:rsidRPr="00A73B84">
        <w:rPr>
          <w:rFonts w:ascii="Times New Roman" w:hAnsi="Times New Roman"/>
          <w:lang w:eastAsia="pl-PL"/>
        </w:rPr>
        <w:t>.</w:t>
      </w:r>
    </w:p>
    <w:p w14:paraId="5F9FDD3E" w14:textId="6BA1BA1A" w:rsidR="00B33B72" w:rsidRPr="00A73B84" w:rsidRDefault="00B33B7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którym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12F77575" w14:textId="77777777" w:rsidR="00B33B72" w:rsidRPr="00A73B84" w:rsidRDefault="00B33B72">
      <w:pPr>
        <w:numPr>
          <w:ilvl w:val="0"/>
          <w:numId w:val="13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A61CC7E" w14:textId="77777777" w:rsidR="00B33B72" w:rsidRPr="00A73B84" w:rsidRDefault="00B33B72">
      <w:pPr>
        <w:numPr>
          <w:ilvl w:val="0"/>
          <w:numId w:val="13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54EEC016" w14:textId="77777777" w:rsidR="00B33B72" w:rsidRPr="00A73B84" w:rsidRDefault="00B33B72">
      <w:pPr>
        <w:numPr>
          <w:ilvl w:val="0"/>
          <w:numId w:val="13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664BDC50" w14:textId="4C13E8E9" w:rsidR="00B33B72" w:rsidRPr="00A73B84" w:rsidRDefault="00B33B72">
      <w:pPr>
        <w:numPr>
          <w:ilvl w:val="0"/>
          <w:numId w:val="13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74FDE7B" w14:textId="77777777" w:rsidR="00B33B72" w:rsidRPr="00A73B84" w:rsidRDefault="00B33B72">
      <w:pPr>
        <w:numPr>
          <w:ilvl w:val="0"/>
          <w:numId w:val="13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</w:t>
      </w:r>
    </w:p>
    <w:p w14:paraId="1E16BA00" w14:textId="02E64BA2" w:rsidR="00B33B72" w:rsidRPr="00A73B84" w:rsidRDefault="00B33B72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68EA5702" w14:textId="7777777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planu;</w:t>
      </w:r>
    </w:p>
    <w:p w14:paraId="0118CCBC" w14:textId="7777777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F72F614" w14:textId="77777777" w:rsidR="00B33B72" w:rsidRPr="00A73B84" w:rsidRDefault="00B33B72">
      <w:pPr>
        <w:numPr>
          <w:ilvl w:val="0"/>
          <w:numId w:val="18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6857366E" w14:textId="77777777" w:rsidR="00B33B72" w:rsidRPr="00A73B84" w:rsidRDefault="00B33B72">
      <w:pPr>
        <w:numPr>
          <w:ilvl w:val="0"/>
          <w:numId w:val="188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74D00525" w14:textId="7777777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40%;</w:t>
      </w:r>
    </w:p>
    <w:p w14:paraId="6B62433E" w14:textId="7777777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10%;</w:t>
      </w:r>
    </w:p>
    <w:p w14:paraId="33BA8375" w14:textId="7777777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1551E291" w14:textId="7301B7C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807B26" w:rsidRPr="00A73B84">
        <w:rPr>
          <w:rFonts w:ascii="Times New Roman" w:eastAsia="Times New Roman" w:hAnsi="Times New Roman"/>
          <w:lang w:eastAsia="pl-PL"/>
        </w:rPr>
        <w:t xml:space="preserve"> – 15m;</w:t>
      </w:r>
    </w:p>
    <w:p w14:paraId="047C9CAF" w14:textId="77777777" w:rsidR="00B33B72" w:rsidRPr="00A73B84" w:rsidRDefault="00B33B72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3B9392D5" w14:textId="77777777" w:rsidR="00B33B72" w:rsidRPr="00A73B84" w:rsidRDefault="00B33B72" w:rsidP="00B33B73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którym mowa w ust. 1:</w:t>
      </w:r>
    </w:p>
    <w:p w14:paraId="2774C421" w14:textId="1F21D50F" w:rsidR="00FA69AE" w:rsidRPr="00A73B84" w:rsidRDefault="00B33B72">
      <w:pPr>
        <w:numPr>
          <w:ilvl w:val="0"/>
          <w:numId w:val="189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</w:t>
      </w:r>
      <w:r w:rsidR="00807B26" w:rsidRPr="00A73B84">
        <w:rPr>
          <w:rFonts w:ascii="Times New Roman" w:hAnsi="Times New Roman"/>
        </w:rPr>
        <w:t xml:space="preserve"> 2000 m</w:t>
      </w:r>
      <w:r w:rsidR="00807B26" w:rsidRPr="00A73B84">
        <w:rPr>
          <w:rFonts w:ascii="Times New Roman" w:hAnsi="Times New Roman"/>
          <w:vertAlign w:val="superscript"/>
        </w:rPr>
        <w:t>2</w:t>
      </w:r>
      <w:r w:rsidR="00807B26" w:rsidRPr="00A73B84">
        <w:rPr>
          <w:rFonts w:ascii="Times New Roman" w:hAnsi="Times New Roman"/>
        </w:rPr>
        <w:t>;</w:t>
      </w:r>
    </w:p>
    <w:p w14:paraId="6062A9AF" w14:textId="77777777" w:rsidR="00B33B72" w:rsidRPr="00A73B84" w:rsidRDefault="00B33B72">
      <w:pPr>
        <w:numPr>
          <w:ilvl w:val="0"/>
          <w:numId w:val="189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441480CE" w14:textId="77777777" w:rsidR="00B33B72" w:rsidRPr="00A73B84" w:rsidRDefault="00B33B72">
      <w:pPr>
        <w:numPr>
          <w:ilvl w:val="0"/>
          <w:numId w:val="189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1-2, nie obowiązują przy wydzielaniu działek budowlanych pod infrastrukturę techniczną i komunikację wewnętrzną.</w:t>
      </w:r>
    </w:p>
    <w:p w14:paraId="3C22A585" w14:textId="7C6B8E5B" w:rsidR="002D4FDB" w:rsidRPr="00A73B84" w:rsidRDefault="002D4FDB" w:rsidP="002D4FDB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91F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terenu oznaczonego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symbolem </w:t>
      </w:r>
      <w:r w:rsidRPr="00A73B84">
        <w:rPr>
          <w:rFonts w:ascii="Times New Roman" w:eastAsia="Times New Roman" w:hAnsi="Times New Roman"/>
          <w:b/>
          <w:lang w:eastAsia="pl-PL"/>
        </w:rPr>
        <w:t>3U-P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1834A933" w14:textId="70BBB97B" w:rsidR="002D4FDB" w:rsidRPr="00A73B84" w:rsidRDefault="002D4FDB">
      <w:pPr>
        <w:numPr>
          <w:ilvl w:val="0"/>
          <w:numId w:val="19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podstawowe: </w:t>
      </w:r>
      <w:r w:rsidR="00FC2C65" w:rsidRPr="00A73B84">
        <w:rPr>
          <w:rFonts w:ascii="Times New Roman" w:hAnsi="Times New Roman"/>
          <w:lang w:eastAsia="pl-PL"/>
        </w:rPr>
        <w:t>teren usług, z wykluczeniem usług handlu wielkopowierzchniowego</w:t>
      </w:r>
      <w:r w:rsidRPr="00A73B84">
        <w:rPr>
          <w:rFonts w:ascii="Times New Roman" w:hAnsi="Times New Roman"/>
          <w:lang w:eastAsia="pl-PL"/>
        </w:rPr>
        <w:t xml:space="preserve"> lub teren produkcji, z wykluczeniem </w:t>
      </w:r>
      <w:r w:rsidRPr="00A73B84">
        <w:rPr>
          <w:rFonts w:ascii="Times New Roman" w:eastAsia="Times New Roman" w:hAnsi="Times New Roman"/>
          <w:lang w:eastAsia="pl-PL"/>
        </w:rPr>
        <w:t>elektrowni wiatrowej i przemysłu portowego;</w:t>
      </w:r>
    </w:p>
    <w:p w14:paraId="374BC0C0" w14:textId="77777777" w:rsidR="002D4FDB" w:rsidRPr="00A73B84" w:rsidRDefault="002D4FDB">
      <w:pPr>
        <w:numPr>
          <w:ilvl w:val="0"/>
          <w:numId w:val="190"/>
        </w:numPr>
        <w:spacing w:line="280" w:lineRule="exact"/>
        <w:ind w:left="709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 teren parkingu.</w:t>
      </w:r>
    </w:p>
    <w:p w14:paraId="702E5A91" w14:textId="77777777" w:rsidR="002D4FDB" w:rsidRPr="00A73B84" w:rsidRDefault="002D4FDB" w:rsidP="002D4FDB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którym mowa w ust. 1, dopuszcza się realizację zagospodarowania oraz urządzeń i obiektów towarzyszących, zapewniających prawidłowe korzystanie z tego terenu zgodnie z jego przeznaczeniem, w szczególności:</w:t>
      </w:r>
    </w:p>
    <w:p w14:paraId="3D555E31" w14:textId="77777777" w:rsidR="002D4FDB" w:rsidRPr="00A73B84" w:rsidRDefault="002D4FDB">
      <w:pPr>
        <w:numPr>
          <w:ilvl w:val="0"/>
          <w:numId w:val="19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F0B5ED6" w14:textId="77777777" w:rsidR="002D4FDB" w:rsidRPr="00A73B84" w:rsidRDefault="002D4FDB">
      <w:pPr>
        <w:numPr>
          <w:ilvl w:val="0"/>
          <w:numId w:val="19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4241F3D6" w14:textId="77777777" w:rsidR="002D4FDB" w:rsidRPr="00A73B84" w:rsidRDefault="002D4FDB">
      <w:pPr>
        <w:numPr>
          <w:ilvl w:val="0"/>
          <w:numId w:val="19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77342624" w14:textId="77777777" w:rsidR="002D4FDB" w:rsidRPr="00A73B84" w:rsidRDefault="002D4FDB">
      <w:pPr>
        <w:numPr>
          <w:ilvl w:val="0"/>
          <w:numId w:val="19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budowli terenowych takich, jak: podjazdy, schody, pochylnie, rampy, mury oporowe, itp.;</w:t>
      </w:r>
    </w:p>
    <w:p w14:paraId="26A82545" w14:textId="77777777" w:rsidR="002D4FDB" w:rsidRPr="00A73B84" w:rsidRDefault="002D4FDB">
      <w:pPr>
        <w:numPr>
          <w:ilvl w:val="0"/>
          <w:numId w:val="19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</w:t>
      </w:r>
    </w:p>
    <w:p w14:paraId="1BAA9B04" w14:textId="346CCD5B" w:rsidR="002D4FDB" w:rsidRPr="00A73B84" w:rsidRDefault="002D4FDB" w:rsidP="002D4FDB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7B099ED9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planu;</w:t>
      </w:r>
    </w:p>
    <w:p w14:paraId="3B1FE617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51CAD28D" w14:textId="77777777" w:rsidR="002D4FDB" w:rsidRPr="00A73B84" w:rsidRDefault="002D4FDB">
      <w:pPr>
        <w:numPr>
          <w:ilvl w:val="0"/>
          <w:numId w:val="193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6CFC4F06" w14:textId="77777777" w:rsidR="002D4FDB" w:rsidRPr="00A73B84" w:rsidRDefault="002D4FDB">
      <w:pPr>
        <w:numPr>
          <w:ilvl w:val="0"/>
          <w:numId w:val="193"/>
        </w:numPr>
        <w:tabs>
          <w:tab w:val="clear" w:pos="1440"/>
          <w:tab w:val="num" w:pos="1134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1,2;</w:t>
      </w:r>
    </w:p>
    <w:p w14:paraId="26709749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40%;</w:t>
      </w:r>
    </w:p>
    <w:p w14:paraId="486899F8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20%;</w:t>
      </w:r>
    </w:p>
    <w:p w14:paraId="6FE79FC0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23E86EBB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 – 12m;</w:t>
      </w:r>
    </w:p>
    <w:p w14:paraId="26ECB7A7" w14:textId="77777777" w:rsidR="002D4FDB" w:rsidRPr="00A73B84" w:rsidRDefault="002D4FDB">
      <w:pPr>
        <w:numPr>
          <w:ilvl w:val="0"/>
          <w:numId w:val="19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6AA0E66F" w14:textId="51DC24E0" w:rsidR="00005F8C" w:rsidRPr="00A73B84" w:rsidRDefault="00005F8C" w:rsidP="002D4FDB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 Dla stanowisk archeologicznych zlokalizowanych na terenie, o którym mowa w ust. 1, należy uwzględnić ustalenia zwarte §8 ust. 13.</w:t>
      </w:r>
    </w:p>
    <w:p w14:paraId="624E5297" w14:textId="75947835" w:rsidR="002D4FDB" w:rsidRPr="00A73B84" w:rsidRDefault="00005F8C" w:rsidP="002D4FDB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6</w:t>
      </w:r>
      <w:r w:rsidR="002D4FDB" w:rsidRPr="00A73B84">
        <w:rPr>
          <w:rFonts w:ascii="Times New Roman" w:hAnsi="Times New Roman"/>
        </w:rPr>
        <w:t>. Na terenach, o którym mowa w ust. 1:</w:t>
      </w:r>
    </w:p>
    <w:p w14:paraId="71C34B49" w14:textId="77777777" w:rsidR="002D4FDB" w:rsidRPr="00A73B84" w:rsidRDefault="002D4FDB">
      <w:pPr>
        <w:numPr>
          <w:ilvl w:val="0"/>
          <w:numId w:val="194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 – 1500 m</w:t>
      </w:r>
      <w:r w:rsidRPr="00A73B84">
        <w:rPr>
          <w:rFonts w:ascii="Times New Roman" w:hAnsi="Times New Roman"/>
          <w:vertAlign w:val="superscript"/>
        </w:rPr>
        <w:t>2</w:t>
      </w:r>
      <w:r w:rsidRPr="00A73B84">
        <w:rPr>
          <w:rFonts w:ascii="Times New Roman" w:hAnsi="Times New Roman"/>
        </w:rPr>
        <w:t>;</w:t>
      </w:r>
    </w:p>
    <w:p w14:paraId="6C2C26F4" w14:textId="77777777" w:rsidR="002D4FDB" w:rsidRPr="00A73B84" w:rsidRDefault="002D4FDB">
      <w:pPr>
        <w:numPr>
          <w:ilvl w:val="0"/>
          <w:numId w:val="194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w przypadku, gdy powierzchnia działki uniemożliwia wydzielenie działek budowlanych o parametrach ustalonych w pkt 1, dopuszcza się pomniejszenie powierzchni jednej z wydzielanych działek o 10%;</w:t>
      </w:r>
    </w:p>
    <w:p w14:paraId="74DF4D28" w14:textId="77777777" w:rsidR="002D4FDB" w:rsidRPr="00A73B84" w:rsidRDefault="002D4FDB">
      <w:pPr>
        <w:numPr>
          <w:ilvl w:val="0"/>
          <w:numId w:val="194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1-2, nie obowiązują przy wydzielaniu działek budowlanych pod infrastrukturę techniczną i komunikację wewnętrzną.</w:t>
      </w:r>
    </w:p>
    <w:p w14:paraId="636AC6CB" w14:textId="73DF5E42" w:rsidR="00807B26" w:rsidRPr="00A73B84" w:rsidRDefault="00807B26" w:rsidP="00807B26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4B091F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3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</w:t>
      </w:r>
      <w:r w:rsidRPr="00A73B84">
        <w:rPr>
          <w:rFonts w:ascii="Times New Roman" w:eastAsia="Times New Roman" w:hAnsi="Times New Roman"/>
          <w:b/>
          <w:lang w:eastAsia="pl-PL"/>
        </w:rPr>
        <w:t xml:space="preserve"> 4U-P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5U-P</w:t>
      </w:r>
      <w:r w:rsidRPr="00A73B84">
        <w:rPr>
          <w:rFonts w:ascii="Times New Roman" w:eastAsia="Times New Roman" w:hAnsi="Times New Roman"/>
          <w:lang w:eastAsia="pl-PL"/>
        </w:rPr>
        <w:t>, ustala się:</w:t>
      </w:r>
    </w:p>
    <w:p w14:paraId="125949EB" w14:textId="4068BE7D" w:rsidR="00807B26" w:rsidRPr="00A73B84" w:rsidRDefault="00807B26">
      <w:pPr>
        <w:numPr>
          <w:ilvl w:val="0"/>
          <w:numId w:val="609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podstawowe: </w:t>
      </w:r>
      <w:r w:rsidR="00FC2C65" w:rsidRPr="00A73B84">
        <w:rPr>
          <w:rFonts w:ascii="Times New Roman" w:hAnsi="Times New Roman"/>
          <w:lang w:eastAsia="pl-PL"/>
        </w:rPr>
        <w:t xml:space="preserve">teren usług, z wykluczeniem usług handlu wielkopowierzchniowego </w:t>
      </w:r>
      <w:r w:rsidRPr="00A73B84">
        <w:rPr>
          <w:rFonts w:ascii="Times New Roman" w:hAnsi="Times New Roman"/>
          <w:lang w:eastAsia="pl-PL"/>
        </w:rPr>
        <w:t xml:space="preserve">lub teren produkcji, z wykluczeniem </w:t>
      </w:r>
      <w:r w:rsidRPr="00A73B84">
        <w:rPr>
          <w:rFonts w:ascii="Times New Roman" w:eastAsia="Times New Roman" w:hAnsi="Times New Roman"/>
          <w:lang w:eastAsia="pl-PL"/>
        </w:rPr>
        <w:t>elektrowni wiatrowej i przemysłu portowego</w:t>
      </w:r>
      <w:r w:rsidRPr="00A73B84">
        <w:rPr>
          <w:rFonts w:ascii="Times New Roman" w:hAnsi="Times New Roman"/>
          <w:lang w:eastAsia="pl-PL"/>
        </w:rPr>
        <w:t>:</w:t>
      </w:r>
    </w:p>
    <w:p w14:paraId="06756CA1" w14:textId="77777777" w:rsidR="00807B26" w:rsidRPr="00A73B84" w:rsidRDefault="00807B26">
      <w:pPr>
        <w:numPr>
          <w:ilvl w:val="0"/>
          <w:numId w:val="609"/>
        </w:numPr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uzupełniające: teren parkingu.</w:t>
      </w:r>
    </w:p>
    <w:p w14:paraId="61D50F10" w14:textId="77777777" w:rsidR="00807B26" w:rsidRPr="00A73B84" w:rsidRDefault="00807B26" w:rsidP="00807B26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którym mowa w ust. 1, dopuszcza się realizację zagospodarowania oraz urządzeń i obiektów towarzyszących, zapewniających prawidłowe korzystanie z tego terenu zgodnie z jego przeznaczeniem, w szczególności:</w:t>
      </w:r>
    </w:p>
    <w:p w14:paraId="45AFC9F4" w14:textId="77777777" w:rsidR="00807B26" w:rsidRPr="00A73B84" w:rsidRDefault="00807B26">
      <w:pPr>
        <w:numPr>
          <w:ilvl w:val="0"/>
          <w:numId w:val="610"/>
        </w:numPr>
        <w:tabs>
          <w:tab w:val="left" w:pos="709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3E37A20" w14:textId="77777777" w:rsidR="00807B26" w:rsidRPr="00A73B84" w:rsidRDefault="00807B26">
      <w:pPr>
        <w:numPr>
          <w:ilvl w:val="0"/>
          <w:numId w:val="610"/>
        </w:numPr>
        <w:tabs>
          <w:tab w:val="left" w:pos="709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48D0C0FE" w14:textId="77777777" w:rsidR="00807B26" w:rsidRPr="00A73B84" w:rsidRDefault="00807B26">
      <w:pPr>
        <w:numPr>
          <w:ilvl w:val="0"/>
          <w:numId w:val="610"/>
        </w:numPr>
        <w:tabs>
          <w:tab w:val="left" w:pos="709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0B889FED" w14:textId="77777777" w:rsidR="00807B26" w:rsidRPr="00A73B84" w:rsidRDefault="00807B26">
      <w:pPr>
        <w:numPr>
          <w:ilvl w:val="0"/>
          <w:numId w:val="610"/>
        </w:numPr>
        <w:tabs>
          <w:tab w:val="left" w:pos="709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budowli terenowych takich, jak: podjazdy, schody, pochylnie, rampy, mury oporowe, itp.;</w:t>
      </w:r>
    </w:p>
    <w:p w14:paraId="136BFDCC" w14:textId="77777777" w:rsidR="00807B26" w:rsidRPr="00A73B84" w:rsidRDefault="00807B26">
      <w:pPr>
        <w:numPr>
          <w:ilvl w:val="0"/>
          <w:numId w:val="610"/>
        </w:numPr>
        <w:tabs>
          <w:tab w:val="left" w:pos="709"/>
        </w:tabs>
        <w:suppressAutoHyphens/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</w:t>
      </w:r>
    </w:p>
    <w:p w14:paraId="30F44584" w14:textId="52134931" w:rsidR="00807B26" w:rsidRPr="00A73B84" w:rsidRDefault="00807B26" w:rsidP="00807B26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terenach, o którym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261B9A98" w14:textId="77777777" w:rsidR="00807B26" w:rsidRPr="00A73B84" w:rsidRDefault="00807B26">
      <w:pPr>
        <w:numPr>
          <w:ilvl w:val="0"/>
          <w:numId w:val="611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planu;</w:t>
      </w:r>
    </w:p>
    <w:p w14:paraId="0C067132" w14:textId="77777777" w:rsidR="00807B26" w:rsidRPr="00A73B84" w:rsidRDefault="00807B26">
      <w:pPr>
        <w:numPr>
          <w:ilvl w:val="0"/>
          <w:numId w:val="611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E313293" w14:textId="77777777" w:rsidR="00807B26" w:rsidRPr="00A73B84" w:rsidRDefault="00807B26">
      <w:pPr>
        <w:numPr>
          <w:ilvl w:val="1"/>
          <w:numId w:val="61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706E2012" w14:textId="69E69E78" w:rsidR="00807B26" w:rsidRPr="00A73B84" w:rsidRDefault="00807B26">
      <w:pPr>
        <w:numPr>
          <w:ilvl w:val="1"/>
          <w:numId w:val="61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2D4FDB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2D4FDB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BD13751" w14:textId="02996D1E" w:rsidR="00807B26" w:rsidRPr="00A73B84" w:rsidRDefault="00807B26">
      <w:pPr>
        <w:numPr>
          <w:ilvl w:val="0"/>
          <w:numId w:val="611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Pr="00A73B84">
        <w:rPr>
          <w:rFonts w:ascii="Times New Roman" w:eastAsia="Times New Roman" w:hAnsi="Times New Roman"/>
          <w:lang w:eastAsia="pl-PL"/>
        </w:rPr>
        <w:t>70%;</w:t>
      </w:r>
    </w:p>
    <w:p w14:paraId="3444041B" w14:textId="77777777" w:rsidR="00807B26" w:rsidRPr="00A73B84" w:rsidRDefault="00807B26">
      <w:pPr>
        <w:numPr>
          <w:ilvl w:val="0"/>
          <w:numId w:val="611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Pr="00A73B84">
        <w:rPr>
          <w:rFonts w:ascii="Times New Roman" w:eastAsia="Times New Roman" w:hAnsi="Times New Roman"/>
          <w:lang w:eastAsia="pl-PL"/>
        </w:rPr>
        <w:t>10%;</w:t>
      </w:r>
    </w:p>
    <w:p w14:paraId="305E45F1" w14:textId="77777777" w:rsidR="00807B26" w:rsidRPr="00A73B84" w:rsidRDefault="00807B26">
      <w:pPr>
        <w:numPr>
          <w:ilvl w:val="0"/>
          <w:numId w:val="611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</w:t>
      </w:r>
      <w:r w:rsidRPr="00A73B84">
        <w:rPr>
          <w:rFonts w:ascii="Times New Roman" w:eastAsia="TimesNewRomanPSMT" w:hAnsi="Times New Roman"/>
        </w:rPr>
        <w:t xml:space="preserve"> zachowanie w maksymalnym stopniu zieleni wysokiej;</w:t>
      </w:r>
    </w:p>
    <w:p w14:paraId="2BAE08FE" w14:textId="77777777" w:rsidR="00807B26" w:rsidRPr="00A73B84" w:rsidRDefault="00807B26">
      <w:pPr>
        <w:numPr>
          <w:ilvl w:val="0"/>
          <w:numId w:val="611"/>
        </w:numPr>
        <w:spacing w:line="280" w:lineRule="exact"/>
        <w:ind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 – 15m;</w:t>
      </w:r>
    </w:p>
    <w:p w14:paraId="4E9BB4F7" w14:textId="77777777" w:rsidR="00807B26" w:rsidRPr="00A73B84" w:rsidRDefault="00807B26">
      <w:pPr>
        <w:numPr>
          <w:ilvl w:val="0"/>
          <w:numId w:val="13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467A4684" w14:textId="77777777" w:rsidR="00807B26" w:rsidRPr="00A73B84" w:rsidRDefault="00807B26" w:rsidP="00807B26">
      <w:pPr>
        <w:tabs>
          <w:tab w:val="left" w:pos="0"/>
        </w:tabs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5. Na terenach, o którym mowa w ust. 1:</w:t>
      </w:r>
    </w:p>
    <w:p w14:paraId="5BF0072D" w14:textId="3F305E13" w:rsidR="00807B26" w:rsidRPr="00A73B84" w:rsidRDefault="00807B26">
      <w:pPr>
        <w:numPr>
          <w:ilvl w:val="0"/>
          <w:numId w:val="613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powierzchnia </w:t>
      </w:r>
      <w:proofErr w:type="spellStart"/>
      <w:r w:rsidRPr="00A73B84">
        <w:rPr>
          <w:rFonts w:ascii="Times New Roman" w:hAnsi="Times New Roman"/>
        </w:rPr>
        <w:t>nowowydzielanej</w:t>
      </w:r>
      <w:proofErr w:type="spellEnd"/>
      <w:r w:rsidRPr="00A73B84">
        <w:rPr>
          <w:rFonts w:ascii="Times New Roman" w:hAnsi="Times New Roman"/>
        </w:rPr>
        <w:t xml:space="preserve"> działki budowlanej nie może być mniejsza niż</w:t>
      </w:r>
      <w:r w:rsidR="002D4FDB" w:rsidRPr="00A73B84">
        <w:rPr>
          <w:rFonts w:ascii="Times New Roman" w:hAnsi="Times New Roman"/>
        </w:rPr>
        <w:t xml:space="preserve"> 2000 m</w:t>
      </w:r>
      <w:r w:rsidR="002D4FDB" w:rsidRPr="00A73B84">
        <w:rPr>
          <w:rFonts w:ascii="Times New Roman" w:hAnsi="Times New Roman"/>
          <w:vertAlign w:val="superscript"/>
        </w:rPr>
        <w:t>2</w:t>
      </w:r>
      <w:r w:rsidR="002D4FDB" w:rsidRPr="00A73B84">
        <w:rPr>
          <w:rFonts w:ascii="Times New Roman" w:hAnsi="Times New Roman"/>
        </w:rPr>
        <w:t>;</w:t>
      </w:r>
    </w:p>
    <w:p w14:paraId="3B3D1B3F" w14:textId="77777777" w:rsidR="00807B26" w:rsidRPr="00A73B84" w:rsidRDefault="00807B26">
      <w:pPr>
        <w:numPr>
          <w:ilvl w:val="0"/>
          <w:numId w:val="613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w przypadku, gdy powierzchnia działki uniemożliwia wydzielenie działek budowlanych o parametrach ustalonych w pkt 1, dopuszcza się pomniejszenie powierzchni jednej z wydzielanych działek o 10%;</w:t>
      </w:r>
    </w:p>
    <w:p w14:paraId="324B2112" w14:textId="77777777" w:rsidR="00807B26" w:rsidRPr="00A73B84" w:rsidRDefault="00807B26">
      <w:pPr>
        <w:numPr>
          <w:ilvl w:val="0"/>
          <w:numId w:val="613"/>
        </w:numPr>
        <w:tabs>
          <w:tab w:val="left" w:pos="709"/>
        </w:tabs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ustalenia, o których mowa w pkt 1-2, nie obowiązują przy wydzielaniu działek budowlanych pod infrastrukturę techniczną i komunikację wewnętrzną.</w:t>
      </w:r>
    </w:p>
    <w:p w14:paraId="4F07F9B2" w14:textId="59A21F75" w:rsidR="00154680" w:rsidRPr="00A73B84" w:rsidRDefault="0015468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3ZP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4ZP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5ZP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6ZP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7ZP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8ZP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9ZP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10ZP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11ZP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12ZP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13ZP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14ZP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15ZP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16ZP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17ZP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18ZP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19ZP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20ZP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23ZP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25ZP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26ZP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27ZP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="000622A7" w:rsidRPr="00A73B84">
        <w:rPr>
          <w:rFonts w:ascii="Times New Roman" w:eastAsia="Times New Roman" w:hAnsi="Times New Roman"/>
          <w:b/>
          <w:lang w:eastAsia="pl-PL"/>
        </w:rPr>
        <w:t>28ZP</w:t>
      </w:r>
      <w:r w:rsidR="000622A7" w:rsidRPr="00A73B84">
        <w:rPr>
          <w:rFonts w:ascii="Times New Roman" w:eastAsia="Times New Roman" w:hAnsi="Times New Roman"/>
          <w:lang w:eastAsia="pl-PL"/>
        </w:rPr>
        <w:t xml:space="preserve">, </w:t>
      </w:r>
      <w:r w:rsidR="00292672" w:rsidRPr="00A73B84">
        <w:rPr>
          <w:rFonts w:ascii="Times New Roman" w:eastAsia="Times New Roman" w:hAnsi="Times New Roman"/>
          <w:b/>
          <w:lang w:eastAsia="pl-PL"/>
        </w:rPr>
        <w:t>29ZP</w:t>
      </w:r>
      <w:r w:rsidR="00292672" w:rsidRPr="00A73B84">
        <w:rPr>
          <w:rFonts w:ascii="Times New Roman" w:eastAsia="Times New Roman" w:hAnsi="Times New Roman"/>
          <w:lang w:eastAsia="pl-PL"/>
        </w:rPr>
        <w:t xml:space="preserve">, </w:t>
      </w:r>
      <w:r w:rsidR="00292672" w:rsidRPr="00A73B84">
        <w:rPr>
          <w:rFonts w:ascii="Times New Roman" w:eastAsia="Times New Roman" w:hAnsi="Times New Roman"/>
          <w:b/>
          <w:lang w:eastAsia="pl-PL"/>
        </w:rPr>
        <w:t>30</w:t>
      </w:r>
      <w:r w:rsidR="00292672" w:rsidRPr="00A73B84">
        <w:rPr>
          <w:rFonts w:ascii="Times New Roman" w:eastAsia="Times New Roman" w:hAnsi="Times New Roman"/>
          <w:b/>
          <w:lang w:eastAsia="pl-PL"/>
        </w:rPr>
        <w:t>ZP</w:t>
      </w:r>
      <w:r w:rsidR="00292672"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lang w:eastAsia="pl-PL"/>
        </w:rPr>
        <w:t>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tereny zieleni urządzonej.</w:t>
      </w:r>
    </w:p>
    <w:p w14:paraId="000305B3" w14:textId="77777777" w:rsidR="00A23522" w:rsidRPr="00A73B84" w:rsidRDefault="00154680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2. </w:t>
      </w:r>
      <w:r w:rsidR="00A23522" w:rsidRPr="00A73B84">
        <w:rPr>
          <w:sz w:val="22"/>
          <w:szCs w:val="22"/>
        </w:rPr>
        <w:t>Na terenach, o których mowa w ust. 1:</w:t>
      </w:r>
    </w:p>
    <w:p w14:paraId="0EFE43F3" w14:textId="77777777" w:rsidR="00A23522" w:rsidRPr="00A73B84" w:rsidRDefault="00A23522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zabudowy, z zastrzeżeniem pkt 2;</w:t>
      </w:r>
    </w:p>
    <w:p w14:paraId="4B81834A" w14:textId="3A12DB49" w:rsidR="00A23522" w:rsidRPr="00A73B84" w:rsidRDefault="00E83E13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realizację zagospodarowania oraz urządzeń i obiektów towarzyszących, zapewniających prawidłowe korzystanie z tego terenu zgodnie z jego przeznaczeniem, w szczególności</w:t>
      </w:r>
      <w:r w:rsidR="00A23522" w:rsidRPr="00A73B84">
        <w:rPr>
          <w:rFonts w:ascii="Times New Roman" w:hAnsi="Times New Roman"/>
        </w:rPr>
        <w:t>:</w:t>
      </w:r>
    </w:p>
    <w:p w14:paraId="42969685" w14:textId="77777777" w:rsidR="00A23522" w:rsidRPr="00A73B84" w:rsidRDefault="00A23522">
      <w:pPr>
        <w:numPr>
          <w:ilvl w:val="1"/>
          <w:numId w:val="5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26194C60" w14:textId="77777777" w:rsidR="00A23522" w:rsidRPr="00A73B84" w:rsidRDefault="00A23522">
      <w:pPr>
        <w:numPr>
          <w:ilvl w:val="1"/>
          <w:numId w:val="5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dojść, ciągów pieszych i ścieżek rowerowych,</w:t>
      </w:r>
    </w:p>
    <w:p w14:paraId="3393D378" w14:textId="77777777" w:rsidR="00D721F5" w:rsidRPr="00A73B84" w:rsidRDefault="006078ED">
      <w:pPr>
        <w:numPr>
          <w:ilvl w:val="1"/>
          <w:numId w:val="5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</w:t>
      </w:r>
      <w:r w:rsidR="0051262B" w:rsidRPr="00A73B84">
        <w:rPr>
          <w:rFonts w:ascii="Times New Roman" w:eastAsia="TimesNewRomanPSMT" w:hAnsi="Times New Roman"/>
        </w:rPr>
        <w:t xml:space="preserve"> rekreacji jak: miejsca do gier, place zabaw, siłownie zewnętrzne,</w:t>
      </w:r>
      <w:r w:rsidR="0064027D" w:rsidRPr="00A73B84">
        <w:rPr>
          <w:rFonts w:ascii="Times New Roman" w:eastAsia="TimesNewRomanPSMT" w:hAnsi="Times New Roman"/>
        </w:rPr>
        <w:t xml:space="preserve"> boiska,</w:t>
      </w:r>
    </w:p>
    <w:p w14:paraId="49247F34" w14:textId="77777777" w:rsidR="00A23522" w:rsidRPr="00A73B84" w:rsidRDefault="00A23522">
      <w:pPr>
        <w:numPr>
          <w:ilvl w:val="1"/>
          <w:numId w:val="5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cieków i zbiorników wodnych, rowów melioracyjnych,</w:t>
      </w:r>
    </w:p>
    <w:p w14:paraId="1830DB37" w14:textId="275452C8" w:rsidR="00A23522" w:rsidRPr="00A73B84" w:rsidRDefault="00A23522">
      <w:pPr>
        <w:numPr>
          <w:ilvl w:val="1"/>
          <w:numId w:val="5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55680FC" w14:textId="77777777" w:rsidR="00A23522" w:rsidRPr="00A73B84" w:rsidRDefault="00A23522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ustala się zachowanie naturalnego ukształtowania terenów oraz istniejących na terenach drzew;</w:t>
      </w:r>
    </w:p>
    <w:p w14:paraId="029EF946" w14:textId="77777777" w:rsidR="0051262B" w:rsidRPr="00A73B84" w:rsidRDefault="0051262B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teren 1ZP pełni funkcję historycznego parku miejskiego, w którym ustala się ochronę układu i kompozycji alejek parku;</w:t>
      </w:r>
    </w:p>
    <w:p w14:paraId="27CDAEF9" w14:textId="77777777" w:rsidR="00A161BD" w:rsidRPr="00A73B84" w:rsidRDefault="00A161BD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na terenach 2ZP, 3ZP, 4ZP, obowiązuje realizacja szpaleru zieleni wysokiej pojedynczego lub podwójnego, równolegle do ulicy;</w:t>
      </w:r>
    </w:p>
    <w:p w14:paraId="18BE574F" w14:textId="77777777" w:rsidR="0064027D" w:rsidRPr="00A73B84" w:rsidRDefault="0064027D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teren 5ZP jest terenem dawnego cmentarza, dla którego ustala się zachowanie i ochronę układu i kompozycji alei;</w:t>
      </w:r>
    </w:p>
    <w:p w14:paraId="59283BCD" w14:textId="77777777" w:rsidR="00DE34CA" w:rsidRPr="00A73B84" w:rsidRDefault="00DE34CA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 xml:space="preserve">dopuszcza się tymczasowe obiekty </w:t>
      </w:r>
      <w:r w:rsidRPr="00A73B84">
        <w:rPr>
          <w:rFonts w:ascii="Times New Roman" w:hAnsi="Times New Roman"/>
        </w:rPr>
        <w:t xml:space="preserve">handlowe i gastronomiczne, o lekkiej konstrukcji łatwej do demontażu, takie </w:t>
      </w:r>
      <w:r w:rsidRPr="00A73B84">
        <w:rPr>
          <w:rFonts w:ascii="Times New Roman" w:eastAsia="TimesNewRomanPSMT" w:hAnsi="Times New Roman"/>
        </w:rPr>
        <w:t xml:space="preserve">jak: namioty, zadaszenia, sceny, stoiska gastronomiczne, </w:t>
      </w:r>
      <w:r w:rsidRPr="00A73B84">
        <w:rPr>
          <w:rFonts w:ascii="Times New Roman" w:hAnsi="Times New Roman"/>
        </w:rPr>
        <w:t>o maksymalnej wysokości 5,5m</w:t>
      </w:r>
      <w:r w:rsidRPr="00A73B84">
        <w:rPr>
          <w:rFonts w:ascii="Times New Roman" w:eastAsia="TimesNewRomanPSMT" w:hAnsi="Times New Roman"/>
        </w:rPr>
        <w:t>, przy czym obiekty te dopuszcza się każdorazowo na czas trwania imprezy plenerowej, czas jej przygotowania oraz demontażu obiektów po jej zakończeniu;</w:t>
      </w:r>
    </w:p>
    <w:p w14:paraId="778B19F6" w14:textId="4D9335F4" w:rsidR="00F43C32" w:rsidRPr="00A73B84" w:rsidRDefault="00A23522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</w:t>
      </w:r>
      <w:r w:rsidR="00F43C32" w:rsidRPr="00A73B84">
        <w:rPr>
          <w:rFonts w:ascii="Times New Roman" w:eastAsia="Times New Roman" w:hAnsi="Times New Roman"/>
          <w:bCs/>
          <w:lang w:eastAsia="pl-PL"/>
        </w:rPr>
        <w:t>:</w:t>
      </w:r>
    </w:p>
    <w:p w14:paraId="2E6FE130" w14:textId="6588CCE1" w:rsidR="0051262B" w:rsidRPr="00A73B84" w:rsidRDefault="0051262B">
      <w:pPr>
        <w:numPr>
          <w:ilvl w:val="1"/>
          <w:numId w:val="57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Cs/>
          <w:lang w:eastAsia="pl-PL"/>
        </w:rPr>
        <w:t>dla terenów: 2ZP, 3ZP, 4ZP</w:t>
      </w:r>
      <w:r w:rsidR="00292672" w:rsidRPr="00A73B84">
        <w:rPr>
          <w:rFonts w:ascii="Times New Roman" w:eastAsia="Times New Roman" w:hAnsi="Times New Roman"/>
          <w:bCs/>
          <w:lang w:eastAsia="pl-PL"/>
        </w:rPr>
        <w:t>, 30ZP</w:t>
      </w:r>
      <w:r w:rsidRPr="00A73B84">
        <w:rPr>
          <w:rFonts w:ascii="Times New Roman" w:eastAsia="Times New Roman" w:hAnsi="Times New Roman"/>
          <w:lang w:eastAsia="pl-PL"/>
        </w:rPr>
        <w:t xml:space="preserve"> – 50%,</w:t>
      </w:r>
    </w:p>
    <w:p w14:paraId="151EBACB" w14:textId="77777777" w:rsidR="0051262B" w:rsidRPr="00A73B84" w:rsidRDefault="0051262B">
      <w:pPr>
        <w:numPr>
          <w:ilvl w:val="1"/>
          <w:numId w:val="57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Cs/>
          <w:lang w:eastAsia="pl-PL"/>
        </w:rPr>
        <w:t>dla teren</w:t>
      </w:r>
      <w:r w:rsidR="0047533C" w:rsidRPr="00A73B84">
        <w:rPr>
          <w:rFonts w:ascii="Times New Roman" w:eastAsia="Times New Roman" w:hAnsi="Times New Roman"/>
          <w:bCs/>
          <w:lang w:eastAsia="pl-PL"/>
        </w:rPr>
        <w:t>u</w:t>
      </w:r>
      <w:r w:rsidRPr="00A73B84">
        <w:rPr>
          <w:rFonts w:ascii="Times New Roman" w:eastAsia="Times New Roman" w:hAnsi="Times New Roman"/>
          <w:bCs/>
          <w:lang w:eastAsia="pl-PL"/>
        </w:rPr>
        <w:t>: 8ZP</w:t>
      </w:r>
      <w:r w:rsidR="0047533C" w:rsidRPr="00A73B84">
        <w:rPr>
          <w:rFonts w:ascii="Times New Roman" w:eastAsia="Times New Roman" w:hAnsi="Times New Roman"/>
          <w:bCs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60%,</w:t>
      </w:r>
    </w:p>
    <w:p w14:paraId="56F0B4BE" w14:textId="77777777" w:rsidR="00A23522" w:rsidRPr="00A73B84" w:rsidRDefault="00F43C32">
      <w:pPr>
        <w:numPr>
          <w:ilvl w:val="1"/>
          <w:numId w:val="57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Cs/>
          <w:lang w:eastAsia="pl-PL"/>
        </w:rPr>
        <w:t>dla terenów:</w:t>
      </w:r>
      <w:r w:rsidR="0051262B" w:rsidRPr="00A73B84">
        <w:rPr>
          <w:rFonts w:ascii="Times New Roman" w:eastAsia="Times New Roman" w:hAnsi="Times New Roman"/>
          <w:bCs/>
          <w:lang w:eastAsia="pl-PL"/>
        </w:rPr>
        <w:t xml:space="preserve"> 5ZP</w:t>
      </w:r>
      <w:r w:rsidR="0064027D" w:rsidRPr="00A73B84">
        <w:rPr>
          <w:rFonts w:ascii="Times New Roman" w:eastAsia="Times New Roman" w:hAnsi="Times New Roman"/>
          <w:bCs/>
          <w:lang w:eastAsia="pl-PL"/>
        </w:rPr>
        <w:t>, 10ZP</w:t>
      </w:r>
      <w:r w:rsidR="00A23522" w:rsidRPr="00A73B84">
        <w:rPr>
          <w:rFonts w:ascii="Times New Roman" w:eastAsia="Times New Roman" w:hAnsi="Times New Roman"/>
          <w:lang w:eastAsia="pl-PL"/>
        </w:rPr>
        <w:t xml:space="preserve"> – 70%</w:t>
      </w:r>
      <w:r w:rsidR="0051262B" w:rsidRPr="00A73B84">
        <w:rPr>
          <w:rFonts w:ascii="Times New Roman" w:eastAsia="Times New Roman" w:hAnsi="Times New Roman"/>
          <w:lang w:eastAsia="pl-PL"/>
        </w:rPr>
        <w:t>,</w:t>
      </w:r>
    </w:p>
    <w:p w14:paraId="6B52C34C" w14:textId="763B879F" w:rsidR="00F43C32" w:rsidRPr="00A73B84" w:rsidRDefault="00F43C32">
      <w:pPr>
        <w:numPr>
          <w:ilvl w:val="1"/>
          <w:numId w:val="57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Cs/>
          <w:lang w:eastAsia="pl-PL"/>
        </w:rPr>
        <w:t xml:space="preserve">dla terenów: </w:t>
      </w:r>
      <w:r w:rsidR="0064027D" w:rsidRPr="00A73B84">
        <w:rPr>
          <w:rFonts w:ascii="Times New Roman" w:eastAsia="Times New Roman" w:hAnsi="Times New Roman"/>
          <w:lang w:eastAsia="pl-PL"/>
        </w:rPr>
        <w:t>6ZP, 7ZP, 9</w:t>
      </w:r>
      <w:r w:rsidR="0051262B" w:rsidRPr="00A73B84">
        <w:rPr>
          <w:rFonts w:ascii="Times New Roman" w:eastAsia="Times New Roman" w:hAnsi="Times New Roman"/>
          <w:lang w:eastAsia="pl-PL"/>
        </w:rPr>
        <w:t xml:space="preserve">ZP, 12ZP, </w:t>
      </w:r>
      <w:r w:rsidR="00CB5DAA" w:rsidRPr="00A73B84">
        <w:rPr>
          <w:rFonts w:ascii="Times New Roman" w:eastAsia="Times New Roman" w:hAnsi="Times New Roman"/>
          <w:lang w:eastAsia="pl-PL"/>
        </w:rPr>
        <w:t>13ZP, 14ZP, 15ZP,</w:t>
      </w:r>
      <w:r w:rsidR="0051262B" w:rsidRPr="00A73B84">
        <w:rPr>
          <w:rFonts w:ascii="Times New Roman" w:eastAsia="Times New Roman" w:hAnsi="Times New Roman"/>
          <w:lang w:eastAsia="pl-PL"/>
        </w:rPr>
        <w:t xml:space="preserve"> </w:t>
      </w:r>
      <w:r w:rsidR="00CB5DAA" w:rsidRPr="00A73B84">
        <w:rPr>
          <w:rFonts w:ascii="Times New Roman" w:eastAsia="Times New Roman" w:hAnsi="Times New Roman"/>
          <w:lang w:eastAsia="pl-PL"/>
        </w:rPr>
        <w:t xml:space="preserve">16ZP, </w:t>
      </w:r>
      <w:r w:rsidR="0051262B" w:rsidRPr="00A73B84">
        <w:rPr>
          <w:rFonts w:ascii="Times New Roman" w:eastAsia="Times New Roman" w:hAnsi="Times New Roman"/>
          <w:lang w:eastAsia="pl-PL"/>
        </w:rPr>
        <w:t>17ZP, 18ZP, 19ZP, 20ZP</w:t>
      </w:r>
      <w:r w:rsidR="0047533C" w:rsidRPr="00A73B84">
        <w:rPr>
          <w:rFonts w:ascii="Times New Roman" w:eastAsia="Times New Roman" w:hAnsi="Times New Roman"/>
          <w:lang w:eastAsia="pl-PL"/>
        </w:rPr>
        <w:t>,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47533C" w:rsidRPr="00A73B84">
        <w:rPr>
          <w:rFonts w:ascii="Times New Roman" w:eastAsia="Times New Roman" w:hAnsi="Times New Roman"/>
          <w:bCs/>
          <w:lang w:eastAsia="pl-PL"/>
        </w:rPr>
        <w:t>25ZP, 26ZP, 27ZP, 28ZP</w:t>
      </w:r>
      <w:r w:rsidR="000622A7" w:rsidRPr="00A73B84">
        <w:rPr>
          <w:rFonts w:ascii="Times New Roman" w:eastAsia="Times New Roman" w:hAnsi="Times New Roman"/>
          <w:bCs/>
          <w:lang w:eastAsia="pl-PL"/>
        </w:rPr>
        <w:t>, 29ZP</w:t>
      </w:r>
      <w:r w:rsidR="009565BA" w:rsidRPr="00A73B84">
        <w:rPr>
          <w:rFonts w:ascii="Times New Roman" w:eastAsia="Times New Roman" w:hAnsi="Times New Roman"/>
          <w:bCs/>
          <w:lang w:eastAsia="pl-PL"/>
        </w:rPr>
        <w:t xml:space="preserve"> </w:t>
      </w:r>
      <w:r w:rsidRPr="00A73B84">
        <w:rPr>
          <w:rFonts w:ascii="Times New Roman" w:eastAsia="Times New Roman" w:hAnsi="Times New Roman"/>
          <w:lang w:eastAsia="pl-PL"/>
        </w:rPr>
        <w:t>– 75%</w:t>
      </w:r>
      <w:r w:rsidR="0051262B" w:rsidRPr="00A73B84">
        <w:rPr>
          <w:rFonts w:ascii="Times New Roman" w:eastAsia="Times New Roman" w:hAnsi="Times New Roman"/>
          <w:lang w:eastAsia="pl-PL"/>
        </w:rPr>
        <w:t>,</w:t>
      </w:r>
    </w:p>
    <w:p w14:paraId="611B387D" w14:textId="77777777" w:rsidR="00F43C32" w:rsidRPr="00A73B84" w:rsidRDefault="00F43C32">
      <w:pPr>
        <w:numPr>
          <w:ilvl w:val="1"/>
          <w:numId w:val="57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bCs/>
          <w:lang w:eastAsia="pl-PL"/>
        </w:rPr>
        <w:t xml:space="preserve">dla terenów: </w:t>
      </w:r>
      <w:r w:rsidR="0051262B" w:rsidRPr="00A73B84">
        <w:rPr>
          <w:rFonts w:ascii="Times New Roman" w:eastAsia="Times New Roman" w:hAnsi="Times New Roman"/>
          <w:bCs/>
          <w:lang w:eastAsia="pl-PL"/>
        </w:rPr>
        <w:t xml:space="preserve">1ZP, </w:t>
      </w:r>
      <w:r w:rsidR="0064027D" w:rsidRPr="00A73B84">
        <w:rPr>
          <w:rFonts w:ascii="Times New Roman" w:eastAsia="Times New Roman" w:hAnsi="Times New Roman"/>
          <w:bCs/>
          <w:lang w:eastAsia="pl-PL"/>
        </w:rPr>
        <w:t xml:space="preserve">11ZP, </w:t>
      </w:r>
      <w:r w:rsidR="0051262B" w:rsidRPr="00A73B84">
        <w:rPr>
          <w:rFonts w:ascii="Times New Roman" w:eastAsia="Times New Roman" w:hAnsi="Times New Roman"/>
          <w:bCs/>
          <w:lang w:eastAsia="pl-PL"/>
        </w:rPr>
        <w:t>23ZP</w:t>
      </w:r>
      <w:r w:rsidRPr="00A73B84">
        <w:rPr>
          <w:rFonts w:ascii="Times New Roman" w:eastAsia="Times New Roman" w:hAnsi="Times New Roman"/>
          <w:lang w:eastAsia="pl-PL"/>
        </w:rPr>
        <w:t xml:space="preserve"> – 80%</w:t>
      </w:r>
      <w:r w:rsidR="0051262B" w:rsidRPr="00A73B84">
        <w:rPr>
          <w:rFonts w:ascii="Times New Roman" w:eastAsia="Times New Roman" w:hAnsi="Times New Roman"/>
          <w:lang w:eastAsia="pl-PL"/>
        </w:rPr>
        <w:t>;</w:t>
      </w:r>
    </w:p>
    <w:p w14:paraId="6C52F33E" w14:textId="77777777" w:rsidR="00F43C32" w:rsidRPr="00A73B84" w:rsidRDefault="00F43C32">
      <w:pPr>
        <w:numPr>
          <w:ilvl w:val="0"/>
          <w:numId w:val="57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ustala się stosowanie nawierzchni gruntowej stabilizowanej lub utwardzonej drobnowymiarową kostką brukową.</w:t>
      </w:r>
    </w:p>
    <w:p w14:paraId="18D44E4A" w14:textId="6357B79A" w:rsidR="00185046" w:rsidRPr="00A73B84" w:rsidRDefault="00185046" w:rsidP="00185046">
      <w:pPr>
        <w:tabs>
          <w:tab w:val="left" w:pos="709"/>
        </w:tabs>
        <w:suppressAutoHyphens/>
        <w:spacing w:before="120" w:line="280" w:lineRule="exact"/>
        <w:ind w:left="0" w:right="-142"/>
        <w:jc w:val="both"/>
        <w:rPr>
          <w:rFonts w:ascii="Times New Roman" w:eastAsia="TimesNewRomanPSMT" w:hAnsi="Times New Roman"/>
        </w:rPr>
      </w:pPr>
      <w:r w:rsidRPr="00A73B84">
        <w:rPr>
          <w:rFonts w:ascii="Times New Roman" w:eastAsia="TimesNewRomanPSMT" w:hAnsi="Times New Roman"/>
        </w:rPr>
        <w:t>3.T</w:t>
      </w:r>
      <w:r w:rsidRPr="00A73B84">
        <w:rPr>
          <w:rFonts w:ascii="Times New Roman" w:eastAsia="TimesNewRomanPSMT" w:hAnsi="Times New Roman"/>
          <w:lang w:eastAsia="pl-PL"/>
        </w:rPr>
        <w:t>eren</w:t>
      </w:r>
      <w:r w:rsidRPr="00A73B84">
        <w:rPr>
          <w:rFonts w:ascii="Times New Roman" w:eastAsia="TimesNewRomanPSMT" w:hAnsi="Times New Roman"/>
        </w:rPr>
        <w:t xml:space="preserve"> oznaczon</w:t>
      </w:r>
      <w:r w:rsidR="00761147" w:rsidRPr="00A73B84">
        <w:rPr>
          <w:rFonts w:ascii="Times New Roman" w:eastAsia="TimesNewRomanPSMT" w:hAnsi="Times New Roman"/>
        </w:rPr>
        <w:t>y</w:t>
      </w:r>
      <w:r w:rsidRPr="00A73B84">
        <w:rPr>
          <w:rFonts w:ascii="Times New Roman" w:eastAsia="TimesNewRomanPSMT" w:hAnsi="Times New Roman"/>
        </w:rPr>
        <w:t xml:space="preserve"> symbolem 29ZP</w:t>
      </w:r>
      <w:r w:rsidR="00761147" w:rsidRPr="00A73B84">
        <w:rPr>
          <w:rFonts w:ascii="Times New Roman" w:eastAsia="TimesNewRomanPSMT" w:hAnsi="Times New Roman"/>
        </w:rPr>
        <w:t xml:space="preserve"> oraz fragment terenu oznaczonego symbolem 5ZP i</w:t>
      </w:r>
      <w:r w:rsidRPr="00A73B84">
        <w:rPr>
          <w:rFonts w:ascii="Times New Roman" w:eastAsia="TimesNewRomanPSMT" w:hAnsi="Times New Roman"/>
          <w:lang w:eastAsia="pl-PL"/>
        </w:rPr>
        <w:t>, objęt</w:t>
      </w:r>
      <w:r w:rsidRPr="00A73B84">
        <w:rPr>
          <w:rFonts w:ascii="Times New Roman" w:eastAsia="TimesNewRomanPSMT" w:hAnsi="Times New Roman"/>
        </w:rPr>
        <w:t>e</w:t>
      </w:r>
      <w:r w:rsidRPr="00A73B84">
        <w:rPr>
          <w:rFonts w:ascii="Times New Roman" w:eastAsia="TimesNewRomanPSMT" w:hAnsi="Times New Roman"/>
          <w:lang w:eastAsia="pl-PL"/>
        </w:rPr>
        <w:t xml:space="preserve"> </w:t>
      </w:r>
      <w:r w:rsidRPr="00A73B84">
        <w:rPr>
          <w:rFonts w:ascii="Times New Roman" w:eastAsia="TimesNewRomanPSMT" w:hAnsi="Times New Roman"/>
        </w:rPr>
        <w:t xml:space="preserve">są </w:t>
      </w:r>
      <w:r w:rsidRPr="00A73B84">
        <w:rPr>
          <w:rFonts w:ascii="Times New Roman" w:eastAsia="TimesNewRomanPSMT" w:hAnsi="Times New Roman"/>
          <w:lang w:eastAsia="pl-PL"/>
        </w:rPr>
        <w:t xml:space="preserve">ochroną konserwatorską i obowiązują zapisy §8 </w:t>
      </w:r>
      <w:r w:rsidRPr="00A73B84">
        <w:rPr>
          <w:rFonts w:ascii="Times New Roman" w:eastAsia="TimesNewRomanPSMT" w:hAnsi="Times New Roman"/>
        </w:rPr>
        <w:t>ust.</w:t>
      </w:r>
      <w:r w:rsidRPr="00A73B84">
        <w:rPr>
          <w:rFonts w:ascii="Times New Roman" w:eastAsia="TimesNewRomanPSMT" w:hAnsi="Times New Roman"/>
          <w:lang w:eastAsia="pl-PL"/>
        </w:rPr>
        <w:t> </w:t>
      </w:r>
      <w:r w:rsidR="000F1ED5" w:rsidRPr="00A73B84">
        <w:rPr>
          <w:rFonts w:ascii="Times New Roman" w:eastAsia="TimesNewRomanPSMT" w:hAnsi="Times New Roman"/>
        </w:rPr>
        <w:t>9</w:t>
      </w:r>
      <w:r w:rsidRPr="00A73B84">
        <w:rPr>
          <w:rFonts w:ascii="Times New Roman" w:eastAsia="TimesNewRomanPSMT" w:hAnsi="Times New Roman"/>
        </w:rPr>
        <w:t>.</w:t>
      </w:r>
    </w:p>
    <w:p w14:paraId="6D9E93BB" w14:textId="5A179EF0" w:rsidR="004914B6" w:rsidRPr="00A73B84" w:rsidRDefault="004914B6" w:rsidP="00185046">
      <w:pPr>
        <w:tabs>
          <w:tab w:val="left" w:pos="709"/>
        </w:tabs>
        <w:suppressAutoHyphens/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4. Dla stanowisk archeologicznych zlokalizowanych na terenach, o których mowa w ust. 1, należy uwzględnić ustalenia zwarte §8 ust. 13.</w:t>
      </w:r>
    </w:p>
    <w:p w14:paraId="454A7793" w14:textId="2DCDE540" w:rsidR="0047533C" w:rsidRPr="00A73B84" w:rsidRDefault="00CA7C2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="00A23522" w:rsidRPr="00A73B84">
        <w:rPr>
          <w:rFonts w:ascii="Times New Roman" w:hAnsi="Times New Roman"/>
        </w:rPr>
        <w:t>Dla terenów oznaczonych</w:t>
      </w:r>
      <w:r w:rsidR="00A23522"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="00A23522" w:rsidRPr="00A73B84">
        <w:rPr>
          <w:rFonts w:ascii="Times New Roman" w:eastAsia="Times New Roman" w:hAnsi="Times New Roman"/>
          <w:b/>
          <w:lang w:eastAsia="pl-PL"/>
        </w:rPr>
        <w:t>21ZP</w:t>
      </w:r>
      <w:r w:rsidR="00A23522" w:rsidRPr="00A73B84">
        <w:rPr>
          <w:rFonts w:ascii="Times New Roman" w:eastAsia="Times New Roman" w:hAnsi="Times New Roman"/>
          <w:lang w:eastAsia="pl-PL"/>
        </w:rPr>
        <w:t xml:space="preserve">, </w:t>
      </w:r>
      <w:r w:rsidR="00A23522" w:rsidRPr="00A73B84">
        <w:rPr>
          <w:rFonts w:ascii="Times New Roman" w:eastAsia="Times New Roman" w:hAnsi="Times New Roman"/>
          <w:b/>
          <w:lang w:eastAsia="pl-PL"/>
        </w:rPr>
        <w:t>22ZP</w:t>
      </w:r>
      <w:r w:rsidR="00A23522" w:rsidRPr="00A73B84">
        <w:rPr>
          <w:rFonts w:ascii="Times New Roman" w:eastAsia="Times New Roman" w:hAnsi="Times New Roman"/>
          <w:lang w:eastAsia="pl-PL"/>
        </w:rPr>
        <w:t xml:space="preserve">, </w:t>
      </w:r>
      <w:r w:rsidR="00A23522" w:rsidRPr="00A73B84">
        <w:rPr>
          <w:rFonts w:ascii="Times New Roman" w:eastAsia="Times New Roman" w:hAnsi="Times New Roman"/>
          <w:b/>
          <w:lang w:eastAsia="pl-PL"/>
        </w:rPr>
        <w:t>24ZP</w:t>
      </w:r>
      <w:r w:rsidR="00A23522" w:rsidRPr="00A73B84">
        <w:rPr>
          <w:rFonts w:ascii="Times New Roman" w:eastAsia="Times New Roman" w:hAnsi="Times New Roman"/>
          <w:lang w:eastAsia="pl-PL"/>
        </w:rPr>
        <w:t>, ustala się</w:t>
      </w:r>
      <w:r w:rsidR="0047533C" w:rsidRPr="00A73B84">
        <w:rPr>
          <w:rFonts w:ascii="Times New Roman" w:eastAsia="Times New Roman" w:hAnsi="Times New Roman"/>
          <w:lang w:eastAsia="pl-PL"/>
        </w:rPr>
        <w:t>:</w:t>
      </w:r>
    </w:p>
    <w:p w14:paraId="54DA2B87" w14:textId="77777777" w:rsidR="0047533C" w:rsidRPr="00A73B84" w:rsidRDefault="00A23522">
      <w:pPr>
        <w:pStyle w:val="Akapitzlist"/>
        <w:numPr>
          <w:ilvl w:val="0"/>
          <w:numId w:val="187"/>
        </w:numPr>
        <w:spacing w:line="280" w:lineRule="exact"/>
        <w:ind w:left="771" w:right="-142" w:hanging="35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>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tereny zieleni urządzonej</w:t>
      </w:r>
      <w:r w:rsidR="0047533C" w:rsidRPr="00A73B84">
        <w:rPr>
          <w:rFonts w:ascii="Times New Roman" w:hAnsi="Times New Roman"/>
          <w:lang w:eastAsia="pl-PL"/>
        </w:rPr>
        <w:t>;</w:t>
      </w:r>
    </w:p>
    <w:p w14:paraId="50C4ADD0" w14:textId="7316CB9E" w:rsidR="00CA7C20" w:rsidRPr="00A73B84" w:rsidRDefault="0047533C">
      <w:pPr>
        <w:pStyle w:val="Akapitzlist"/>
        <w:numPr>
          <w:ilvl w:val="0"/>
          <w:numId w:val="187"/>
        </w:numPr>
        <w:spacing w:line="280" w:lineRule="exact"/>
        <w:ind w:left="771" w:right="-142" w:hanging="357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  <w:lang w:eastAsia="pl-PL"/>
        </w:rPr>
        <w:t xml:space="preserve">przeznaczenie uzupełniające: </w:t>
      </w:r>
      <w:r w:rsidR="00CA40A8" w:rsidRPr="00A73B84">
        <w:rPr>
          <w:rFonts w:ascii="Times New Roman" w:hAnsi="Times New Roman"/>
          <w:lang w:eastAsia="pl-PL"/>
        </w:rPr>
        <w:t xml:space="preserve">tereny </w:t>
      </w:r>
      <w:r w:rsidRPr="00A73B84">
        <w:rPr>
          <w:rFonts w:ascii="Times New Roman" w:hAnsi="Times New Roman"/>
          <w:lang w:eastAsia="pl-PL"/>
        </w:rPr>
        <w:t xml:space="preserve">usług </w:t>
      </w:r>
      <w:r w:rsidR="000D193F" w:rsidRPr="00A73B84">
        <w:rPr>
          <w:rFonts w:ascii="Times New Roman" w:hAnsi="Times New Roman"/>
          <w:lang w:eastAsia="pl-PL"/>
        </w:rPr>
        <w:t>handlu detalicznego</w:t>
      </w:r>
      <w:r w:rsidR="004D4C65" w:rsidRPr="00A73B84">
        <w:rPr>
          <w:rFonts w:ascii="Times New Roman" w:hAnsi="Times New Roman"/>
          <w:lang w:eastAsia="pl-PL"/>
        </w:rPr>
        <w:t>,</w:t>
      </w:r>
      <w:r w:rsidR="000D193F" w:rsidRPr="00A73B84">
        <w:rPr>
          <w:rFonts w:ascii="Times New Roman" w:hAnsi="Times New Roman"/>
          <w:lang w:eastAsia="pl-PL"/>
        </w:rPr>
        <w:t xml:space="preserve"> </w:t>
      </w:r>
      <w:r w:rsidR="004D4C65" w:rsidRPr="00A73B84">
        <w:rPr>
          <w:rFonts w:ascii="Times New Roman" w:hAnsi="Times New Roman"/>
          <w:lang w:eastAsia="pl-PL"/>
        </w:rPr>
        <w:t>usług</w:t>
      </w:r>
      <w:r w:rsidR="000D193F" w:rsidRPr="00A73B84">
        <w:rPr>
          <w:rFonts w:ascii="Times New Roman" w:hAnsi="Times New Roman"/>
          <w:lang w:eastAsia="pl-PL"/>
        </w:rPr>
        <w:t xml:space="preserve"> gastronomi, </w:t>
      </w:r>
      <w:r w:rsidR="004D4C65" w:rsidRPr="00A73B84">
        <w:rPr>
          <w:rFonts w:ascii="Times New Roman" w:hAnsi="Times New Roman"/>
          <w:lang w:eastAsia="pl-PL"/>
        </w:rPr>
        <w:t xml:space="preserve">usług </w:t>
      </w:r>
      <w:r w:rsidR="000D193F" w:rsidRPr="00A73B84">
        <w:rPr>
          <w:rFonts w:ascii="Times New Roman" w:hAnsi="Times New Roman"/>
          <w:lang w:eastAsia="pl-PL"/>
        </w:rPr>
        <w:t xml:space="preserve">sportu i rekreacji, </w:t>
      </w:r>
      <w:r w:rsidR="004D4C65" w:rsidRPr="00A73B84">
        <w:rPr>
          <w:rFonts w:ascii="Times New Roman" w:hAnsi="Times New Roman"/>
          <w:lang w:eastAsia="pl-PL"/>
        </w:rPr>
        <w:t xml:space="preserve">usług </w:t>
      </w:r>
      <w:r w:rsidR="000D193F" w:rsidRPr="00A73B84">
        <w:rPr>
          <w:rFonts w:ascii="Times New Roman" w:hAnsi="Times New Roman"/>
          <w:lang w:eastAsia="pl-PL"/>
        </w:rPr>
        <w:t>kultury i rozrywki</w:t>
      </w:r>
      <w:r w:rsidR="00CA7C20" w:rsidRPr="00A73B84">
        <w:rPr>
          <w:rFonts w:ascii="Times New Roman" w:hAnsi="Times New Roman"/>
          <w:lang w:eastAsia="pl-PL"/>
        </w:rPr>
        <w:t>.</w:t>
      </w:r>
    </w:p>
    <w:p w14:paraId="244CE140" w14:textId="6EB5CBBD" w:rsidR="00CA7C20" w:rsidRPr="00A73B84" w:rsidRDefault="00CA7C2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346A222D" w14:textId="77777777" w:rsidR="00CA7C20" w:rsidRPr="00A73B84" w:rsidRDefault="00CA7C20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6ADEE97" w14:textId="77777777" w:rsidR="00CA7C20" w:rsidRPr="00A73B84" w:rsidRDefault="00CA7C20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rowerowych;</w:t>
      </w:r>
    </w:p>
    <w:p w14:paraId="39A6F351" w14:textId="77777777" w:rsidR="00CA7C20" w:rsidRPr="00A73B84" w:rsidRDefault="00CA7C20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54D149CF" w14:textId="77777777" w:rsidR="0047533C" w:rsidRPr="00A73B84" w:rsidRDefault="006078ED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urządzeń służących</w:t>
      </w:r>
      <w:r w:rsidR="0047533C" w:rsidRPr="00A73B84">
        <w:rPr>
          <w:rFonts w:ascii="Times New Roman" w:eastAsia="TimesNewRomanPSMT" w:hAnsi="Times New Roman"/>
        </w:rPr>
        <w:t xml:space="preserve"> rekreacji jak: miejsca do gier, place zabaw, siłownie zewnętrzne, boiska</w:t>
      </w:r>
      <w:r w:rsidR="00DE34CA" w:rsidRPr="00A73B84">
        <w:rPr>
          <w:rFonts w:ascii="Times New Roman" w:eastAsia="TimesNewRomanPSMT" w:hAnsi="Times New Roman"/>
        </w:rPr>
        <w:t>;</w:t>
      </w:r>
    </w:p>
    <w:p w14:paraId="7C096CCD" w14:textId="1FE41C00" w:rsidR="00CA7C20" w:rsidRPr="00A73B84" w:rsidRDefault="00CA7C20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109FF62D" w14:textId="77777777" w:rsidR="00CA7C20" w:rsidRPr="00A73B84" w:rsidRDefault="00CA7C20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cieków i zbiorników wodnych</w:t>
      </w:r>
      <w:r w:rsidR="0047533C" w:rsidRPr="00A73B84">
        <w:rPr>
          <w:rFonts w:ascii="Times New Roman" w:hAnsi="Times New Roman"/>
        </w:rPr>
        <w:t>, rowów melioracyjnych</w:t>
      </w:r>
      <w:r w:rsidRPr="00A73B84">
        <w:rPr>
          <w:rFonts w:ascii="Times New Roman" w:hAnsi="Times New Roman"/>
        </w:rPr>
        <w:t>;</w:t>
      </w:r>
    </w:p>
    <w:p w14:paraId="63B3E002" w14:textId="77777777" w:rsidR="00CA7C20" w:rsidRPr="00A73B84" w:rsidRDefault="00CA7C20">
      <w:pPr>
        <w:numPr>
          <w:ilvl w:val="0"/>
          <w:numId w:val="7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06A58765" w14:textId="16883AB8" w:rsidR="00CA7C20" w:rsidRPr="00A73B84" w:rsidRDefault="00CA7C2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1747D8EE" w14:textId="77777777" w:rsidR="00DE34CA" w:rsidRPr="00A73B84" w:rsidRDefault="0047533C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zachowanie naturalnego ukształtowania terenów oraz istniejących na terenach drzew;</w:t>
      </w:r>
      <w:r w:rsidR="00DE34CA" w:rsidRPr="00A73B84">
        <w:rPr>
          <w:rFonts w:ascii="Times New Roman" w:eastAsia="TimesNewRomanPSMT" w:hAnsi="Times New Roman"/>
        </w:rPr>
        <w:t xml:space="preserve"> </w:t>
      </w:r>
    </w:p>
    <w:p w14:paraId="3A59CE85" w14:textId="77777777" w:rsidR="0047533C" w:rsidRPr="00A73B84" w:rsidRDefault="00DE34CA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tymczasowe obiekty </w:t>
      </w:r>
      <w:r w:rsidRPr="00A73B84">
        <w:rPr>
          <w:rFonts w:ascii="Times New Roman" w:hAnsi="Times New Roman"/>
        </w:rPr>
        <w:t xml:space="preserve">handlowe i gastronomiczne, o lekkiej konstrukcji łatwej do demontażu, takie </w:t>
      </w:r>
      <w:r w:rsidRPr="00A73B84">
        <w:rPr>
          <w:rFonts w:ascii="Times New Roman" w:eastAsia="TimesNewRomanPSMT" w:hAnsi="Times New Roman"/>
        </w:rPr>
        <w:t xml:space="preserve">jak: namioty, zadaszenia, sceny, stoiska gastronomiczne, </w:t>
      </w:r>
      <w:r w:rsidRPr="00A73B84">
        <w:rPr>
          <w:rFonts w:ascii="Times New Roman" w:hAnsi="Times New Roman"/>
        </w:rPr>
        <w:t>o maksymalnej wysokości 5,5m</w:t>
      </w:r>
      <w:r w:rsidRPr="00A73B84">
        <w:rPr>
          <w:rFonts w:ascii="Times New Roman" w:eastAsia="TimesNewRomanPSMT" w:hAnsi="Times New Roman"/>
        </w:rPr>
        <w:t>, przy czym obiekty te dopuszcza się każdorazowo na czas trwania imprezy plenerowej, czas jej przygotowania oraz demontażu obiektów po jej zakończeniu;</w:t>
      </w:r>
    </w:p>
    <w:p w14:paraId="225496AA" w14:textId="77777777" w:rsidR="00CA7C20" w:rsidRPr="00A73B84" w:rsidRDefault="00CA7C20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224C323" w14:textId="77777777" w:rsidR="00CA7C20" w:rsidRPr="00A73B84" w:rsidRDefault="00CA7C20">
      <w:pPr>
        <w:numPr>
          <w:ilvl w:val="0"/>
          <w:numId w:val="1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0,0,</w:t>
      </w:r>
    </w:p>
    <w:p w14:paraId="775EE536" w14:textId="77777777" w:rsidR="00CA7C20" w:rsidRPr="00A73B84" w:rsidRDefault="00CA7C20">
      <w:pPr>
        <w:numPr>
          <w:ilvl w:val="0"/>
          <w:numId w:val="17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DE34CA" w:rsidRPr="00A73B84">
        <w:rPr>
          <w:rFonts w:ascii="Times New Roman" w:eastAsia="Times New Roman" w:hAnsi="Times New Roman"/>
          <w:lang w:eastAsia="pl-PL"/>
        </w:rPr>
        <w:t>05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0E8C3E1C" w14:textId="77777777" w:rsidR="00CA7C20" w:rsidRPr="00A73B84" w:rsidRDefault="00CA7C20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DE34CA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%, przy czym </w:t>
      </w:r>
      <w:r w:rsidRPr="00A73B84">
        <w:rPr>
          <w:rFonts w:ascii="Times New Roman" w:hAnsi="Times New Roman"/>
        </w:rPr>
        <w:t xml:space="preserve">powierzchnia zabudowy nie może przekraczać </w:t>
      </w:r>
      <w:r w:rsidR="00DE34CA" w:rsidRPr="00A73B84">
        <w:rPr>
          <w:rFonts w:ascii="Times New Roman" w:eastAsia="TimesNewRomanPSMT" w:hAnsi="Times New Roman"/>
        </w:rPr>
        <w:t>20m x 10m</w:t>
      </w:r>
      <w:r w:rsidRPr="00A73B84">
        <w:rPr>
          <w:rFonts w:ascii="Times New Roman" w:hAnsi="Times New Roman"/>
        </w:rPr>
        <w:t>;</w:t>
      </w:r>
    </w:p>
    <w:p w14:paraId="35376475" w14:textId="77777777" w:rsidR="00CA7C20" w:rsidRPr="00A73B84" w:rsidRDefault="00CA7C20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DE34CA" w:rsidRPr="00A73B84">
        <w:rPr>
          <w:rFonts w:ascii="Times New Roman" w:eastAsia="Times New Roman" w:hAnsi="Times New Roman"/>
          <w:lang w:eastAsia="pl-PL"/>
        </w:rPr>
        <w:t>75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29159D65" w14:textId="77777777" w:rsidR="00CA7C20" w:rsidRPr="00A73B84" w:rsidRDefault="00CA7C20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 – 5</w:t>
      </w:r>
      <w:r w:rsidR="00DE34CA" w:rsidRPr="00A73B84">
        <w:rPr>
          <w:rFonts w:ascii="Times New Roman" w:eastAsia="Times New Roman" w:hAnsi="Times New Roman"/>
          <w:lang w:eastAsia="pl-PL"/>
        </w:rPr>
        <w:t>,5</w:t>
      </w:r>
      <w:r w:rsidRPr="00A73B84">
        <w:rPr>
          <w:rFonts w:ascii="Times New Roman" w:eastAsia="Times New Roman" w:hAnsi="Times New Roman"/>
          <w:lang w:eastAsia="pl-PL"/>
        </w:rPr>
        <w:t>m;</w:t>
      </w:r>
    </w:p>
    <w:p w14:paraId="3D43EAB5" w14:textId="77777777" w:rsidR="000D193F" w:rsidRPr="00A73B84" w:rsidRDefault="00CA7C20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="00DE34CA" w:rsidRPr="00A73B84">
        <w:rPr>
          <w:rFonts w:ascii="Times New Roman" w:eastAsia="TimesNewRomanPSMT" w:hAnsi="Times New Roman"/>
        </w:rPr>
        <w:t xml:space="preserve">dachy symetryczne, dwuspadowe lub wielospadowe o kącie nachylenia </w:t>
      </w:r>
      <w:r w:rsidR="009B2E0F" w:rsidRPr="00A73B84">
        <w:rPr>
          <w:rFonts w:ascii="Times New Roman" w:eastAsia="TimesNewRomanPSMT" w:hAnsi="Times New Roman"/>
        </w:rPr>
        <w:t xml:space="preserve">głównych </w:t>
      </w:r>
      <w:r w:rsidR="00DE34CA" w:rsidRPr="00A73B84">
        <w:rPr>
          <w:rFonts w:ascii="Times New Roman" w:eastAsia="TimesNewRomanPSMT" w:hAnsi="Times New Roman"/>
        </w:rPr>
        <w:t>połaci 25° – 35°</w:t>
      </w:r>
      <w:r w:rsidR="000D193F" w:rsidRPr="00A73B84">
        <w:rPr>
          <w:rFonts w:ascii="Times New Roman" w:eastAsia="TimesNewRomanPSMT" w:hAnsi="Times New Roman"/>
        </w:rPr>
        <w:t>;</w:t>
      </w:r>
    </w:p>
    <w:p w14:paraId="718FF260" w14:textId="77777777" w:rsidR="00CA7C20" w:rsidRPr="00A73B84" w:rsidRDefault="000D193F">
      <w:pPr>
        <w:numPr>
          <w:ilvl w:val="0"/>
          <w:numId w:val="8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ustala się stosowanie nawierzchni gruntowej stabilizowanej lub utwardzonej drobnowymiarową kostką brukową</w:t>
      </w:r>
      <w:r w:rsidR="00CA7C20" w:rsidRPr="00A73B84">
        <w:rPr>
          <w:rFonts w:ascii="Times New Roman" w:hAnsi="Times New Roman"/>
          <w:u w:color="000000"/>
        </w:rPr>
        <w:t>.</w:t>
      </w:r>
    </w:p>
    <w:p w14:paraId="3A5237CC" w14:textId="16982D7E" w:rsidR="00154680" w:rsidRPr="00A73B84" w:rsidRDefault="0015468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1ZPN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2ZPN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3ZPN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4ZPN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5ZPN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6ZPN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7ZPN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tereny zieleni urządzonej niskiej.</w:t>
      </w:r>
    </w:p>
    <w:p w14:paraId="7F336EBD" w14:textId="77777777" w:rsidR="00D13C55" w:rsidRPr="00A73B84" w:rsidRDefault="00D13C55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2. Na terenach, o których mowa w ust. 1:</w:t>
      </w:r>
    </w:p>
    <w:p w14:paraId="732C3C7F" w14:textId="77777777" w:rsidR="00D13C55" w:rsidRPr="00A73B84" w:rsidRDefault="00D13C55">
      <w:pPr>
        <w:numPr>
          <w:ilvl w:val="0"/>
          <w:numId w:val="18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zabudowy, w tym również związanej z produkcją rolniczą i leśną, z zastrzeżeniem pkt 2;</w:t>
      </w:r>
    </w:p>
    <w:p w14:paraId="0319CD73" w14:textId="724E10EA" w:rsidR="00F155DD" w:rsidRPr="00A73B84" w:rsidRDefault="00E83E13">
      <w:pPr>
        <w:numPr>
          <w:ilvl w:val="0"/>
          <w:numId w:val="18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lokalizację</w:t>
      </w:r>
      <w:r w:rsidR="00F155DD" w:rsidRPr="00A73B84">
        <w:rPr>
          <w:rFonts w:ascii="Times New Roman" w:hAnsi="Times New Roman"/>
        </w:rPr>
        <w:t>:</w:t>
      </w:r>
    </w:p>
    <w:p w14:paraId="0FEB6B41" w14:textId="77777777" w:rsidR="00F155DD" w:rsidRPr="00A73B84" w:rsidRDefault="00F155DD">
      <w:pPr>
        <w:numPr>
          <w:ilvl w:val="1"/>
          <w:numId w:val="18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557E521D" w14:textId="77777777" w:rsidR="00F155DD" w:rsidRPr="00A73B84" w:rsidRDefault="00F155DD">
      <w:pPr>
        <w:numPr>
          <w:ilvl w:val="1"/>
          <w:numId w:val="18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dojść, ciągów pieszych i ścieżek rowerowych,</w:t>
      </w:r>
    </w:p>
    <w:p w14:paraId="6A210789" w14:textId="77777777" w:rsidR="00F155DD" w:rsidRPr="00A73B84" w:rsidRDefault="00F155DD">
      <w:pPr>
        <w:numPr>
          <w:ilvl w:val="1"/>
          <w:numId w:val="18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cieków i zbiorników wodnych, rowów melioracyjnych,</w:t>
      </w:r>
    </w:p>
    <w:p w14:paraId="102B0D48" w14:textId="28113D20" w:rsidR="00F155DD" w:rsidRPr="00A73B84" w:rsidRDefault="00F155DD">
      <w:pPr>
        <w:numPr>
          <w:ilvl w:val="1"/>
          <w:numId w:val="186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5EA935F5" w14:textId="77777777" w:rsidR="00F155DD" w:rsidRPr="00A73B84" w:rsidRDefault="00F155DD">
      <w:pPr>
        <w:numPr>
          <w:ilvl w:val="0"/>
          <w:numId w:val="18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ustala się zachowanie naturalnego ukształtowania terenów oraz istniejących na terenach drzew;</w:t>
      </w:r>
    </w:p>
    <w:p w14:paraId="1C87D7B1" w14:textId="08095A90" w:rsidR="00C1779C" w:rsidRPr="00A73B84" w:rsidRDefault="00F155DD">
      <w:pPr>
        <w:numPr>
          <w:ilvl w:val="0"/>
          <w:numId w:val="185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</w:t>
      </w:r>
      <w:r w:rsidR="00C1779C" w:rsidRPr="00A73B84">
        <w:rPr>
          <w:rFonts w:ascii="Times New Roman" w:eastAsia="Times New Roman" w:hAnsi="Times New Roman"/>
          <w:lang w:eastAsia="pl-PL"/>
        </w:rPr>
        <w:t xml:space="preserve"> – 70%</w:t>
      </w:r>
      <w:r w:rsidR="00CA40A8" w:rsidRPr="00A73B84">
        <w:rPr>
          <w:rFonts w:ascii="Times New Roman" w:eastAsia="Times New Roman" w:hAnsi="Times New Roman"/>
          <w:lang w:eastAsia="pl-PL"/>
        </w:rPr>
        <w:t>.</w:t>
      </w:r>
    </w:p>
    <w:p w14:paraId="64010AF0" w14:textId="51C063A2" w:rsidR="00154680" w:rsidRPr="00A73B84" w:rsidRDefault="00154680" w:rsidP="00B33B73">
      <w:pPr>
        <w:spacing w:before="24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§ </w:t>
      </w:r>
      <w:r w:rsidR="008B6F45" w:rsidRPr="00A73B84">
        <w:rPr>
          <w:rFonts w:ascii="Times New Roman" w:eastAsia="Times New Roman" w:hAnsi="Times New Roman"/>
          <w:b/>
          <w:lang w:eastAsia="pl-PL"/>
        </w:rPr>
        <w:t>10</w:t>
      </w:r>
      <w:r w:rsidR="00F67DBA" w:rsidRPr="00A73B84">
        <w:rPr>
          <w:rFonts w:ascii="Times New Roman" w:eastAsia="Times New Roman" w:hAnsi="Times New Roman"/>
          <w:b/>
          <w:lang w:eastAsia="pl-PL"/>
        </w:rPr>
        <w:t>7</w:t>
      </w:r>
      <w:r w:rsidRPr="00A73B84">
        <w:rPr>
          <w:rFonts w:ascii="Times New Roman" w:eastAsia="Times New Roman" w:hAnsi="Times New Roman"/>
          <w:lang w:eastAsia="pl-PL"/>
        </w:rPr>
        <w:t xml:space="preserve">.1. </w:t>
      </w:r>
      <w:r w:rsidRPr="00A73B84">
        <w:rPr>
          <w:rFonts w:ascii="Times New Roman" w:hAnsi="Times New Roman"/>
        </w:rPr>
        <w:t>Dla terenów oznaczonych</w:t>
      </w:r>
      <w:r w:rsidRPr="00A73B84">
        <w:rPr>
          <w:rFonts w:ascii="Times New Roman" w:eastAsia="Times New Roman" w:hAnsi="Times New Roman"/>
          <w:lang w:eastAsia="pl-PL"/>
        </w:rPr>
        <w:t xml:space="preserve"> na rysunku planu symbolami: </w:t>
      </w:r>
      <w:r w:rsidRPr="00A73B84">
        <w:rPr>
          <w:rFonts w:ascii="Times New Roman" w:eastAsia="Times New Roman" w:hAnsi="Times New Roman"/>
          <w:b/>
          <w:lang w:eastAsia="pl-PL"/>
        </w:rPr>
        <w:t>1ZD</w:t>
      </w:r>
      <w:r w:rsidRPr="00A73B84">
        <w:rPr>
          <w:rFonts w:ascii="Times New Roman" w:eastAsia="Times New Roman" w:hAnsi="Times New Roman"/>
          <w:lang w:eastAsia="pl-PL"/>
        </w:rPr>
        <w:t xml:space="preserve">, </w:t>
      </w:r>
      <w:r w:rsidRPr="00A73B84">
        <w:rPr>
          <w:rFonts w:ascii="Times New Roman" w:eastAsia="Times New Roman" w:hAnsi="Times New Roman"/>
          <w:b/>
          <w:lang w:eastAsia="pl-PL"/>
        </w:rPr>
        <w:t>2ZD</w:t>
      </w:r>
      <w:r w:rsidRPr="00A73B84">
        <w:rPr>
          <w:rFonts w:ascii="Times New Roman" w:eastAsia="Times New Roman" w:hAnsi="Times New Roman"/>
          <w:lang w:eastAsia="pl-PL"/>
        </w:rPr>
        <w:t>, ustala się</w:t>
      </w:r>
      <w:r w:rsidRPr="00A73B84">
        <w:rPr>
          <w:rFonts w:ascii="Times New Roman" w:hAnsi="Times New Roman"/>
          <w:lang w:eastAsia="pl-PL"/>
        </w:rPr>
        <w:t xml:space="preserve"> przeznaczenie podstawowe</w:t>
      </w:r>
      <w:r w:rsidRPr="00A73B84">
        <w:rPr>
          <w:rFonts w:ascii="Times New Roman" w:eastAsia="Times New Roman" w:hAnsi="Times New Roman"/>
          <w:lang w:eastAsia="pl-PL"/>
        </w:rPr>
        <w:t>:</w:t>
      </w:r>
      <w:r w:rsidRPr="00A73B84">
        <w:rPr>
          <w:rFonts w:ascii="Times New Roman" w:hAnsi="Times New Roman"/>
          <w:lang w:eastAsia="pl-PL"/>
        </w:rPr>
        <w:t xml:space="preserve"> tereny ogrodów działkowych.</w:t>
      </w:r>
    </w:p>
    <w:p w14:paraId="170D84A3" w14:textId="6A495F21" w:rsidR="00154680" w:rsidRPr="00A73B84" w:rsidRDefault="0015468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D92485" w:rsidRPr="00A73B84">
        <w:rPr>
          <w:rFonts w:ascii="Times New Roman" w:hAnsi="Times New Roman"/>
        </w:rPr>
        <w:t>, z zachowaniem przepisów odrębnych</w:t>
      </w:r>
      <w:r w:rsidRPr="00A73B84">
        <w:rPr>
          <w:rFonts w:ascii="Times New Roman" w:hAnsi="Times New Roman"/>
        </w:rPr>
        <w:t>:</w:t>
      </w:r>
    </w:p>
    <w:p w14:paraId="7CA626D2" w14:textId="77777777" w:rsidR="00154680" w:rsidRPr="00A73B84" w:rsidRDefault="00154680">
      <w:pPr>
        <w:numPr>
          <w:ilvl w:val="0"/>
          <w:numId w:val="18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D2C3CAE" w14:textId="77777777" w:rsidR="00154680" w:rsidRPr="00A73B84" w:rsidRDefault="00154680">
      <w:pPr>
        <w:numPr>
          <w:ilvl w:val="0"/>
          <w:numId w:val="18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dojazdów, dojść, ciągów pieszych i </w:t>
      </w:r>
      <w:r w:rsidR="00CA6C82" w:rsidRPr="00A73B84">
        <w:rPr>
          <w:rFonts w:ascii="Times New Roman" w:hAnsi="Times New Roman"/>
        </w:rPr>
        <w:t xml:space="preserve">ścieżek </w:t>
      </w:r>
      <w:r w:rsidRPr="00A73B84">
        <w:rPr>
          <w:rFonts w:ascii="Times New Roman" w:hAnsi="Times New Roman"/>
        </w:rPr>
        <w:t>rowerowych;</w:t>
      </w:r>
    </w:p>
    <w:p w14:paraId="75209262" w14:textId="77777777" w:rsidR="00CA6C82" w:rsidRPr="00A73B84" w:rsidRDefault="00CA6C82">
      <w:pPr>
        <w:numPr>
          <w:ilvl w:val="0"/>
          <w:numId w:val="18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7D9CBC20" w14:textId="3C6498C8" w:rsidR="00CA6C82" w:rsidRPr="00A73B84" w:rsidRDefault="00CA6C82">
      <w:pPr>
        <w:numPr>
          <w:ilvl w:val="0"/>
          <w:numId w:val="18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0EA01A7" w14:textId="77777777" w:rsidR="00CA6C82" w:rsidRPr="00A73B84" w:rsidRDefault="00CA6C82">
      <w:pPr>
        <w:numPr>
          <w:ilvl w:val="0"/>
          <w:numId w:val="18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cieków i zbiorników wodnych;</w:t>
      </w:r>
    </w:p>
    <w:p w14:paraId="2C4E180B" w14:textId="77777777" w:rsidR="00154680" w:rsidRPr="00A73B84" w:rsidRDefault="00CA6C82">
      <w:pPr>
        <w:numPr>
          <w:ilvl w:val="0"/>
          <w:numId w:val="18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AFD3690" w14:textId="7C509A2F" w:rsidR="00154680" w:rsidRPr="00A73B84" w:rsidRDefault="00154680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3. </w:t>
      </w:r>
      <w:r w:rsidRPr="00A73B84">
        <w:rPr>
          <w:rFonts w:ascii="Times New Roman" w:hAnsi="Times New Roman"/>
        </w:rPr>
        <w:t xml:space="preserve">Na terenach, o których mowa w ust. 1, obowiązują następujące ustalenia dotyczące kształtowania zabudowy, </w:t>
      </w:r>
      <w:r w:rsidR="00885A62" w:rsidRPr="00A73B84">
        <w:rPr>
          <w:rFonts w:ascii="Times New Roman" w:hAnsi="Times New Roman"/>
        </w:rPr>
        <w:t>zagospodarowania terenu i kształtowania ładu przestrzennego, z uwzględnieniem ustaleń §8</w:t>
      </w:r>
      <w:r w:rsidRPr="00A73B84">
        <w:rPr>
          <w:rFonts w:ascii="Times New Roman" w:hAnsi="Times New Roman"/>
        </w:rPr>
        <w:t>:</w:t>
      </w:r>
    </w:p>
    <w:p w14:paraId="6F230C1D" w14:textId="77777777" w:rsidR="00CA6C82" w:rsidRPr="00A73B84" w:rsidRDefault="00CA6C82">
      <w:pPr>
        <w:numPr>
          <w:ilvl w:val="0"/>
          <w:numId w:val="1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realizacja ogrodów działkowych, zgodnie z przepisami odrębnymi w zakresie rodzinnych ogrodów działkowych;</w:t>
      </w:r>
    </w:p>
    <w:p w14:paraId="2E9495F1" w14:textId="77777777" w:rsidR="00154680" w:rsidRPr="00A73B84" w:rsidRDefault="00154680">
      <w:pPr>
        <w:numPr>
          <w:ilvl w:val="0"/>
          <w:numId w:val="1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5491D7D" w14:textId="77777777" w:rsidR="00154680" w:rsidRPr="00A73B84" w:rsidRDefault="00154680">
      <w:pPr>
        <w:numPr>
          <w:ilvl w:val="0"/>
          <w:numId w:val="18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0,0,</w:t>
      </w:r>
    </w:p>
    <w:p w14:paraId="30FCFD35" w14:textId="77777777" w:rsidR="00154680" w:rsidRPr="00A73B84" w:rsidRDefault="00154680">
      <w:pPr>
        <w:numPr>
          <w:ilvl w:val="0"/>
          <w:numId w:val="184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0,2;</w:t>
      </w:r>
    </w:p>
    <w:p w14:paraId="748AA7F4" w14:textId="1FCE88E6" w:rsidR="00154680" w:rsidRPr="00A73B84" w:rsidRDefault="00154680">
      <w:pPr>
        <w:numPr>
          <w:ilvl w:val="0"/>
          <w:numId w:val="1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maksymalny udział powierzchni zabudowy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– </w:t>
      </w:r>
      <w:r w:rsidR="00CA6C82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0%</w:t>
      </w:r>
      <w:r w:rsidR="00CA6C82" w:rsidRPr="00A73B84">
        <w:rPr>
          <w:rFonts w:ascii="Times New Roman" w:eastAsia="Times New Roman" w:hAnsi="Times New Roman"/>
          <w:lang w:eastAsia="pl-PL"/>
        </w:rPr>
        <w:t xml:space="preserve">, przy czym </w:t>
      </w:r>
      <w:r w:rsidR="00CA6C82" w:rsidRPr="00A73B84">
        <w:rPr>
          <w:rFonts w:ascii="Times New Roman" w:hAnsi="Times New Roman"/>
        </w:rPr>
        <w:t>powierzchnia zabudowy nie może przekraczać 3</w:t>
      </w:r>
      <w:r w:rsidR="003613FB" w:rsidRPr="00A73B84">
        <w:rPr>
          <w:rFonts w:ascii="Times New Roman" w:hAnsi="Times New Roman"/>
        </w:rPr>
        <w:t>5</w:t>
      </w:r>
      <w:r w:rsidR="00CA6C82" w:rsidRPr="00A73B84">
        <w:rPr>
          <w:rFonts w:ascii="Times New Roman" w:hAnsi="Times New Roman"/>
        </w:rPr>
        <w:t>m</w:t>
      </w:r>
      <w:r w:rsidR="00CA6C82" w:rsidRPr="00A73B84">
        <w:rPr>
          <w:rFonts w:ascii="Times New Roman" w:hAnsi="Times New Roman"/>
          <w:vertAlign w:val="superscript"/>
        </w:rPr>
        <w:t>2</w:t>
      </w:r>
      <w:r w:rsidR="00CA6C82" w:rsidRPr="00A73B84">
        <w:rPr>
          <w:rFonts w:ascii="Times New Roman" w:hAnsi="Times New Roman"/>
        </w:rPr>
        <w:t>;</w:t>
      </w:r>
    </w:p>
    <w:p w14:paraId="065A2358" w14:textId="77777777" w:rsidR="00154680" w:rsidRPr="00A73B84" w:rsidRDefault="00154680">
      <w:pPr>
        <w:numPr>
          <w:ilvl w:val="0"/>
          <w:numId w:val="1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 – </w:t>
      </w:r>
      <w:r w:rsidR="00CA6C82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0%;</w:t>
      </w:r>
    </w:p>
    <w:p w14:paraId="66C796BC" w14:textId="77777777" w:rsidR="003613FB" w:rsidRPr="00A73B84" w:rsidRDefault="00CA6C82">
      <w:pPr>
        <w:numPr>
          <w:ilvl w:val="0"/>
          <w:numId w:val="1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3613FB" w:rsidRPr="00A73B84">
        <w:rPr>
          <w:rFonts w:ascii="Times New Roman" w:eastAsia="Times New Roman" w:hAnsi="Times New Roman"/>
          <w:lang w:eastAsia="pl-PL"/>
        </w:rPr>
        <w:t>:</w:t>
      </w:r>
    </w:p>
    <w:p w14:paraId="630EF25E" w14:textId="40231A3F" w:rsidR="00CA40A8" w:rsidRPr="00A73B84" w:rsidRDefault="00010645">
      <w:pPr>
        <w:numPr>
          <w:ilvl w:val="1"/>
          <w:numId w:val="183"/>
        </w:numPr>
        <w:spacing w:line="280" w:lineRule="exact"/>
        <w:ind w:left="1134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 z dachem stromym</w:t>
      </w:r>
      <w:r w:rsidR="00CA6C82" w:rsidRPr="00A73B84">
        <w:rPr>
          <w:rFonts w:ascii="Times New Roman" w:eastAsia="Times New Roman" w:hAnsi="Times New Roman"/>
          <w:lang w:eastAsia="pl-PL"/>
        </w:rPr>
        <w:t xml:space="preserve"> – 5m</w:t>
      </w:r>
      <w:r w:rsidR="00CA40A8" w:rsidRPr="00A73B84">
        <w:rPr>
          <w:rFonts w:ascii="Times New Roman" w:eastAsia="Times New Roman" w:hAnsi="Times New Roman"/>
          <w:lang w:eastAsia="pl-PL"/>
        </w:rPr>
        <w:t>,</w:t>
      </w:r>
    </w:p>
    <w:p w14:paraId="6E92C8A0" w14:textId="77777777" w:rsidR="00010645" w:rsidRPr="00A73B84" w:rsidRDefault="00010645">
      <w:pPr>
        <w:numPr>
          <w:ilvl w:val="1"/>
          <w:numId w:val="183"/>
        </w:numPr>
        <w:spacing w:line="280" w:lineRule="exact"/>
        <w:ind w:left="1134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budynków</w:t>
      </w:r>
      <w:r w:rsidRPr="00A73B84">
        <w:rPr>
          <w:rFonts w:ascii="Times New Roman" w:hAnsi="Times New Roman"/>
        </w:rPr>
        <w:t xml:space="preserve"> z dachem płaskim – </w:t>
      </w:r>
      <w:r w:rsidR="00CA40A8" w:rsidRPr="00A73B84">
        <w:rPr>
          <w:rFonts w:ascii="Times New Roman" w:eastAsia="Times New Roman" w:hAnsi="Times New Roman"/>
          <w:lang w:eastAsia="pl-PL"/>
        </w:rPr>
        <w:t>4m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4B0AA96E" w14:textId="74BB326D" w:rsidR="00CA6C82" w:rsidRPr="00A73B84" w:rsidRDefault="00010645">
      <w:pPr>
        <w:numPr>
          <w:ilvl w:val="1"/>
          <w:numId w:val="183"/>
        </w:numPr>
        <w:spacing w:line="280" w:lineRule="exact"/>
        <w:ind w:left="1134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– 5m;</w:t>
      </w:r>
    </w:p>
    <w:p w14:paraId="7312BF38" w14:textId="77777777" w:rsidR="00154680" w:rsidRPr="00A73B84" w:rsidRDefault="00CA6C82">
      <w:pPr>
        <w:numPr>
          <w:ilvl w:val="0"/>
          <w:numId w:val="18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</w:t>
      </w:r>
      <w:r w:rsidRPr="00A73B84">
        <w:rPr>
          <w:rFonts w:ascii="Times New Roman" w:hAnsi="Times New Roman"/>
          <w:u w:color="000000"/>
        </w:rPr>
        <w:t>dachy o dowolnej geometrii i rodzajach pokrycia dachów.</w:t>
      </w:r>
    </w:p>
    <w:p w14:paraId="16C2A0B6" w14:textId="439C31DF" w:rsidR="004914B6" w:rsidRPr="00A73B84" w:rsidRDefault="004914B6" w:rsidP="004914B6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b/>
          <w:sz w:val="22"/>
          <w:szCs w:val="22"/>
        </w:rPr>
      </w:pPr>
      <w:r w:rsidRPr="00A73B84">
        <w:t>4. Dla stanowisk archeologicznych zlokalizowanych na terenach, o których mowa w ust. 1, należy uwzględnić ustalenia zwarte §8 ust. 13.</w:t>
      </w:r>
    </w:p>
    <w:p w14:paraId="313EB484" w14:textId="1262FDA3" w:rsidR="00624081" w:rsidRPr="00A73B84" w:rsidRDefault="00624081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10</w:t>
      </w:r>
      <w:r w:rsidR="00F67DBA" w:rsidRPr="00A73B84">
        <w:rPr>
          <w:b/>
          <w:sz w:val="22"/>
          <w:szCs w:val="22"/>
        </w:rPr>
        <w:t>8</w:t>
      </w:r>
      <w:r w:rsidRPr="00A73B84">
        <w:rPr>
          <w:sz w:val="22"/>
          <w:szCs w:val="22"/>
        </w:rPr>
        <w:t xml:space="preserve">. 1. Dla terenów oznaczonych na rysunku planu symbolami: </w:t>
      </w:r>
      <w:r w:rsidRPr="00A73B84">
        <w:rPr>
          <w:b/>
          <w:bCs/>
          <w:sz w:val="22"/>
          <w:szCs w:val="22"/>
        </w:rPr>
        <w:t>1ZN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2ZN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3ZN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4ZN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5ZN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6ZN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7ZN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8ZN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9ZN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10ZN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11ZN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12ZN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sz w:val="22"/>
          <w:szCs w:val="22"/>
        </w:rPr>
        <w:t>ustala się przeznaczenie podstawowe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zieleni naturalnej.</w:t>
      </w:r>
    </w:p>
    <w:p w14:paraId="4D9FF874" w14:textId="77777777" w:rsidR="00624081" w:rsidRPr="00A73B84" w:rsidRDefault="00624081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2. Na terenach, o których mowa w ust. 1:</w:t>
      </w:r>
    </w:p>
    <w:p w14:paraId="0D0B6571" w14:textId="77777777" w:rsidR="00624081" w:rsidRPr="00A73B84" w:rsidRDefault="00624081">
      <w:pPr>
        <w:numPr>
          <w:ilvl w:val="0"/>
          <w:numId w:val="180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zabudowy, w tym również związanej z produkcją rolniczą i leśną, z zastrzeżeniem pkt 2;</w:t>
      </w:r>
    </w:p>
    <w:p w14:paraId="093F57BA" w14:textId="77777777" w:rsidR="00624081" w:rsidRPr="00A73B84" w:rsidRDefault="00624081">
      <w:pPr>
        <w:numPr>
          <w:ilvl w:val="0"/>
          <w:numId w:val="180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lokalizację, z zachowaniem przepisów odrębnych:</w:t>
      </w:r>
    </w:p>
    <w:p w14:paraId="5E152C79" w14:textId="77777777" w:rsidR="00624081" w:rsidRPr="00A73B84" w:rsidRDefault="00624081">
      <w:pPr>
        <w:numPr>
          <w:ilvl w:val="1"/>
          <w:numId w:val="181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6D57F6BF" w14:textId="77777777" w:rsidR="00154680" w:rsidRPr="00A73B84" w:rsidRDefault="00154680">
      <w:pPr>
        <w:numPr>
          <w:ilvl w:val="1"/>
          <w:numId w:val="181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 i ścieżek rowerowych,</w:t>
      </w:r>
    </w:p>
    <w:p w14:paraId="62A1E097" w14:textId="77777777" w:rsidR="00624081" w:rsidRPr="00A73B84" w:rsidRDefault="00624081">
      <w:pPr>
        <w:numPr>
          <w:ilvl w:val="1"/>
          <w:numId w:val="181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rowów melioracyjnych.</w:t>
      </w:r>
    </w:p>
    <w:p w14:paraId="7731ED93" w14:textId="4369AB84" w:rsidR="003124B6" w:rsidRPr="00A73B84" w:rsidRDefault="003124B6" w:rsidP="00B33B73">
      <w:pPr>
        <w:spacing w:before="24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  <w:bCs/>
        </w:rPr>
        <w:t>§ </w:t>
      </w:r>
      <w:r w:rsidR="00C30A48" w:rsidRPr="00A73B84">
        <w:rPr>
          <w:rFonts w:ascii="Times New Roman" w:hAnsi="Times New Roman"/>
          <w:b/>
          <w:bCs/>
        </w:rPr>
        <w:t>10</w:t>
      </w:r>
      <w:r w:rsidR="00F67DBA" w:rsidRPr="00A73B84">
        <w:rPr>
          <w:rFonts w:ascii="Times New Roman" w:hAnsi="Times New Roman"/>
          <w:b/>
          <w:bCs/>
        </w:rPr>
        <w:t>9</w:t>
      </w:r>
      <w:r w:rsidRPr="00A73B84">
        <w:rPr>
          <w:rFonts w:ascii="Times New Roman" w:hAnsi="Times New Roman"/>
          <w:b/>
          <w:bCs/>
        </w:rPr>
        <w:t xml:space="preserve">. </w:t>
      </w:r>
      <w:r w:rsidRPr="00A73B84">
        <w:rPr>
          <w:rFonts w:ascii="Times New Roman" w:hAnsi="Times New Roman"/>
        </w:rPr>
        <w:t xml:space="preserve">1. Dla terenów oznaczonych na rysunku planu symbolami: </w:t>
      </w:r>
      <w:r w:rsidRPr="00A73B84">
        <w:rPr>
          <w:rFonts w:ascii="Times New Roman" w:hAnsi="Times New Roman"/>
          <w:b/>
        </w:rPr>
        <w:t>1CC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hAnsi="Times New Roman"/>
          <w:b/>
        </w:rPr>
        <w:t>2CC</w:t>
      </w:r>
      <w:r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  <w:b/>
        </w:rPr>
        <w:t xml:space="preserve"> </w:t>
      </w:r>
      <w:r w:rsidRPr="00A73B84">
        <w:rPr>
          <w:rFonts w:ascii="Times New Roman" w:hAnsi="Times New Roman"/>
        </w:rPr>
        <w:t>ustala się przeznaczenie podstawowe</w:t>
      </w:r>
      <w:r w:rsidR="00010645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</w:rPr>
        <w:t>tereny cmentarza czynnego</w:t>
      </w:r>
      <w:r w:rsidRPr="00A73B84">
        <w:rPr>
          <w:rFonts w:ascii="Times New Roman" w:hAnsi="Times New Roman"/>
        </w:rPr>
        <w:t>.</w:t>
      </w:r>
    </w:p>
    <w:p w14:paraId="51740FBF" w14:textId="210071B9" w:rsidR="0029057A" w:rsidRPr="00A73B84" w:rsidRDefault="0029057A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</w:t>
      </w:r>
      <w:r w:rsidR="00E83E13" w:rsidRPr="00A73B84">
        <w:rPr>
          <w:rFonts w:ascii="Times New Roman" w:hAnsi="Times New Roman"/>
        </w:rPr>
        <w:t>ach</w:t>
      </w:r>
      <w:r w:rsidRPr="00A73B84">
        <w:rPr>
          <w:rFonts w:ascii="Times New Roman" w:hAnsi="Times New Roman"/>
        </w:rPr>
        <w:t>, o który</w:t>
      </w:r>
      <w:r w:rsidR="00E83E13" w:rsidRPr="00A73B84">
        <w:rPr>
          <w:rFonts w:ascii="Times New Roman" w:hAnsi="Times New Roman"/>
        </w:rPr>
        <w:t>ch</w:t>
      </w:r>
      <w:r w:rsidRPr="00A73B84">
        <w:rPr>
          <w:rFonts w:ascii="Times New Roman" w:hAnsi="Times New Roman"/>
        </w:rPr>
        <w:t xml:space="preserve"> mowa w ust. 1, </w:t>
      </w:r>
      <w:r w:rsidR="00E83E13" w:rsidRPr="00A73B84">
        <w:rPr>
          <w:rFonts w:ascii="Times New Roman" w:hAnsi="Times New Roman"/>
        </w:rPr>
        <w:t>dopuszcza się realizację zagospodarowania oraz urządzeń i obiektów towarzyszących, zapewniających prawidłowe korzystanie z tego terenu zgodnie z jego przeznaczeniem, w szczególności, z zachowaniem przepisów odrębnych</w:t>
      </w:r>
      <w:r w:rsidRPr="00A73B84">
        <w:rPr>
          <w:rFonts w:ascii="Times New Roman" w:hAnsi="Times New Roman"/>
        </w:rPr>
        <w:t>:</w:t>
      </w:r>
    </w:p>
    <w:p w14:paraId="6C8CE93A" w14:textId="77777777" w:rsidR="007E17E9" w:rsidRPr="00A73B84" w:rsidRDefault="007E17E9">
      <w:pPr>
        <w:numPr>
          <w:ilvl w:val="0"/>
          <w:numId w:val="17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4DC43EA" w14:textId="77777777" w:rsidR="007E17E9" w:rsidRPr="00A73B84" w:rsidRDefault="007E17E9">
      <w:pPr>
        <w:numPr>
          <w:ilvl w:val="0"/>
          <w:numId w:val="17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obiektów związanych z funkcjonowaniem cmentarza, w tym obiektów administracyjnej i gospodarczej obsługi cmentarza, </w:t>
      </w:r>
    </w:p>
    <w:p w14:paraId="41264CF0" w14:textId="77777777" w:rsidR="007E17E9" w:rsidRPr="00A73B84" w:rsidRDefault="007E17E9">
      <w:pPr>
        <w:numPr>
          <w:ilvl w:val="0"/>
          <w:numId w:val="17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obiektów sakralnych;</w:t>
      </w:r>
    </w:p>
    <w:p w14:paraId="75626070" w14:textId="77777777" w:rsidR="007E17E9" w:rsidRPr="00A73B84" w:rsidRDefault="007E17E9">
      <w:pPr>
        <w:numPr>
          <w:ilvl w:val="0"/>
          <w:numId w:val="17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obiektów zaplecza sanitarnego;</w:t>
      </w:r>
    </w:p>
    <w:p w14:paraId="5A1A8CF1" w14:textId="77777777" w:rsidR="007E17E9" w:rsidRPr="00A73B84" w:rsidRDefault="007E17E9">
      <w:pPr>
        <w:numPr>
          <w:ilvl w:val="0"/>
          <w:numId w:val="17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479DD4E3" w14:textId="6A782E0B" w:rsidR="007E17E9" w:rsidRPr="00A73B84" w:rsidRDefault="007E17E9">
      <w:pPr>
        <w:numPr>
          <w:ilvl w:val="0"/>
          <w:numId w:val="178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</w:p>
    <w:p w14:paraId="0CFCF26B" w14:textId="39310B97" w:rsidR="0029057A" w:rsidRPr="00A73B84" w:rsidRDefault="00185046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3</w:t>
      </w:r>
      <w:r w:rsidR="0029057A" w:rsidRPr="00A73B84">
        <w:rPr>
          <w:sz w:val="22"/>
          <w:szCs w:val="22"/>
        </w:rPr>
        <w:t xml:space="preserve">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="0029057A" w:rsidRPr="00A73B84">
        <w:rPr>
          <w:sz w:val="22"/>
          <w:szCs w:val="22"/>
        </w:rPr>
        <w:t>:</w:t>
      </w:r>
    </w:p>
    <w:p w14:paraId="5EECA033" w14:textId="77777777" w:rsidR="0029057A" w:rsidRPr="00A73B84" w:rsidRDefault="008A56AA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 xml:space="preserve">ustala się </w:t>
      </w:r>
      <w:r w:rsidR="0029057A" w:rsidRPr="00A73B84">
        <w:rPr>
          <w:rFonts w:ascii="Times New Roman" w:hAnsi="Times New Roman"/>
          <w:b w:val="0"/>
          <w:i w:val="0"/>
          <w:sz w:val="22"/>
          <w:szCs w:val="22"/>
        </w:rPr>
        <w:t>zagospodarowanie zespołami zieleni wysokiej, średniej i niskiej;</w:t>
      </w:r>
    </w:p>
    <w:p w14:paraId="36CAC09C" w14:textId="77777777" w:rsidR="007E17E9" w:rsidRPr="00A73B84" w:rsidRDefault="008A56AA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>ustala się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zachowa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nie w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maksymalnym stopniu 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ziele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ni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wysok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iej, przy czym 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dopuszcza się usunięcie chorego drzewostanu z jednoczesnym uzupełnieniem nasadzeń, z zastosowaniem rodzimych gatunków tj. np. brzoza, klon, świerk;</w:t>
      </w:r>
    </w:p>
    <w:p w14:paraId="1B4BF2B9" w14:textId="77777777" w:rsidR="007E17E9" w:rsidRPr="00A73B84" w:rsidRDefault="008A56AA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lastRenderedPageBreak/>
        <w:t>ustala się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o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chron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ę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układ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u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i kompozycj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i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alejek cmentarnych;</w:t>
      </w:r>
    </w:p>
    <w:p w14:paraId="4BAB52B6" w14:textId="77777777" w:rsidR="007E17E9" w:rsidRPr="00A73B84" w:rsidRDefault="008A56AA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ustala się u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zupełnienie nasadzeń zieleni wysokiej wzdłuż istniejących alej cmentarnych,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z zastosowaniem gatunków określonych w pkt. 2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;</w:t>
      </w:r>
    </w:p>
    <w:p w14:paraId="0690F01B" w14:textId="77777777" w:rsidR="007E17E9" w:rsidRPr="00A73B84" w:rsidRDefault="007E17E9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>nadziemna intensywność zabudowy:</w:t>
      </w:r>
    </w:p>
    <w:p w14:paraId="0157E313" w14:textId="77777777" w:rsidR="007E17E9" w:rsidRPr="00A73B84" w:rsidRDefault="007E17E9">
      <w:pPr>
        <w:numPr>
          <w:ilvl w:val="0"/>
          <w:numId w:val="65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0,0,</w:t>
      </w:r>
    </w:p>
    <w:p w14:paraId="23AF0A46" w14:textId="77777777" w:rsidR="007E17E9" w:rsidRPr="00A73B84" w:rsidRDefault="007E17E9">
      <w:pPr>
        <w:numPr>
          <w:ilvl w:val="0"/>
          <w:numId w:val="65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8A56AA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0D29E604" w14:textId="77777777" w:rsidR="007E17E9" w:rsidRPr="00A73B84" w:rsidRDefault="007E17E9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 xml:space="preserve">maksymalny udział powierzchni zabudowy – </w:t>
      </w:r>
      <w:r w:rsidR="008A56AA" w:rsidRPr="00A73B84">
        <w:rPr>
          <w:rFonts w:ascii="Times New Roman" w:hAnsi="Times New Roman"/>
          <w:b w:val="0"/>
          <w:i w:val="0"/>
          <w:sz w:val="22"/>
          <w:szCs w:val="22"/>
        </w:rPr>
        <w:t>1</w:t>
      </w:r>
      <w:r w:rsidRPr="00A73B84">
        <w:rPr>
          <w:rFonts w:ascii="Times New Roman" w:hAnsi="Times New Roman"/>
          <w:b w:val="0"/>
          <w:i w:val="0"/>
          <w:sz w:val="22"/>
          <w:szCs w:val="22"/>
        </w:rPr>
        <w:t>0%;</w:t>
      </w:r>
    </w:p>
    <w:p w14:paraId="1B69EA7B" w14:textId="77777777" w:rsidR="007E17E9" w:rsidRPr="00A73B84" w:rsidRDefault="007E17E9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 xml:space="preserve">minimalny udział powierzchni biologicznie czynnej – </w:t>
      </w:r>
      <w:r w:rsidR="008A56AA" w:rsidRPr="00A73B84">
        <w:rPr>
          <w:rFonts w:ascii="Times New Roman" w:hAnsi="Times New Roman"/>
          <w:b w:val="0"/>
          <w:i w:val="0"/>
          <w:sz w:val="22"/>
          <w:szCs w:val="22"/>
        </w:rPr>
        <w:t>20</w:t>
      </w:r>
      <w:r w:rsidRPr="00A73B84">
        <w:rPr>
          <w:rFonts w:ascii="Times New Roman" w:hAnsi="Times New Roman"/>
          <w:b w:val="0"/>
          <w:i w:val="0"/>
          <w:sz w:val="22"/>
          <w:szCs w:val="22"/>
        </w:rPr>
        <w:t>%;</w:t>
      </w:r>
    </w:p>
    <w:p w14:paraId="4955234C" w14:textId="77777777" w:rsidR="008A56AA" w:rsidRPr="00A73B84" w:rsidRDefault="007E17E9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>maksymalna wysokość zabudowy</w:t>
      </w:r>
      <w:r w:rsidR="008A56AA" w:rsidRPr="00A73B84">
        <w:rPr>
          <w:rFonts w:ascii="Times New Roman" w:hAnsi="Times New Roman"/>
          <w:b w:val="0"/>
          <w:i w:val="0"/>
          <w:sz w:val="22"/>
          <w:szCs w:val="22"/>
        </w:rPr>
        <w:t xml:space="preserve"> – 12m;</w:t>
      </w:r>
    </w:p>
    <w:p w14:paraId="6237FC0D" w14:textId="77777777" w:rsidR="007E17E9" w:rsidRPr="00A73B84" w:rsidRDefault="007E17E9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hAnsi="Times New Roman"/>
          <w:b w:val="0"/>
          <w:i w:val="0"/>
          <w:sz w:val="22"/>
          <w:szCs w:val="22"/>
        </w:rPr>
        <w:t xml:space="preserve">zasady kształtowania dachów - </w:t>
      </w:r>
      <w:r w:rsidRPr="00A73B84">
        <w:rPr>
          <w:rFonts w:ascii="Times New Roman" w:hAnsi="Times New Roman"/>
          <w:b w:val="0"/>
          <w:i w:val="0"/>
          <w:sz w:val="22"/>
          <w:szCs w:val="22"/>
          <w:u w:color="000000"/>
        </w:rPr>
        <w:t>dachy o dowolnej geometrii i rodzajach pokrycia dachów;</w:t>
      </w:r>
    </w:p>
    <w:p w14:paraId="18CD745D" w14:textId="77777777" w:rsidR="007E17E9" w:rsidRPr="00A73B84" w:rsidRDefault="008A56AA">
      <w:pPr>
        <w:pStyle w:val="Tytu"/>
        <w:numPr>
          <w:ilvl w:val="0"/>
          <w:numId w:val="177"/>
        </w:numPr>
        <w:tabs>
          <w:tab w:val="clear" w:pos="1931"/>
          <w:tab w:val="num" w:pos="709"/>
        </w:tabs>
        <w:spacing w:line="280" w:lineRule="exact"/>
        <w:ind w:left="709" w:right="-142" w:hanging="425"/>
        <w:jc w:val="both"/>
        <w:rPr>
          <w:rFonts w:ascii="Times New Roman" w:hAnsi="Times New Roman"/>
          <w:b w:val="0"/>
          <w:bCs/>
          <w:i w:val="0"/>
          <w:sz w:val="22"/>
          <w:szCs w:val="22"/>
        </w:rPr>
      </w:pP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ustala się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stosowa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nie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ażurow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ych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nawierzchni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do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utwardz</w:t>
      </w:r>
      <w:r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>ania</w:t>
      </w:r>
      <w:r w:rsidR="007E17E9" w:rsidRPr="00A73B84">
        <w:rPr>
          <w:rFonts w:ascii="Times New Roman" w:eastAsia="TimesNewRomanPSMT" w:hAnsi="Times New Roman"/>
          <w:b w:val="0"/>
          <w:i w:val="0"/>
          <w:sz w:val="22"/>
          <w:szCs w:val="22"/>
        </w:rPr>
        <w:t xml:space="preserve"> terenów komunikacyjnych.</w:t>
      </w:r>
    </w:p>
    <w:p w14:paraId="021C5038" w14:textId="55021271" w:rsidR="00185046" w:rsidRPr="00A73B84" w:rsidRDefault="00185046" w:rsidP="00185046">
      <w:pPr>
        <w:pStyle w:val="Tytu"/>
        <w:tabs>
          <w:tab w:val="num" w:pos="709"/>
        </w:tabs>
        <w:spacing w:before="120" w:line="280" w:lineRule="exact"/>
        <w:ind w:left="0" w:right="-142" w:firstLine="0"/>
        <w:jc w:val="both"/>
        <w:rPr>
          <w:rFonts w:ascii="Times New Roman" w:hAnsi="Times New Roman"/>
          <w:b w:val="0"/>
          <w:bCs/>
          <w:i w:val="0"/>
          <w:iCs/>
          <w:sz w:val="22"/>
          <w:szCs w:val="22"/>
        </w:rPr>
      </w:pPr>
      <w:r w:rsidRPr="00A73B84">
        <w:rPr>
          <w:rFonts w:ascii="Times New Roman" w:eastAsia="TimesNewRomanPSMT" w:hAnsi="Times New Roman"/>
          <w:b w:val="0"/>
          <w:bCs/>
          <w:i w:val="0"/>
          <w:iCs/>
          <w:sz w:val="22"/>
          <w:szCs w:val="22"/>
        </w:rPr>
        <w:t xml:space="preserve">4. Tereny, </w:t>
      </w:r>
      <w:r w:rsidRPr="00A73B84">
        <w:rPr>
          <w:rFonts w:ascii="Times New Roman" w:hAnsi="Times New Roman"/>
          <w:b w:val="0"/>
          <w:bCs/>
          <w:i w:val="0"/>
          <w:iCs/>
          <w:sz w:val="22"/>
          <w:szCs w:val="22"/>
        </w:rPr>
        <w:t>o których mowa w ust. 1,</w:t>
      </w:r>
      <w:r w:rsidRPr="00A73B84">
        <w:rPr>
          <w:rFonts w:ascii="Times New Roman" w:eastAsia="TimesNewRomanPSMT" w:hAnsi="Times New Roman"/>
          <w:b w:val="0"/>
          <w:bCs/>
          <w:i w:val="0"/>
          <w:iCs/>
          <w:sz w:val="22"/>
          <w:szCs w:val="22"/>
        </w:rPr>
        <w:t xml:space="preserve"> objęte są ochroną konserwatorską i obowiązują zapisy §8 ust. </w:t>
      </w:r>
      <w:r w:rsidR="004914B6" w:rsidRPr="00A73B84">
        <w:rPr>
          <w:rFonts w:ascii="Times New Roman" w:eastAsia="TimesNewRomanPSMT" w:hAnsi="Times New Roman"/>
          <w:b w:val="0"/>
          <w:bCs/>
          <w:i w:val="0"/>
          <w:iCs/>
          <w:sz w:val="22"/>
          <w:szCs w:val="22"/>
        </w:rPr>
        <w:t>6</w:t>
      </w:r>
      <w:r w:rsidRPr="00A73B84">
        <w:rPr>
          <w:rFonts w:ascii="Times New Roman" w:hAnsi="Times New Roman"/>
          <w:b w:val="0"/>
          <w:bCs/>
          <w:i w:val="0"/>
          <w:iCs/>
          <w:sz w:val="22"/>
          <w:szCs w:val="22"/>
        </w:rPr>
        <w:t>.</w:t>
      </w:r>
    </w:p>
    <w:p w14:paraId="1CF5CE02" w14:textId="5AF36BE8" w:rsidR="003124B6" w:rsidRPr="00A73B84" w:rsidRDefault="003124B6" w:rsidP="00B33B73">
      <w:pPr>
        <w:spacing w:before="24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  <w:bCs/>
        </w:rPr>
        <w:t>§ </w:t>
      </w:r>
      <w:r w:rsidR="00C30A48" w:rsidRPr="00A73B84">
        <w:rPr>
          <w:rFonts w:ascii="Times New Roman" w:hAnsi="Times New Roman"/>
          <w:b/>
          <w:bCs/>
        </w:rPr>
        <w:t>1</w:t>
      </w:r>
      <w:r w:rsidR="00F67DBA" w:rsidRPr="00A73B84">
        <w:rPr>
          <w:rFonts w:ascii="Times New Roman" w:hAnsi="Times New Roman"/>
          <w:b/>
          <w:bCs/>
        </w:rPr>
        <w:t>10</w:t>
      </w:r>
      <w:r w:rsidRPr="00A73B84">
        <w:rPr>
          <w:rFonts w:ascii="Times New Roman" w:hAnsi="Times New Roman"/>
          <w:b/>
          <w:bCs/>
        </w:rPr>
        <w:t xml:space="preserve">. </w:t>
      </w:r>
      <w:r w:rsidRPr="00A73B84">
        <w:rPr>
          <w:rFonts w:ascii="Times New Roman" w:hAnsi="Times New Roman"/>
        </w:rPr>
        <w:t>1. Dla terenu oznacz</w:t>
      </w:r>
      <w:r w:rsidR="00733AAF" w:rsidRPr="00A73B84">
        <w:rPr>
          <w:rFonts w:ascii="Times New Roman" w:hAnsi="Times New Roman"/>
        </w:rPr>
        <w:t>onego na rysunku planu symbolem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  <w:b/>
        </w:rPr>
        <w:t>1CZ</w:t>
      </w:r>
      <w:r w:rsidRPr="00A73B84">
        <w:rPr>
          <w:rFonts w:ascii="Times New Roman" w:hAnsi="Times New Roman"/>
        </w:rPr>
        <w:t>, ustala się przeznaczenie podstawowe</w:t>
      </w:r>
      <w:r w:rsidR="00010645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eastAsia="Times New Roman" w:hAnsi="Times New Roman"/>
        </w:rPr>
        <w:t xml:space="preserve">teren cmentarza </w:t>
      </w:r>
      <w:r w:rsidR="0029057A" w:rsidRPr="00A73B84">
        <w:rPr>
          <w:rFonts w:ascii="Times New Roman" w:eastAsia="Times New Roman" w:hAnsi="Times New Roman"/>
        </w:rPr>
        <w:t>zamkniętego</w:t>
      </w:r>
      <w:r w:rsidRPr="00A73B84">
        <w:rPr>
          <w:rFonts w:ascii="Times New Roman" w:hAnsi="Times New Roman"/>
        </w:rPr>
        <w:t>.</w:t>
      </w:r>
    </w:p>
    <w:p w14:paraId="1CECDB60" w14:textId="77777777" w:rsidR="0029057A" w:rsidRPr="00A73B84" w:rsidRDefault="0029057A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terenie, o którym mowa w ust. 1:</w:t>
      </w:r>
    </w:p>
    <w:p w14:paraId="45A8B1A4" w14:textId="77777777" w:rsidR="0029057A" w:rsidRPr="00A73B84" w:rsidRDefault="0029057A">
      <w:pPr>
        <w:numPr>
          <w:ilvl w:val="0"/>
          <w:numId w:val="1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ustala się zachowanie i ochrony wszelkie elementów historycznych zabytkowego cmentarza wojennych jeńców rosyjskich;</w:t>
      </w:r>
    </w:p>
    <w:p w14:paraId="73B3AA28" w14:textId="77777777" w:rsidR="0029057A" w:rsidRPr="00A73B84" w:rsidRDefault="0029057A">
      <w:pPr>
        <w:numPr>
          <w:ilvl w:val="0"/>
          <w:numId w:val="1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ochronie podlega: historyczna kompozycja przestrzenna, historyczne zagospodarowanie zielenią, historyczna nawierzchnia;</w:t>
      </w:r>
    </w:p>
    <w:p w14:paraId="4E93A89B" w14:textId="77777777" w:rsidR="0029057A" w:rsidRPr="00A73B84" w:rsidRDefault="0029057A">
      <w:pPr>
        <w:numPr>
          <w:ilvl w:val="0"/>
          <w:numId w:val="1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zabudowy, z zastrzeżeniem pkt 4;</w:t>
      </w:r>
    </w:p>
    <w:p w14:paraId="11B827B1" w14:textId="77777777" w:rsidR="0029057A" w:rsidRPr="00A73B84" w:rsidRDefault="0029057A">
      <w:pPr>
        <w:numPr>
          <w:ilvl w:val="0"/>
          <w:numId w:val="1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lokalizację, z zachowaniem przepisów odrębnych:</w:t>
      </w:r>
    </w:p>
    <w:p w14:paraId="60D75B8F" w14:textId="77777777" w:rsidR="0029057A" w:rsidRPr="00A73B84" w:rsidRDefault="0029057A">
      <w:pPr>
        <w:numPr>
          <w:ilvl w:val="0"/>
          <w:numId w:val="175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40E067DF" w14:textId="1675202D" w:rsidR="0029057A" w:rsidRPr="00A73B84" w:rsidRDefault="0029057A">
      <w:pPr>
        <w:numPr>
          <w:ilvl w:val="0"/>
          <w:numId w:val="175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dojść, </w:t>
      </w:r>
      <w:r w:rsidR="005F7FDC" w:rsidRPr="00A73B84">
        <w:rPr>
          <w:rFonts w:ascii="Times New Roman" w:hAnsi="Times New Roman"/>
        </w:rPr>
        <w:t>ciągów</w:t>
      </w:r>
      <w:r w:rsidR="000828C7" w:rsidRPr="00A73B84">
        <w:rPr>
          <w:rFonts w:ascii="Times New Roman" w:hAnsi="Times New Roman"/>
        </w:rPr>
        <w:t xml:space="preserve"> pieszych</w:t>
      </w:r>
      <w:r w:rsidRPr="00A73B84">
        <w:rPr>
          <w:rFonts w:ascii="Times New Roman" w:hAnsi="Times New Roman"/>
        </w:rPr>
        <w:t>,</w:t>
      </w:r>
    </w:p>
    <w:p w14:paraId="7BFDB791" w14:textId="50EFA2B0" w:rsidR="0029057A" w:rsidRPr="00A73B84" w:rsidRDefault="0029057A">
      <w:pPr>
        <w:numPr>
          <w:ilvl w:val="0"/>
          <w:numId w:val="175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  <w:r w:rsidR="003613FB" w:rsidRPr="00A73B84">
        <w:rPr>
          <w:rFonts w:ascii="Times New Roman" w:hAnsi="Times New Roman"/>
        </w:rPr>
        <w:t>;</w:t>
      </w:r>
    </w:p>
    <w:p w14:paraId="4BE1DD5E" w14:textId="77777777" w:rsidR="00463849" w:rsidRPr="00A73B84" w:rsidRDefault="0029057A">
      <w:pPr>
        <w:numPr>
          <w:ilvl w:val="0"/>
          <w:numId w:val="176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40%</w:t>
      </w:r>
      <w:r w:rsidR="00463849" w:rsidRPr="00A73B84">
        <w:rPr>
          <w:rFonts w:ascii="Times New Roman" w:eastAsia="Times New Roman" w:hAnsi="Times New Roman"/>
          <w:lang w:eastAsia="pl-PL"/>
        </w:rPr>
        <w:t>;</w:t>
      </w:r>
    </w:p>
    <w:p w14:paraId="4E8391ED" w14:textId="73344FB0" w:rsidR="00463849" w:rsidRPr="00A73B84" w:rsidRDefault="00A26196" w:rsidP="00A26196">
      <w:pPr>
        <w:tabs>
          <w:tab w:val="left" w:pos="709"/>
        </w:tabs>
        <w:suppressAutoHyphens/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3. Teren, </w:t>
      </w:r>
      <w:r w:rsidRPr="00A73B84">
        <w:rPr>
          <w:rFonts w:ascii="Times New Roman" w:hAnsi="Times New Roman"/>
        </w:rPr>
        <w:t>o którym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jest ochroną konserwatorską i obowiązują zapisy §8 </w:t>
      </w:r>
      <w:r w:rsidR="00185046" w:rsidRPr="00A73B84">
        <w:rPr>
          <w:rFonts w:ascii="Times New Roman" w:eastAsia="TimesNewRomanPSMT" w:hAnsi="Times New Roman"/>
          <w:lang w:eastAsia="pl-PL"/>
        </w:rPr>
        <w:t>ust</w:t>
      </w:r>
      <w:r w:rsidRPr="00A73B84">
        <w:rPr>
          <w:rFonts w:ascii="Times New Roman" w:eastAsia="TimesNewRomanPSMT" w:hAnsi="Times New Roman"/>
          <w:lang w:eastAsia="pl-PL"/>
        </w:rPr>
        <w:t xml:space="preserve"> 1</w:t>
      </w:r>
      <w:r w:rsidR="004914B6" w:rsidRPr="00A73B84">
        <w:rPr>
          <w:rFonts w:ascii="Times New Roman" w:eastAsia="TimesNewRomanPSMT" w:hAnsi="Times New Roman"/>
          <w:lang w:eastAsia="pl-PL"/>
        </w:rPr>
        <w:t xml:space="preserve"> i 6</w:t>
      </w:r>
      <w:r w:rsidRPr="00A73B84">
        <w:rPr>
          <w:rFonts w:ascii="Times New Roman" w:hAnsi="Times New Roman"/>
        </w:rPr>
        <w:t>.</w:t>
      </w:r>
    </w:p>
    <w:p w14:paraId="4ED22BDA" w14:textId="01BBF6C1" w:rsidR="00A70260" w:rsidRPr="00A73B84" w:rsidRDefault="00A70260" w:rsidP="00B33B73">
      <w:pPr>
        <w:spacing w:before="24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  <w:bCs/>
        </w:rPr>
        <w:t>§ </w:t>
      </w:r>
      <w:r w:rsidR="00C30A48" w:rsidRPr="00A73B84">
        <w:rPr>
          <w:rFonts w:ascii="Times New Roman" w:hAnsi="Times New Roman"/>
          <w:b/>
          <w:bCs/>
        </w:rPr>
        <w:t>1</w:t>
      </w:r>
      <w:r w:rsidR="00974ECF" w:rsidRPr="00A73B84">
        <w:rPr>
          <w:rFonts w:ascii="Times New Roman" w:hAnsi="Times New Roman"/>
          <w:b/>
          <w:bCs/>
        </w:rPr>
        <w:t>1</w:t>
      </w:r>
      <w:r w:rsidR="00F67DBA" w:rsidRPr="00A73B84">
        <w:rPr>
          <w:rFonts w:ascii="Times New Roman" w:hAnsi="Times New Roman"/>
          <w:b/>
          <w:bCs/>
        </w:rPr>
        <w:t>1</w:t>
      </w:r>
      <w:r w:rsidRPr="00A73B84">
        <w:rPr>
          <w:rFonts w:ascii="Times New Roman" w:hAnsi="Times New Roman"/>
          <w:b/>
          <w:bCs/>
        </w:rPr>
        <w:t xml:space="preserve">. </w:t>
      </w:r>
      <w:r w:rsidRPr="00A73B84">
        <w:rPr>
          <w:rFonts w:ascii="Times New Roman" w:hAnsi="Times New Roman"/>
        </w:rPr>
        <w:t>1. Dla terenów oznaczonych na rysunku planu symbolami</w:t>
      </w:r>
      <w:r w:rsidR="00624081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  <w:b/>
        </w:rPr>
        <w:t>1L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hAnsi="Times New Roman"/>
          <w:b/>
        </w:rPr>
        <w:t>2L</w:t>
      </w:r>
      <w:r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  <w:b/>
        </w:rPr>
        <w:t xml:space="preserve"> 3L</w:t>
      </w:r>
      <w:r w:rsidRPr="00A73B84">
        <w:rPr>
          <w:rFonts w:ascii="Times New Roman" w:hAnsi="Times New Roman"/>
        </w:rPr>
        <w:t>,</w:t>
      </w:r>
      <w:r w:rsidRPr="00A73B84">
        <w:rPr>
          <w:rFonts w:ascii="Times New Roman" w:hAnsi="Times New Roman"/>
          <w:b/>
        </w:rPr>
        <w:t xml:space="preserve"> 4L</w:t>
      </w:r>
      <w:r w:rsidRPr="00A73B84">
        <w:rPr>
          <w:rFonts w:ascii="Times New Roman" w:hAnsi="Times New Roman"/>
        </w:rPr>
        <w:t xml:space="preserve">, </w:t>
      </w:r>
      <w:r w:rsidR="007B1E1D" w:rsidRPr="00A73B84">
        <w:rPr>
          <w:rFonts w:ascii="Times New Roman" w:hAnsi="Times New Roman"/>
          <w:b/>
        </w:rPr>
        <w:t>5L</w:t>
      </w:r>
      <w:r w:rsidR="007B1E1D" w:rsidRPr="00A73B84">
        <w:rPr>
          <w:rFonts w:ascii="Times New Roman" w:hAnsi="Times New Roman"/>
        </w:rPr>
        <w:t xml:space="preserve">, </w:t>
      </w:r>
      <w:r w:rsidR="007B1E1D" w:rsidRPr="00A73B84">
        <w:rPr>
          <w:rFonts w:ascii="Times New Roman" w:hAnsi="Times New Roman"/>
          <w:b/>
        </w:rPr>
        <w:t>6L</w:t>
      </w:r>
      <w:r w:rsidR="007B1E1D" w:rsidRPr="00A73B84">
        <w:rPr>
          <w:rFonts w:ascii="Times New Roman" w:hAnsi="Times New Roman"/>
        </w:rPr>
        <w:t>,</w:t>
      </w:r>
      <w:r w:rsidR="007B1E1D" w:rsidRPr="00A73B84">
        <w:rPr>
          <w:rFonts w:ascii="Times New Roman" w:hAnsi="Times New Roman"/>
          <w:b/>
        </w:rPr>
        <w:t xml:space="preserve"> 7L</w:t>
      </w:r>
      <w:r w:rsidR="007B1E1D" w:rsidRPr="00A73B84">
        <w:rPr>
          <w:rFonts w:ascii="Times New Roman" w:hAnsi="Times New Roman"/>
        </w:rPr>
        <w:t>,</w:t>
      </w:r>
      <w:r w:rsidR="007B1E1D" w:rsidRPr="00A73B84">
        <w:rPr>
          <w:rFonts w:ascii="Times New Roman" w:hAnsi="Times New Roman"/>
          <w:b/>
        </w:rPr>
        <w:t xml:space="preserve"> 8L</w:t>
      </w:r>
      <w:r w:rsidR="007B1E1D" w:rsidRPr="00A73B84">
        <w:rPr>
          <w:rFonts w:ascii="Times New Roman" w:hAnsi="Times New Roman"/>
        </w:rPr>
        <w:t>,</w:t>
      </w:r>
      <w:r w:rsidR="007B1E1D" w:rsidRPr="00A73B84">
        <w:rPr>
          <w:rFonts w:ascii="Times New Roman" w:hAnsi="Times New Roman"/>
          <w:b/>
        </w:rPr>
        <w:t xml:space="preserve"> 9L</w:t>
      </w:r>
      <w:r w:rsidR="007B1E1D" w:rsidRPr="00A73B84">
        <w:rPr>
          <w:rFonts w:ascii="Times New Roman" w:hAnsi="Times New Roman"/>
        </w:rPr>
        <w:t xml:space="preserve">, </w:t>
      </w:r>
      <w:r w:rsidR="007B1E1D" w:rsidRPr="00A73B84">
        <w:rPr>
          <w:rFonts w:ascii="Times New Roman" w:hAnsi="Times New Roman"/>
          <w:b/>
        </w:rPr>
        <w:t>12L</w:t>
      </w:r>
      <w:r w:rsidR="007B1E1D" w:rsidRPr="00A73B84">
        <w:rPr>
          <w:rFonts w:ascii="Times New Roman" w:hAnsi="Times New Roman"/>
        </w:rPr>
        <w:t>,</w:t>
      </w:r>
      <w:r w:rsidR="007B1E1D" w:rsidRPr="00A73B84">
        <w:rPr>
          <w:rFonts w:ascii="Times New Roman" w:hAnsi="Times New Roman"/>
          <w:b/>
        </w:rPr>
        <w:t xml:space="preserve"> 13L</w:t>
      </w:r>
      <w:r w:rsidR="007B1E1D" w:rsidRPr="00A73B84">
        <w:rPr>
          <w:rFonts w:ascii="Times New Roman" w:hAnsi="Times New Roman"/>
        </w:rPr>
        <w:t>,</w:t>
      </w:r>
      <w:r w:rsidR="007B1E1D" w:rsidRPr="00A73B84">
        <w:rPr>
          <w:rFonts w:ascii="Times New Roman" w:hAnsi="Times New Roman"/>
          <w:b/>
        </w:rPr>
        <w:t xml:space="preserve"> 14L</w:t>
      </w:r>
      <w:r w:rsidR="007B1E1D" w:rsidRPr="00A73B84">
        <w:rPr>
          <w:rFonts w:ascii="Times New Roman" w:hAnsi="Times New Roman"/>
        </w:rPr>
        <w:t>,</w:t>
      </w:r>
      <w:r w:rsidR="003613FB"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</w:rPr>
        <w:t>ustala się przeznaczenie podstawowe</w:t>
      </w:r>
      <w:r w:rsidR="003613FB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</w:t>
      </w:r>
      <w:r w:rsidR="00F153BD" w:rsidRPr="00A73B84">
        <w:rPr>
          <w:rFonts w:ascii="Times New Roman" w:hAnsi="Times New Roman"/>
        </w:rPr>
        <w:t xml:space="preserve">tereny </w:t>
      </w:r>
      <w:r w:rsidRPr="00A73B84">
        <w:rPr>
          <w:rFonts w:ascii="Times New Roman" w:hAnsi="Times New Roman"/>
        </w:rPr>
        <w:t>las</w:t>
      </w:r>
      <w:r w:rsidR="00F153BD" w:rsidRPr="00A73B84">
        <w:rPr>
          <w:rFonts w:ascii="Times New Roman" w:hAnsi="Times New Roman"/>
        </w:rPr>
        <w:t>u</w:t>
      </w:r>
      <w:r w:rsidRPr="00A73B84">
        <w:rPr>
          <w:rFonts w:ascii="Times New Roman" w:hAnsi="Times New Roman"/>
        </w:rPr>
        <w:t>.</w:t>
      </w:r>
    </w:p>
    <w:p w14:paraId="6FE91F9C" w14:textId="77777777" w:rsidR="00A70260" w:rsidRPr="00A73B84" w:rsidRDefault="00A70260" w:rsidP="00B33B73">
      <w:pPr>
        <w:spacing w:before="120" w:line="280" w:lineRule="exact"/>
        <w:ind w:right="-142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których mowa w ust. 1:</w:t>
      </w:r>
    </w:p>
    <w:p w14:paraId="5D6EA692" w14:textId="77777777" w:rsidR="00A70260" w:rsidRPr="00A73B84" w:rsidRDefault="00A70260">
      <w:pPr>
        <w:numPr>
          <w:ilvl w:val="0"/>
          <w:numId w:val="59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</w:t>
      </w:r>
      <w:r w:rsidR="008E2479" w:rsidRPr="00A73B84">
        <w:rPr>
          <w:rFonts w:ascii="Times New Roman" w:hAnsi="Times New Roman"/>
        </w:rPr>
        <w:t>, z wyjątkiem dopuszczonej na podstawie przepisów odrębnych oraz</w:t>
      </w:r>
      <w:r w:rsidR="00624081" w:rsidRPr="00A73B84">
        <w:rPr>
          <w:rFonts w:ascii="Times New Roman" w:hAnsi="Times New Roman"/>
        </w:rPr>
        <w:t xml:space="preserve"> z zastrzeżeniem pkt 2</w:t>
      </w:r>
      <w:r w:rsidRPr="00A73B84">
        <w:rPr>
          <w:rFonts w:ascii="Times New Roman" w:hAnsi="Times New Roman"/>
        </w:rPr>
        <w:t>;</w:t>
      </w:r>
    </w:p>
    <w:p w14:paraId="78F91576" w14:textId="77777777" w:rsidR="008E2479" w:rsidRPr="00A73B84" w:rsidRDefault="008E2479">
      <w:pPr>
        <w:numPr>
          <w:ilvl w:val="0"/>
          <w:numId w:val="59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lokalizację, z zachowaniem przepisów odrębnych:</w:t>
      </w:r>
    </w:p>
    <w:p w14:paraId="06B95BB0" w14:textId="77777777" w:rsidR="008E2479" w:rsidRPr="00A73B84" w:rsidRDefault="008E2479">
      <w:pPr>
        <w:numPr>
          <w:ilvl w:val="1"/>
          <w:numId w:val="58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0FFF2052" w14:textId="77777777" w:rsidR="008E2479" w:rsidRPr="00A73B84" w:rsidRDefault="008E2479">
      <w:pPr>
        <w:numPr>
          <w:ilvl w:val="1"/>
          <w:numId w:val="58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rowów melioracyjnych oraz gospodarczych dróg transportu leśnego;</w:t>
      </w:r>
    </w:p>
    <w:p w14:paraId="498791CD" w14:textId="77777777" w:rsidR="008E2479" w:rsidRPr="00A73B84" w:rsidRDefault="008E2479">
      <w:pPr>
        <w:numPr>
          <w:ilvl w:val="0"/>
          <w:numId w:val="59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dla zabudowy realizowanej na podstawie przepisów odrębnych ustala się:</w:t>
      </w:r>
    </w:p>
    <w:p w14:paraId="70F13F29" w14:textId="77777777" w:rsidR="008E2479" w:rsidRPr="00A73B84" w:rsidRDefault="008E2479">
      <w:pPr>
        <w:numPr>
          <w:ilvl w:val="0"/>
          <w:numId w:val="5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7210F1FE" w14:textId="77777777" w:rsidR="008E2479" w:rsidRPr="00A73B84" w:rsidRDefault="008E2479">
      <w:pPr>
        <w:numPr>
          <w:ilvl w:val="1"/>
          <w:numId w:val="522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0F207EE9" w14:textId="77777777" w:rsidR="008E2479" w:rsidRPr="00A73B84" w:rsidRDefault="008E2479">
      <w:pPr>
        <w:numPr>
          <w:ilvl w:val="1"/>
          <w:numId w:val="522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0,6,</w:t>
      </w:r>
    </w:p>
    <w:p w14:paraId="6CB157D4" w14:textId="77777777" w:rsidR="008E2479" w:rsidRPr="00A73B84" w:rsidRDefault="008E2479">
      <w:pPr>
        <w:numPr>
          <w:ilvl w:val="0"/>
          <w:numId w:val="5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 – 30%</w:t>
      </w:r>
    </w:p>
    <w:p w14:paraId="6A836024" w14:textId="77777777" w:rsidR="008E2479" w:rsidRPr="00A73B84" w:rsidRDefault="008E2479">
      <w:pPr>
        <w:numPr>
          <w:ilvl w:val="0"/>
          <w:numId w:val="5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50%,</w:t>
      </w:r>
    </w:p>
    <w:p w14:paraId="4D0C364B" w14:textId="77777777" w:rsidR="008E2479" w:rsidRPr="00A73B84" w:rsidRDefault="008E2479">
      <w:pPr>
        <w:numPr>
          <w:ilvl w:val="0"/>
          <w:numId w:val="5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688BC6B1" w14:textId="77777777" w:rsidR="008E2479" w:rsidRPr="00A73B84" w:rsidRDefault="008E2479">
      <w:pPr>
        <w:pStyle w:val="Akapitzlist"/>
        <w:numPr>
          <w:ilvl w:val="0"/>
          <w:numId w:val="173"/>
        </w:numPr>
        <w:spacing w:line="280" w:lineRule="exact"/>
        <w:ind w:left="1560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10 m, </w:t>
      </w:r>
      <w:r w:rsidRPr="00A73B84">
        <w:rPr>
          <w:rFonts w:ascii="Times New Roman" w:eastAsia="TimesNewRomanPSMT" w:hAnsi="Times New Roman"/>
        </w:rPr>
        <w:t>maksymalnie 2 kondygnacje nadziemne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55526045" w14:textId="77777777" w:rsidR="008E2479" w:rsidRPr="00A73B84" w:rsidRDefault="008E2479">
      <w:pPr>
        <w:numPr>
          <w:ilvl w:val="0"/>
          <w:numId w:val="173"/>
        </w:numPr>
        <w:tabs>
          <w:tab w:val="left" w:pos="1080"/>
        </w:tabs>
        <w:spacing w:line="280" w:lineRule="exact"/>
        <w:ind w:left="1560" w:right="-142" w:hanging="426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pozostałych obiektów budowlanych – 10 m;</w:t>
      </w:r>
    </w:p>
    <w:p w14:paraId="54442D74" w14:textId="12F19908" w:rsidR="008E2479" w:rsidRPr="00A73B84" w:rsidRDefault="008E2479">
      <w:pPr>
        <w:numPr>
          <w:ilvl w:val="0"/>
          <w:numId w:val="5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dachów: </w:t>
      </w:r>
      <w:r w:rsidRPr="00A73B84">
        <w:rPr>
          <w:rFonts w:ascii="Times New Roman" w:eastAsia="TimesNewRomanPSMT" w:hAnsi="Times New Roman"/>
        </w:rPr>
        <w:t>dwuspadowe, symetryczne lub wielospadowe, o kacie nachylenia głównych połaci od 30° do 45°;</w:t>
      </w:r>
      <w:r w:rsidRPr="00A73B84">
        <w:rPr>
          <w:rFonts w:ascii="Times New Roman" w:hAnsi="Times New Roman"/>
        </w:rPr>
        <w:t xml:space="preserve"> </w:t>
      </w:r>
    </w:p>
    <w:p w14:paraId="569094AE" w14:textId="0B47ABFF" w:rsidR="008E2479" w:rsidRPr="00A73B84" w:rsidRDefault="008E2479">
      <w:pPr>
        <w:numPr>
          <w:ilvl w:val="0"/>
          <w:numId w:val="52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</w:t>
      </w:r>
      <w:r w:rsidRPr="00A73B84">
        <w:rPr>
          <w:rFonts w:ascii="Times New Roman" w:eastAsia="TimesNewRomanPSMT" w:hAnsi="Times New Roman"/>
        </w:rPr>
        <w:t>, czerni lub szarości.</w:t>
      </w:r>
    </w:p>
    <w:p w14:paraId="03A4B360" w14:textId="5422239A" w:rsidR="00A70260" w:rsidRPr="00A73B84" w:rsidRDefault="00A70260" w:rsidP="00B33B73">
      <w:pPr>
        <w:spacing w:before="24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  <w:bCs/>
        </w:rPr>
        <w:lastRenderedPageBreak/>
        <w:t>§ </w:t>
      </w:r>
      <w:r w:rsidR="00C30A48" w:rsidRPr="00A73B84">
        <w:rPr>
          <w:rFonts w:ascii="Times New Roman" w:hAnsi="Times New Roman"/>
          <w:b/>
          <w:bCs/>
        </w:rPr>
        <w:t>1</w:t>
      </w:r>
      <w:r w:rsidR="004B091F" w:rsidRPr="00A73B84">
        <w:rPr>
          <w:rFonts w:ascii="Times New Roman" w:hAnsi="Times New Roman"/>
          <w:b/>
          <w:bCs/>
        </w:rPr>
        <w:t>1</w:t>
      </w:r>
      <w:r w:rsidR="00F67DBA" w:rsidRPr="00A73B84">
        <w:rPr>
          <w:rFonts w:ascii="Times New Roman" w:hAnsi="Times New Roman"/>
          <w:b/>
          <w:bCs/>
        </w:rPr>
        <w:t>2</w:t>
      </w:r>
      <w:r w:rsidRPr="00A73B84">
        <w:rPr>
          <w:rFonts w:ascii="Times New Roman" w:hAnsi="Times New Roman"/>
          <w:b/>
          <w:bCs/>
        </w:rPr>
        <w:t xml:space="preserve">. </w:t>
      </w:r>
      <w:r w:rsidRPr="00A73B84">
        <w:rPr>
          <w:rFonts w:ascii="Times New Roman" w:hAnsi="Times New Roman"/>
        </w:rPr>
        <w:t>1. Dla terenów oznaczonych na rysunku planu symbolami</w:t>
      </w:r>
      <w:r w:rsidR="00624081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</w:t>
      </w:r>
      <w:r w:rsidRPr="00A73B84">
        <w:rPr>
          <w:rFonts w:ascii="Times New Roman" w:hAnsi="Times New Roman"/>
          <w:b/>
        </w:rPr>
        <w:t>1RN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hAnsi="Times New Roman"/>
          <w:b/>
        </w:rPr>
        <w:t>2RN, 3RN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hAnsi="Times New Roman"/>
          <w:b/>
        </w:rPr>
        <w:t>4RN</w:t>
      </w:r>
      <w:r w:rsidRPr="00A73B84">
        <w:rPr>
          <w:rFonts w:ascii="Times New Roman" w:hAnsi="Times New Roman"/>
        </w:rPr>
        <w:t xml:space="preserve">, </w:t>
      </w:r>
      <w:r w:rsidRPr="00A73B84">
        <w:rPr>
          <w:rFonts w:ascii="Times New Roman" w:hAnsi="Times New Roman"/>
          <w:b/>
        </w:rPr>
        <w:t>5RN</w:t>
      </w:r>
      <w:r w:rsidRPr="00A73B84">
        <w:rPr>
          <w:rFonts w:ascii="Times New Roman" w:hAnsi="Times New Roman"/>
        </w:rPr>
        <w:t>, ustala się przeznaczenie podstawowe</w:t>
      </w:r>
      <w:r w:rsidR="003613FB" w:rsidRPr="00A73B84">
        <w:rPr>
          <w:rFonts w:ascii="Times New Roman" w:hAnsi="Times New Roman"/>
        </w:rPr>
        <w:t>:</w:t>
      </w:r>
      <w:r w:rsidRPr="00A73B84">
        <w:rPr>
          <w:rFonts w:ascii="Times New Roman" w:hAnsi="Times New Roman"/>
        </w:rPr>
        <w:t xml:space="preserve"> tereny rolnictwa z zakazem zabudowy.</w:t>
      </w:r>
    </w:p>
    <w:p w14:paraId="60822D62" w14:textId="77777777" w:rsidR="00A70260" w:rsidRPr="00A73B84" w:rsidRDefault="00A70260" w:rsidP="00B33B73">
      <w:pPr>
        <w:spacing w:before="120" w:line="280" w:lineRule="exact"/>
        <w:ind w:right="-142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których mowa w ust. 1:</w:t>
      </w:r>
    </w:p>
    <w:p w14:paraId="7D13FBB0" w14:textId="77777777" w:rsidR="00A70260" w:rsidRPr="00A73B84" w:rsidRDefault="00A70260">
      <w:pPr>
        <w:numPr>
          <w:ilvl w:val="0"/>
          <w:numId w:val="5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zabudowy, w tym również związanej z produkcją rolniczą i leśną, z zastrzeżeniem pkt 2;</w:t>
      </w:r>
    </w:p>
    <w:p w14:paraId="02AB8F25" w14:textId="77777777" w:rsidR="00A70260" w:rsidRPr="00A73B84" w:rsidRDefault="00A70260">
      <w:pPr>
        <w:numPr>
          <w:ilvl w:val="0"/>
          <w:numId w:val="52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lokalizację, z zachowaniem przepisów odrębnych:</w:t>
      </w:r>
    </w:p>
    <w:p w14:paraId="0A9F29D4" w14:textId="77777777" w:rsidR="00A70260" w:rsidRPr="00A73B84" w:rsidRDefault="00A70260">
      <w:pPr>
        <w:numPr>
          <w:ilvl w:val="1"/>
          <w:numId w:val="55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17146404" w14:textId="77777777" w:rsidR="00A70260" w:rsidRPr="00A73B84" w:rsidRDefault="00A70260">
      <w:pPr>
        <w:numPr>
          <w:ilvl w:val="1"/>
          <w:numId w:val="55"/>
        </w:numPr>
        <w:tabs>
          <w:tab w:val="left" w:pos="709"/>
        </w:tabs>
        <w:suppressAutoHyphens/>
        <w:spacing w:line="280" w:lineRule="exact"/>
        <w:ind w:left="1134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rowów melioracyjnych oraz gospodarczych dróg transportu rolnego.</w:t>
      </w:r>
    </w:p>
    <w:p w14:paraId="044DA831" w14:textId="3026955C" w:rsidR="00A70260" w:rsidRPr="00A73B84" w:rsidRDefault="00A70260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4B091F" w:rsidRPr="00A73B84">
        <w:rPr>
          <w:b/>
          <w:bCs/>
          <w:sz w:val="22"/>
          <w:szCs w:val="22"/>
        </w:rPr>
        <w:t>1</w:t>
      </w:r>
      <w:r w:rsidR="00F67DBA" w:rsidRPr="00A73B84">
        <w:rPr>
          <w:b/>
          <w:bCs/>
          <w:sz w:val="22"/>
          <w:szCs w:val="22"/>
        </w:rPr>
        <w:t>3</w:t>
      </w:r>
      <w:r w:rsidRPr="00A73B84">
        <w:rPr>
          <w:b/>
          <w:bCs/>
          <w:sz w:val="22"/>
          <w:szCs w:val="22"/>
        </w:rPr>
        <w:t xml:space="preserve">. 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bCs/>
          <w:sz w:val="22"/>
          <w:szCs w:val="22"/>
        </w:rPr>
        <w:t>1WS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b/>
          <w:bCs/>
          <w:sz w:val="22"/>
          <w:szCs w:val="22"/>
        </w:rPr>
        <w:t>2WS</w:t>
      </w:r>
      <w:r w:rsidRPr="00A73B84">
        <w:rPr>
          <w:bCs/>
          <w:sz w:val="22"/>
          <w:szCs w:val="22"/>
        </w:rPr>
        <w:t>,</w:t>
      </w:r>
      <w:r w:rsidRPr="00A73B84">
        <w:rPr>
          <w:b/>
          <w:bCs/>
          <w:sz w:val="22"/>
          <w:szCs w:val="22"/>
        </w:rPr>
        <w:t xml:space="preserve"> 3WS</w:t>
      </w:r>
      <w:r w:rsidRPr="00A73B84">
        <w:rPr>
          <w:bCs/>
          <w:sz w:val="22"/>
          <w:szCs w:val="22"/>
        </w:rPr>
        <w:t>,</w:t>
      </w:r>
      <w:r w:rsidRPr="00A73B84">
        <w:rPr>
          <w:b/>
          <w:bCs/>
          <w:sz w:val="22"/>
          <w:szCs w:val="22"/>
        </w:rPr>
        <w:t xml:space="preserve"> 4WS</w:t>
      </w:r>
      <w:r w:rsidRPr="00A73B84">
        <w:rPr>
          <w:bCs/>
          <w:sz w:val="22"/>
          <w:szCs w:val="22"/>
        </w:rPr>
        <w:t xml:space="preserve">, </w:t>
      </w:r>
      <w:r w:rsidR="007B1E1D" w:rsidRPr="00A73B84">
        <w:rPr>
          <w:b/>
          <w:bCs/>
          <w:sz w:val="22"/>
          <w:szCs w:val="22"/>
        </w:rPr>
        <w:t>5WS</w:t>
      </w:r>
      <w:r w:rsidR="007B1E1D" w:rsidRPr="00A73B84">
        <w:rPr>
          <w:bCs/>
          <w:sz w:val="22"/>
          <w:szCs w:val="22"/>
        </w:rPr>
        <w:t xml:space="preserve">, </w:t>
      </w:r>
      <w:r w:rsidR="007B1E1D" w:rsidRPr="00A73B84">
        <w:rPr>
          <w:b/>
          <w:bCs/>
          <w:sz w:val="22"/>
          <w:szCs w:val="22"/>
        </w:rPr>
        <w:t>6WS</w:t>
      </w:r>
      <w:r w:rsidR="007B1E1D" w:rsidRPr="00A73B84">
        <w:rPr>
          <w:bCs/>
          <w:sz w:val="22"/>
          <w:szCs w:val="22"/>
        </w:rPr>
        <w:t>,</w:t>
      </w:r>
      <w:r w:rsidR="007B1E1D" w:rsidRPr="00A73B84">
        <w:rPr>
          <w:b/>
          <w:bCs/>
          <w:sz w:val="22"/>
          <w:szCs w:val="22"/>
        </w:rPr>
        <w:t xml:space="preserve"> 7WS</w:t>
      </w:r>
      <w:r w:rsidR="007B1E1D" w:rsidRPr="00A73B84">
        <w:rPr>
          <w:bCs/>
          <w:sz w:val="22"/>
          <w:szCs w:val="22"/>
        </w:rPr>
        <w:t>,</w:t>
      </w:r>
      <w:r w:rsidR="007B1E1D" w:rsidRPr="00A73B84">
        <w:rPr>
          <w:b/>
          <w:bCs/>
          <w:sz w:val="22"/>
          <w:szCs w:val="22"/>
        </w:rPr>
        <w:t xml:space="preserve"> 8WS</w:t>
      </w:r>
      <w:r w:rsidR="007B1E1D" w:rsidRPr="00A73B84">
        <w:rPr>
          <w:bCs/>
          <w:sz w:val="22"/>
          <w:szCs w:val="22"/>
        </w:rPr>
        <w:t xml:space="preserve">, </w:t>
      </w:r>
      <w:r w:rsidR="007B1E1D" w:rsidRPr="00A73B84">
        <w:rPr>
          <w:b/>
          <w:bCs/>
          <w:sz w:val="22"/>
          <w:szCs w:val="22"/>
        </w:rPr>
        <w:t>9WS</w:t>
      </w:r>
      <w:r w:rsidR="007B1E1D" w:rsidRPr="00A73B84">
        <w:rPr>
          <w:bCs/>
          <w:sz w:val="22"/>
          <w:szCs w:val="22"/>
        </w:rPr>
        <w:t xml:space="preserve">, </w:t>
      </w:r>
      <w:r w:rsidR="00624081" w:rsidRPr="00A73B84">
        <w:rPr>
          <w:b/>
          <w:bCs/>
          <w:sz w:val="22"/>
          <w:szCs w:val="22"/>
        </w:rPr>
        <w:t>10WS</w:t>
      </w:r>
      <w:r w:rsidR="00624081" w:rsidRPr="00A73B84">
        <w:rPr>
          <w:bCs/>
          <w:sz w:val="22"/>
          <w:szCs w:val="22"/>
        </w:rPr>
        <w:t>,</w:t>
      </w:r>
      <w:r w:rsidR="00624081" w:rsidRPr="00A73B84">
        <w:rPr>
          <w:b/>
          <w:bCs/>
          <w:sz w:val="22"/>
          <w:szCs w:val="22"/>
        </w:rPr>
        <w:t xml:space="preserve"> 11WS</w:t>
      </w:r>
      <w:r w:rsidR="00624081" w:rsidRPr="00A73B84">
        <w:rPr>
          <w:bCs/>
          <w:sz w:val="22"/>
          <w:szCs w:val="22"/>
        </w:rPr>
        <w:t>,</w:t>
      </w:r>
      <w:r w:rsidR="00624081" w:rsidRPr="00A73B84">
        <w:rPr>
          <w:b/>
          <w:bCs/>
          <w:sz w:val="22"/>
          <w:szCs w:val="22"/>
        </w:rPr>
        <w:t xml:space="preserve"> </w:t>
      </w:r>
      <w:r w:rsidRPr="00A73B84">
        <w:rPr>
          <w:sz w:val="22"/>
          <w:szCs w:val="22"/>
        </w:rPr>
        <w:t>ustala się przeznaczenie podstawowe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wód powierzchniowych śródlądowych.</w:t>
      </w:r>
    </w:p>
    <w:p w14:paraId="323A139D" w14:textId="77777777" w:rsidR="00A70260" w:rsidRPr="00A73B84" w:rsidRDefault="00A70260" w:rsidP="00B33B73">
      <w:pPr>
        <w:spacing w:before="120" w:line="280" w:lineRule="exact"/>
        <w:ind w:right="-142"/>
        <w:rPr>
          <w:rFonts w:ascii="Times New Roman" w:hAnsi="Times New Roman"/>
        </w:rPr>
      </w:pPr>
      <w:r w:rsidRPr="00A73B84">
        <w:rPr>
          <w:rFonts w:ascii="Times New Roman" w:hAnsi="Times New Roman"/>
        </w:rPr>
        <w:t>2. Na terenach, o których mowa w ust. 1:</w:t>
      </w:r>
    </w:p>
    <w:p w14:paraId="790F4BE1" w14:textId="77777777" w:rsidR="00A70260" w:rsidRPr="00A73B84" w:rsidRDefault="00A70260">
      <w:pPr>
        <w:numPr>
          <w:ilvl w:val="0"/>
          <w:numId w:val="5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ustala się zakaz zabudowy, z zastrzeżeniem pkt 2;</w:t>
      </w:r>
    </w:p>
    <w:p w14:paraId="5ADEF720" w14:textId="77777777" w:rsidR="00A70260" w:rsidRPr="00A73B84" w:rsidRDefault="00A70260">
      <w:pPr>
        <w:numPr>
          <w:ilvl w:val="0"/>
          <w:numId w:val="5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dopuszcza się lokalizację, z zachowaniem przepisów odrębnych:</w:t>
      </w:r>
    </w:p>
    <w:p w14:paraId="36BB7CF0" w14:textId="77777777" w:rsidR="00A70260" w:rsidRPr="00A73B84" w:rsidRDefault="00A70260">
      <w:pPr>
        <w:numPr>
          <w:ilvl w:val="0"/>
          <w:numId w:val="54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1B4D5C2" w14:textId="77777777" w:rsidR="00A70260" w:rsidRPr="00A73B84" w:rsidRDefault="00A70260">
      <w:pPr>
        <w:numPr>
          <w:ilvl w:val="0"/>
          <w:numId w:val="54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urządzeń wodnych </w:t>
      </w:r>
      <w:r w:rsidRPr="00A73B84">
        <w:rPr>
          <w:rFonts w:ascii="Times New Roman" w:eastAsia="Times New Roman" w:hAnsi="Times New Roman"/>
        </w:rPr>
        <w:t>związan</w:t>
      </w:r>
      <w:r w:rsidR="00645C1D" w:rsidRPr="00A73B84">
        <w:rPr>
          <w:rFonts w:ascii="Times New Roman" w:eastAsia="Times New Roman" w:hAnsi="Times New Roman"/>
        </w:rPr>
        <w:t>ych</w:t>
      </w:r>
      <w:r w:rsidRPr="00A73B84">
        <w:rPr>
          <w:rFonts w:ascii="Times New Roman" w:eastAsia="Times New Roman" w:hAnsi="Times New Roman"/>
        </w:rPr>
        <w:t xml:space="preserve"> z melioracjami</w:t>
      </w:r>
      <w:r w:rsidR="0042602C" w:rsidRPr="00A73B84">
        <w:rPr>
          <w:rFonts w:ascii="Times New Roman" w:eastAsia="Times New Roman" w:hAnsi="Times New Roman"/>
        </w:rPr>
        <w:t>,</w:t>
      </w:r>
      <w:r w:rsidRPr="00A73B84">
        <w:rPr>
          <w:rFonts w:ascii="Times New Roman" w:eastAsia="Times New Roman" w:hAnsi="Times New Roman"/>
        </w:rPr>
        <w:t xml:space="preserve"> ochroną przeciwpowodziową</w:t>
      </w:r>
      <w:r w:rsidR="0042602C" w:rsidRPr="00A73B84">
        <w:rPr>
          <w:rFonts w:ascii="Times New Roman" w:eastAsia="Times New Roman" w:hAnsi="Times New Roman"/>
        </w:rPr>
        <w:t xml:space="preserve"> lub </w:t>
      </w:r>
      <w:r w:rsidR="0042602C" w:rsidRPr="00A73B84">
        <w:rPr>
          <w:rFonts w:ascii="Times New Roman" w:eastAsia="TimesNewRomanPSMT" w:hAnsi="Times New Roman"/>
        </w:rPr>
        <w:t>wstrzymujące erozję wodną</w:t>
      </w:r>
      <w:r w:rsidRPr="00A73B84">
        <w:rPr>
          <w:rFonts w:ascii="Times New Roman" w:eastAsia="Times New Roman" w:hAnsi="Times New Roman"/>
        </w:rPr>
        <w:t>,</w:t>
      </w:r>
    </w:p>
    <w:p w14:paraId="217953C3" w14:textId="77777777" w:rsidR="00A70260" w:rsidRPr="00A73B84" w:rsidRDefault="00645C1D">
      <w:pPr>
        <w:numPr>
          <w:ilvl w:val="0"/>
          <w:numId w:val="54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przepraw w postaci mostków dla pieszych</w:t>
      </w:r>
      <w:r w:rsidR="00A70260" w:rsidRPr="00A73B84">
        <w:rPr>
          <w:rFonts w:ascii="Times New Roman" w:hAnsi="Times New Roman"/>
        </w:rPr>
        <w:t>;</w:t>
      </w:r>
    </w:p>
    <w:p w14:paraId="468F22FA" w14:textId="77777777" w:rsidR="00A70260" w:rsidRPr="00A73B84" w:rsidRDefault="00A70260">
      <w:pPr>
        <w:numPr>
          <w:ilvl w:val="0"/>
          <w:numId w:val="54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urządzonej;</w:t>
      </w:r>
    </w:p>
    <w:p w14:paraId="7C3DA111" w14:textId="77777777" w:rsidR="0042602C" w:rsidRPr="00A73B84" w:rsidRDefault="0042602C">
      <w:pPr>
        <w:numPr>
          <w:ilvl w:val="0"/>
          <w:numId w:val="5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ustala się nakaz zachowania naturalnego przebiegu rzeki Czernicy;</w:t>
      </w:r>
    </w:p>
    <w:p w14:paraId="6358F79E" w14:textId="77777777" w:rsidR="0042602C" w:rsidRPr="00A73B84" w:rsidRDefault="00645C1D">
      <w:pPr>
        <w:numPr>
          <w:ilvl w:val="0"/>
          <w:numId w:val="53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eastAsia="TimesNewRomanPSMT" w:hAnsi="Times New Roman"/>
        </w:rPr>
        <w:t>mostki dla pieszych należy wykonywać z materiałów naturalnych (drewno, kamień).</w:t>
      </w:r>
    </w:p>
    <w:p w14:paraId="67205EB5" w14:textId="5B5F25BD" w:rsidR="00A70260" w:rsidRPr="00A73B84" w:rsidRDefault="00A70260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11</w:t>
      </w:r>
      <w:r w:rsidR="00F67DBA" w:rsidRPr="00A73B84">
        <w:rPr>
          <w:b/>
          <w:sz w:val="22"/>
          <w:szCs w:val="22"/>
        </w:rPr>
        <w:t>4</w:t>
      </w:r>
      <w:r w:rsidRPr="00A73B84">
        <w:rPr>
          <w:sz w:val="22"/>
          <w:szCs w:val="22"/>
        </w:rPr>
        <w:t xml:space="preserve">. 1. Dla terenów oznaczonych na rysunku planu symbolami </w:t>
      </w:r>
      <w:r w:rsidR="004F79EE" w:rsidRPr="00A73B84">
        <w:rPr>
          <w:b/>
          <w:bCs/>
          <w:sz w:val="22"/>
          <w:szCs w:val="22"/>
        </w:rPr>
        <w:t>1IE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2IE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3IE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4IE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5IE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6IE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7IE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8IE</w:t>
      </w:r>
      <w:r w:rsidR="004F79EE" w:rsidRPr="00A73B84">
        <w:rPr>
          <w:bCs/>
          <w:sz w:val="22"/>
          <w:szCs w:val="22"/>
        </w:rPr>
        <w:t xml:space="preserve">, </w:t>
      </w:r>
      <w:r w:rsidR="002935DC" w:rsidRPr="00A73B84">
        <w:rPr>
          <w:b/>
          <w:bCs/>
          <w:sz w:val="22"/>
          <w:szCs w:val="22"/>
        </w:rPr>
        <w:t>9IE</w:t>
      </w:r>
      <w:r w:rsidR="002935DC" w:rsidRPr="00A73B84">
        <w:rPr>
          <w:bCs/>
          <w:sz w:val="22"/>
          <w:szCs w:val="22"/>
        </w:rPr>
        <w:t>,</w:t>
      </w:r>
      <w:r w:rsidR="002935DC" w:rsidRPr="00A73B84">
        <w:rPr>
          <w:b/>
          <w:bCs/>
          <w:sz w:val="22"/>
          <w:szCs w:val="22"/>
        </w:rPr>
        <w:t xml:space="preserve"> </w:t>
      </w:r>
      <w:r w:rsidRPr="00A73B84">
        <w:rPr>
          <w:sz w:val="22"/>
          <w:szCs w:val="22"/>
        </w:rPr>
        <w:t>ustala się przeznaczenie podstawowe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elektroenergetyki. </w:t>
      </w:r>
    </w:p>
    <w:p w14:paraId="5FDE3EB0" w14:textId="15448407" w:rsidR="004F79EE" w:rsidRPr="00A73B84" w:rsidRDefault="004F79EE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6C17C638" w14:textId="77777777" w:rsidR="004F79EE" w:rsidRPr="00A73B84" w:rsidRDefault="004F79EE">
      <w:pPr>
        <w:numPr>
          <w:ilvl w:val="0"/>
          <w:numId w:val="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671C3BD7" w14:textId="77777777" w:rsidR="004F79EE" w:rsidRPr="00A73B84" w:rsidRDefault="004F79EE">
      <w:pPr>
        <w:numPr>
          <w:ilvl w:val="0"/>
          <w:numId w:val="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41309DB8" w14:textId="043466FA" w:rsidR="004F79EE" w:rsidRPr="00A73B84" w:rsidRDefault="004F79EE">
      <w:pPr>
        <w:numPr>
          <w:ilvl w:val="0"/>
          <w:numId w:val="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011F63EE" w14:textId="77777777" w:rsidR="004F79EE" w:rsidRPr="00A73B84" w:rsidRDefault="004F79EE">
      <w:pPr>
        <w:numPr>
          <w:ilvl w:val="0"/>
          <w:numId w:val="6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C494AE6" w14:textId="411E565E" w:rsidR="00A70260" w:rsidRPr="00A73B84" w:rsidRDefault="00A70260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2.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6D0447D1" w14:textId="58440526" w:rsidR="00B703EF" w:rsidRPr="00A73B84" w:rsidRDefault="00B703EF">
      <w:pPr>
        <w:numPr>
          <w:ilvl w:val="0"/>
          <w:numId w:val="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2CB1E31" w14:textId="779D6A4F" w:rsidR="00480C6B" w:rsidRPr="00A73B84" w:rsidRDefault="00480C6B">
      <w:pPr>
        <w:numPr>
          <w:ilvl w:val="0"/>
          <w:numId w:val="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5520B78" w14:textId="77777777" w:rsidR="00480C6B" w:rsidRPr="00A73B84" w:rsidRDefault="00480C6B">
      <w:pPr>
        <w:numPr>
          <w:ilvl w:val="0"/>
          <w:numId w:val="640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078EA545" w14:textId="77777777" w:rsidR="009C180A" w:rsidRPr="00A73B84" w:rsidRDefault="00480C6B">
      <w:pPr>
        <w:numPr>
          <w:ilvl w:val="0"/>
          <w:numId w:val="640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="0042602C" w:rsidRPr="00A73B84">
        <w:rPr>
          <w:rFonts w:ascii="Times New Roman" w:eastAsia="Times New Roman" w:hAnsi="Times New Roman"/>
          <w:lang w:eastAsia="pl-PL"/>
        </w:rPr>
        <w:t xml:space="preserve"> – 0,6;</w:t>
      </w:r>
    </w:p>
    <w:p w14:paraId="0666F969" w14:textId="77777777" w:rsidR="009C180A" w:rsidRPr="00A73B84" w:rsidRDefault="00480C6B">
      <w:pPr>
        <w:numPr>
          <w:ilvl w:val="0"/>
          <w:numId w:val="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</w:t>
      </w:r>
      <w:r w:rsidR="0042602C" w:rsidRPr="00A73B84">
        <w:rPr>
          <w:rFonts w:ascii="Times New Roman" w:eastAsia="Times New Roman" w:hAnsi="Times New Roman"/>
          <w:lang w:eastAsia="pl-PL"/>
        </w:rPr>
        <w:t xml:space="preserve"> – 60%;</w:t>
      </w:r>
    </w:p>
    <w:p w14:paraId="377AE8DB" w14:textId="77777777" w:rsidR="00480C6B" w:rsidRPr="00A73B84" w:rsidRDefault="00480C6B">
      <w:pPr>
        <w:numPr>
          <w:ilvl w:val="0"/>
          <w:numId w:val="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B57068" w:rsidRPr="00A73B84">
        <w:rPr>
          <w:rFonts w:ascii="Times New Roman" w:eastAsia="Times New Roman" w:hAnsi="Times New Roman"/>
          <w:lang w:eastAsia="pl-PL"/>
        </w:rPr>
        <w:t>1</w:t>
      </w:r>
      <w:r w:rsidR="001B0F5D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0143E221" w14:textId="77777777" w:rsidR="00480C6B" w:rsidRPr="00A73B84" w:rsidRDefault="00480C6B">
      <w:pPr>
        <w:numPr>
          <w:ilvl w:val="0"/>
          <w:numId w:val="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2446CF93" w14:textId="77777777" w:rsidR="00480C6B" w:rsidRPr="00A73B84" w:rsidRDefault="00480C6B">
      <w:pPr>
        <w:pStyle w:val="Akapitzlist"/>
        <w:numPr>
          <w:ilvl w:val="0"/>
          <w:numId w:val="17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</w:t>
      </w:r>
      <w:r w:rsidR="00DE60DA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 m</w:t>
      </w:r>
      <w:r w:rsidR="001B0F5D" w:rsidRPr="00A73B84">
        <w:rPr>
          <w:rFonts w:ascii="Times New Roman" w:eastAsia="Times New Roman" w:hAnsi="Times New Roman"/>
          <w:lang w:eastAsia="pl-PL"/>
        </w:rPr>
        <w:t>,</w:t>
      </w:r>
      <w:r w:rsidR="00DE60DA" w:rsidRPr="00A73B84">
        <w:rPr>
          <w:rFonts w:ascii="Times New Roman" w:eastAsia="Times New Roman" w:hAnsi="Times New Roman"/>
          <w:lang w:eastAsia="pl-PL"/>
        </w:rPr>
        <w:t xml:space="preserve"> </w:t>
      </w:r>
      <w:r w:rsidR="00DE60DA" w:rsidRPr="00A73B84">
        <w:rPr>
          <w:rFonts w:ascii="Times New Roman" w:eastAsia="TimesNewRomanPSMT" w:hAnsi="Times New Roman"/>
        </w:rPr>
        <w:t>1 kondygnacja nadziemna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4B960E19" w14:textId="77777777" w:rsidR="00480C6B" w:rsidRPr="00A73B84" w:rsidRDefault="00480C6B">
      <w:pPr>
        <w:pStyle w:val="Akapitzlist"/>
        <w:numPr>
          <w:ilvl w:val="0"/>
          <w:numId w:val="172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DE60DA" w:rsidRPr="00A73B84">
        <w:rPr>
          <w:rFonts w:ascii="Times New Roman" w:eastAsia="Times New Roman" w:hAnsi="Times New Roman"/>
          <w:lang w:eastAsia="pl-PL"/>
        </w:rPr>
        <w:t>10</w:t>
      </w:r>
      <w:r w:rsidRPr="00A73B84">
        <w:rPr>
          <w:rFonts w:ascii="Times New Roman" w:eastAsia="Times New Roman" w:hAnsi="Times New Roman"/>
          <w:lang w:eastAsia="pl-PL"/>
        </w:rPr>
        <w:t> m;</w:t>
      </w:r>
    </w:p>
    <w:p w14:paraId="56A7B64D" w14:textId="77777777" w:rsidR="00480C6B" w:rsidRPr="00A73B84" w:rsidRDefault="00480C6B">
      <w:pPr>
        <w:numPr>
          <w:ilvl w:val="0"/>
          <w:numId w:val="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dachów.</w:t>
      </w:r>
    </w:p>
    <w:p w14:paraId="365B81EB" w14:textId="5C43BEF5" w:rsidR="001A005C" w:rsidRPr="00A73B84" w:rsidRDefault="001A005C" w:rsidP="001A005C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b/>
          <w:sz w:val="22"/>
          <w:szCs w:val="22"/>
        </w:rPr>
      </w:pPr>
      <w:r w:rsidRPr="00A73B84">
        <w:t>3. Dla stanowisk archeologicznych zlokalizowanych na terenach, o których mowa w ust. 1, należy uwzględnić ustalenia zwarte §8 ust. 13.</w:t>
      </w:r>
    </w:p>
    <w:p w14:paraId="7B0988A0" w14:textId="2CD5C6D8" w:rsidR="007E2797" w:rsidRPr="00A73B84" w:rsidRDefault="007E2797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11</w:t>
      </w:r>
      <w:r w:rsidR="00F67DBA" w:rsidRPr="00A73B84">
        <w:rPr>
          <w:b/>
          <w:sz w:val="22"/>
          <w:szCs w:val="22"/>
        </w:rPr>
        <w:t>5</w:t>
      </w:r>
      <w:r w:rsidRPr="00A73B84">
        <w:rPr>
          <w:sz w:val="22"/>
          <w:szCs w:val="22"/>
        </w:rPr>
        <w:t xml:space="preserve">. 1. Dla terenów oznaczonych na rysunku planu symbolami: </w:t>
      </w:r>
      <w:r w:rsidRPr="00A73B84">
        <w:rPr>
          <w:b/>
          <w:bCs/>
          <w:sz w:val="22"/>
          <w:szCs w:val="22"/>
        </w:rPr>
        <w:t>1IT</w:t>
      </w:r>
      <w:r w:rsidRPr="00A73B84">
        <w:rPr>
          <w:bCs/>
          <w:sz w:val="22"/>
          <w:szCs w:val="22"/>
        </w:rPr>
        <w:t>,</w:t>
      </w:r>
      <w:r w:rsidRPr="00A73B84">
        <w:rPr>
          <w:b/>
          <w:bCs/>
          <w:sz w:val="22"/>
          <w:szCs w:val="22"/>
        </w:rPr>
        <w:t xml:space="preserve"> 2IT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sz w:val="22"/>
          <w:szCs w:val="22"/>
        </w:rPr>
        <w:t>ustala się przeznaczenie podstawowe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telekomunikacji. </w:t>
      </w:r>
    </w:p>
    <w:p w14:paraId="37CB6E77" w14:textId="3C986354" w:rsidR="007E2797" w:rsidRPr="00A73B84" w:rsidRDefault="007E27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1259AD51" w14:textId="77777777" w:rsidR="007E2797" w:rsidRPr="00A73B84" w:rsidRDefault="007E2797">
      <w:pPr>
        <w:numPr>
          <w:ilvl w:val="0"/>
          <w:numId w:val="15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55AA6FD" w14:textId="77777777" w:rsidR="007E2797" w:rsidRPr="00A73B84" w:rsidRDefault="007E2797">
      <w:pPr>
        <w:numPr>
          <w:ilvl w:val="0"/>
          <w:numId w:val="15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51C4F1FB" w14:textId="77777777" w:rsidR="000C3091" w:rsidRPr="00A73B84" w:rsidRDefault="000C3091">
      <w:pPr>
        <w:numPr>
          <w:ilvl w:val="0"/>
          <w:numId w:val="15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0B83FB42" w14:textId="06303F94" w:rsidR="007E2797" w:rsidRPr="00A73B84" w:rsidRDefault="007E2797">
      <w:pPr>
        <w:numPr>
          <w:ilvl w:val="0"/>
          <w:numId w:val="15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14ADAFB" w14:textId="77777777" w:rsidR="007E2797" w:rsidRPr="00A73B84" w:rsidRDefault="007E2797">
      <w:pPr>
        <w:numPr>
          <w:ilvl w:val="0"/>
          <w:numId w:val="156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0FBFBE61" w14:textId="23CDB432" w:rsidR="007E2797" w:rsidRPr="00A73B84" w:rsidRDefault="007E2797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6D761691" w14:textId="664CA1A6" w:rsidR="00B703EF" w:rsidRPr="00A73B84" w:rsidRDefault="00B703EF">
      <w:pPr>
        <w:numPr>
          <w:ilvl w:val="0"/>
          <w:numId w:val="15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49F757FE" w14:textId="7A677165" w:rsidR="007E2797" w:rsidRPr="00A73B84" w:rsidRDefault="007E2797">
      <w:pPr>
        <w:numPr>
          <w:ilvl w:val="0"/>
          <w:numId w:val="15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0F7936D" w14:textId="77777777" w:rsidR="007E2797" w:rsidRPr="00A73B84" w:rsidRDefault="007E2797">
      <w:pPr>
        <w:numPr>
          <w:ilvl w:val="0"/>
          <w:numId w:val="17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24DF8282" w14:textId="77777777" w:rsidR="007E2797" w:rsidRPr="00A73B84" w:rsidRDefault="007E2797">
      <w:pPr>
        <w:numPr>
          <w:ilvl w:val="0"/>
          <w:numId w:val="17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DE60DA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D9E7AC3" w14:textId="77777777" w:rsidR="007E2797" w:rsidRPr="00A73B84" w:rsidRDefault="007E2797">
      <w:pPr>
        <w:numPr>
          <w:ilvl w:val="0"/>
          <w:numId w:val="15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DE60DA" w:rsidRPr="00A73B84">
        <w:rPr>
          <w:rFonts w:ascii="Times New Roman" w:eastAsia="Times New Roman" w:hAnsi="Times New Roman"/>
          <w:lang w:eastAsia="pl-PL"/>
        </w:rPr>
        <w:t>40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33D853E5" w14:textId="77777777" w:rsidR="007E2797" w:rsidRPr="00A73B84" w:rsidRDefault="007E2797">
      <w:pPr>
        <w:numPr>
          <w:ilvl w:val="0"/>
          <w:numId w:val="15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3</w:t>
      </w:r>
      <w:r w:rsidR="00DE60DA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0D1755DB" w14:textId="77777777" w:rsidR="007E2797" w:rsidRPr="00A73B84" w:rsidRDefault="007E2797">
      <w:pPr>
        <w:numPr>
          <w:ilvl w:val="0"/>
          <w:numId w:val="15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34567FB" w14:textId="77777777" w:rsidR="007E2797" w:rsidRPr="00A73B84" w:rsidRDefault="007E2797">
      <w:pPr>
        <w:numPr>
          <w:ilvl w:val="1"/>
          <w:numId w:val="17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</w:t>
      </w:r>
      <w:r w:rsidR="00DE60DA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 m,</w:t>
      </w:r>
    </w:p>
    <w:p w14:paraId="28B2F595" w14:textId="77777777" w:rsidR="00DE60DA" w:rsidRPr="00A73B84" w:rsidRDefault="007E2797">
      <w:pPr>
        <w:numPr>
          <w:ilvl w:val="1"/>
          <w:numId w:val="17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DE60DA" w:rsidRPr="00A73B84">
        <w:rPr>
          <w:rFonts w:ascii="Times New Roman" w:eastAsia="Times New Roman" w:hAnsi="Times New Roman"/>
          <w:lang w:eastAsia="pl-PL"/>
        </w:rPr>
        <w:t>10</w:t>
      </w:r>
      <w:r w:rsidRPr="00A73B84">
        <w:rPr>
          <w:rFonts w:ascii="Times New Roman" w:eastAsia="Times New Roman" w:hAnsi="Times New Roman"/>
          <w:lang w:eastAsia="pl-PL"/>
        </w:rPr>
        <w:t> m</w:t>
      </w:r>
      <w:r w:rsidR="00DE60DA" w:rsidRPr="00A73B84">
        <w:rPr>
          <w:rFonts w:ascii="Times New Roman" w:eastAsia="Times New Roman" w:hAnsi="Times New Roman"/>
          <w:lang w:eastAsia="pl-PL"/>
        </w:rPr>
        <w:t>,</w:t>
      </w:r>
    </w:p>
    <w:p w14:paraId="74841018" w14:textId="77777777" w:rsidR="007E2797" w:rsidRPr="00A73B84" w:rsidRDefault="00DE60DA">
      <w:pPr>
        <w:numPr>
          <w:ilvl w:val="1"/>
          <w:numId w:val="171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dla masztów telefonii komórkowej – zgodnie z przepisami odrębnymi</w:t>
      </w:r>
      <w:r w:rsidR="007E2797" w:rsidRPr="00A73B84">
        <w:rPr>
          <w:rFonts w:ascii="Times New Roman" w:eastAsia="Times New Roman" w:hAnsi="Times New Roman"/>
          <w:lang w:eastAsia="pl-PL"/>
        </w:rPr>
        <w:t>;</w:t>
      </w:r>
    </w:p>
    <w:p w14:paraId="096A670D" w14:textId="77777777" w:rsidR="007E2797" w:rsidRPr="00A73B84" w:rsidRDefault="007E2797">
      <w:pPr>
        <w:numPr>
          <w:ilvl w:val="0"/>
          <w:numId w:val="15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dachów.</w:t>
      </w:r>
    </w:p>
    <w:p w14:paraId="52001ACA" w14:textId="722CF2BF" w:rsidR="00A640A0" w:rsidRPr="00A73B84" w:rsidRDefault="007E2797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11</w:t>
      </w:r>
      <w:r w:rsidR="00F67DBA" w:rsidRPr="00A73B84">
        <w:rPr>
          <w:b/>
          <w:sz w:val="22"/>
          <w:szCs w:val="22"/>
        </w:rPr>
        <w:t>6</w:t>
      </w:r>
      <w:r w:rsidRPr="00A73B84">
        <w:rPr>
          <w:sz w:val="22"/>
          <w:szCs w:val="22"/>
        </w:rPr>
        <w:t xml:space="preserve">. 1. Dla terenu oznaczonego na rysunku planu symbolem </w:t>
      </w:r>
      <w:r w:rsidRPr="00A73B84">
        <w:rPr>
          <w:b/>
          <w:bCs/>
          <w:sz w:val="22"/>
          <w:szCs w:val="22"/>
        </w:rPr>
        <w:t>1IWO</w:t>
      </w:r>
      <w:r w:rsidRPr="00A73B84">
        <w:rPr>
          <w:bCs/>
          <w:sz w:val="22"/>
          <w:szCs w:val="22"/>
        </w:rPr>
        <w:t xml:space="preserve">, </w:t>
      </w:r>
      <w:r w:rsidRPr="00A73B84">
        <w:rPr>
          <w:sz w:val="22"/>
          <w:szCs w:val="22"/>
        </w:rPr>
        <w:t>ustala się</w:t>
      </w:r>
      <w:r w:rsidR="00A640A0" w:rsidRPr="00A73B84">
        <w:rPr>
          <w:sz w:val="22"/>
          <w:szCs w:val="22"/>
        </w:rPr>
        <w:t>:</w:t>
      </w:r>
    </w:p>
    <w:p w14:paraId="691092A5" w14:textId="22453DE9" w:rsidR="00A640A0" w:rsidRPr="00A73B84" w:rsidRDefault="007E2797">
      <w:pPr>
        <w:pStyle w:val="Teksttreci1"/>
        <w:numPr>
          <w:ilvl w:val="0"/>
          <w:numId w:val="168"/>
        </w:numPr>
        <w:shd w:val="clear" w:color="auto" w:fill="auto"/>
        <w:spacing w:before="0" w:after="0" w:line="280" w:lineRule="exact"/>
        <w:ind w:left="771" w:right="-142" w:hanging="357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przeznaczenie podstawowe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 obiektu uzdatniania wody</w:t>
      </w:r>
      <w:r w:rsidR="00A640A0" w:rsidRPr="00A73B84">
        <w:rPr>
          <w:sz w:val="22"/>
          <w:szCs w:val="22"/>
        </w:rPr>
        <w:t>;</w:t>
      </w:r>
    </w:p>
    <w:p w14:paraId="055E594A" w14:textId="3694C5FD" w:rsidR="003613FB" w:rsidRPr="00A73B84" w:rsidRDefault="003613FB">
      <w:pPr>
        <w:pStyle w:val="Teksttreci1"/>
        <w:numPr>
          <w:ilvl w:val="0"/>
          <w:numId w:val="168"/>
        </w:numPr>
        <w:shd w:val="clear" w:color="auto" w:fill="auto"/>
        <w:spacing w:before="0" w:after="0" w:line="280" w:lineRule="exact"/>
        <w:ind w:left="771" w:right="-142" w:hanging="357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przeznaczenie uzupełniające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 infrastruktury technicznej, z wykluczeniem terenu </w:t>
      </w:r>
      <w:r w:rsidRPr="00A73B84">
        <w:rPr>
          <w:sz w:val="22"/>
          <w:szCs w:val="22"/>
          <w:lang w:eastAsia="pl-PL"/>
        </w:rPr>
        <w:t>obsługi produktów naftowych i terenu gospodarowania odpadami.</w:t>
      </w:r>
    </w:p>
    <w:p w14:paraId="34CE838D" w14:textId="28BB2D78" w:rsidR="007E2797" w:rsidRPr="00A73B84" w:rsidRDefault="007E27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71998D90" w14:textId="77777777" w:rsidR="00A640A0" w:rsidRPr="00A73B84" w:rsidRDefault="00A640A0">
      <w:pPr>
        <w:numPr>
          <w:ilvl w:val="0"/>
          <w:numId w:val="6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2AD8C93F" w14:textId="77777777" w:rsidR="00A640A0" w:rsidRPr="00A73B84" w:rsidRDefault="00A640A0">
      <w:pPr>
        <w:numPr>
          <w:ilvl w:val="0"/>
          <w:numId w:val="6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59AD3A25" w14:textId="77777777" w:rsidR="00A640A0" w:rsidRPr="00A73B84" w:rsidRDefault="00A640A0">
      <w:pPr>
        <w:numPr>
          <w:ilvl w:val="0"/>
          <w:numId w:val="6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659C897C" w14:textId="1D41EA95" w:rsidR="00A640A0" w:rsidRPr="00A73B84" w:rsidRDefault="00A640A0">
      <w:pPr>
        <w:numPr>
          <w:ilvl w:val="0"/>
          <w:numId w:val="6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1535767" w14:textId="77777777" w:rsidR="00A640A0" w:rsidRPr="00A73B84" w:rsidRDefault="00A640A0">
      <w:pPr>
        <w:numPr>
          <w:ilvl w:val="0"/>
          <w:numId w:val="67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54CDFD6" w14:textId="3AFBBA27" w:rsidR="007E2797" w:rsidRPr="00A73B84" w:rsidRDefault="007E2797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terenie, o którym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6133F147" w14:textId="77777777" w:rsidR="007E2797" w:rsidRPr="00A73B84" w:rsidRDefault="007E2797">
      <w:pPr>
        <w:numPr>
          <w:ilvl w:val="0"/>
          <w:numId w:val="7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0BC1726" w14:textId="77777777" w:rsidR="007E2797" w:rsidRPr="00A73B84" w:rsidRDefault="007E2797">
      <w:pPr>
        <w:numPr>
          <w:ilvl w:val="0"/>
          <w:numId w:val="72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6AD0C4EC" w14:textId="77777777" w:rsidR="007E2797" w:rsidRPr="00A73B84" w:rsidRDefault="007E2797">
      <w:pPr>
        <w:numPr>
          <w:ilvl w:val="0"/>
          <w:numId w:val="72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A640A0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61F93CF" w14:textId="77777777" w:rsidR="007E2797" w:rsidRPr="00A73B84" w:rsidRDefault="007E2797">
      <w:pPr>
        <w:numPr>
          <w:ilvl w:val="0"/>
          <w:numId w:val="7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A640A0" w:rsidRPr="00A73B84">
        <w:rPr>
          <w:rFonts w:ascii="Times New Roman" w:eastAsia="Times New Roman" w:hAnsi="Times New Roman"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47652A0" w14:textId="77777777" w:rsidR="007E2797" w:rsidRPr="00A73B84" w:rsidRDefault="007E2797">
      <w:pPr>
        <w:numPr>
          <w:ilvl w:val="0"/>
          <w:numId w:val="7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3</w:t>
      </w:r>
      <w:r w:rsidR="00A640A0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2A4CA994" w14:textId="77777777" w:rsidR="007E2797" w:rsidRPr="00A73B84" w:rsidRDefault="007E2797">
      <w:pPr>
        <w:numPr>
          <w:ilvl w:val="0"/>
          <w:numId w:val="7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5A126A5B" w14:textId="77777777" w:rsidR="007E2797" w:rsidRPr="00A73B84" w:rsidRDefault="00A640A0">
      <w:pPr>
        <w:pStyle w:val="Akapitzlist"/>
        <w:numPr>
          <w:ilvl w:val="0"/>
          <w:numId w:val="1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15 m, </w:t>
      </w:r>
      <w:r w:rsidRPr="00A73B84">
        <w:rPr>
          <w:rFonts w:ascii="Times New Roman" w:eastAsia="TimesNewRomanPSMT" w:hAnsi="Times New Roman"/>
        </w:rPr>
        <w:t>maksymalnie 3 kondygnacje nadziemne,</w:t>
      </w:r>
    </w:p>
    <w:p w14:paraId="0F870BDD" w14:textId="77777777" w:rsidR="007E2797" w:rsidRPr="00A73B84" w:rsidRDefault="007E2797">
      <w:pPr>
        <w:pStyle w:val="Akapitzlist"/>
        <w:numPr>
          <w:ilvl w:val="0"/>
          <w:numId w:val="169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A640A0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5 m;</w:t>
      </w:r>
    </w:p>
    <w:p w14:paraId="4ADED8DA" w14:textId="77777777" w:rsidR="007E2797" w:rsidRPr="00A73B84" w:rsidRDefault="007E2797">
      <w:pPr>
        <w:numPr>
          <w:ilvl w:val="0"/>
          <w:numId w:val="71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dachów.</w:t>
      </w:r>
    </w:p>
    <w:p w14:paraId="62320C8B" w14:textId="08B378E6" w:rsidR="007E2797" w:rsidRPr="00A73B84" w:rsidRDefault="007E2797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11</w:t>
      </w:r>
      <w:r w:rsidR="00F67DBA" w:rsidRPr="00A73B84">
        <w:rPr>
          <w:b/>
          <w:sz w:val="22"/>
          <w:szCs w:val="22"/>
        </w:rPr>
        <w:t>7</w:t>
      </w:r>
      <w:r w:rsidRPr="00A73B84">
        <w:rPr>
          <w:sz w:val="22"/>
          <w:szCs w:val="22"/>
        </w:rPr>
        <w:t xml:space="preserve">. 1. Dla terenów oznaczonych na rysunku planu symbolami: </w:t>
      </w:r>
      <w:r w:rsidR="004F79EE" w:rsidRPr="00A73B84">
        <w:rPr>
          <w:b/>
          <w:bCs/>
          <w:sz w:val="22"/>
          <w:szCs w:val="22"/>
        </w:rPr>
        <w:t>1IW</w:t>
      </w:r>
      <w:r w:rsidR="004F79EE" w:rsidRPr="00A73B84">
        <w:rPr>
          <w:bCs/>
          <w:sz w:val="22"/>
          <w:szCs w:val="22"/>
        </w:rPr>
        <w:t>,</w:t>
      </w:r>
      <w:r w:rsidR="004F79EE" w:rsidRPr="00A73B84">
        <w:rPr>
          <w:b/>
          <w:bCs/>
          <w:sz w:val="22"/>
          <w:szCs w:val="22"/>
        </w:rPr>
        <w:t xml:space="preserve"> 2IW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3IW</w:t>
      </w:r>
      <w:r w:rsidR="004F79EE" w:rsidRPr="00A73B84">
        <w:rPr>
          <w:bCs/>
          <w:sz w:val="22"/>
          <w:szCs w:val="22"/>
        </w:rPr>
        <w:t>,</w:t>
      </w:r>
      <w:r w:rsidR="004F79EE" w:rsidRPr="00A73B84">
        <w:rPr>
          <w:b/>
          <w:bCs/>
          <w:sz w:val="22"/>
          <w:szCs w:val="22"/>
        </w:rPr>
        <w:t xml:space="preserve"> 4IW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5IW</w:t>
      </w:r>
      <w:r w:rsidR="004F79EE" w:rsidRPr="00A73B84">
        <w:rPr>
          <w:bCs/>
          <w:sz w:val="22"/>
          <w:szCs w:val="22"/>
        </w:rPr>
        <w:t>,</w:t>
      </w:r>
      <w:r w:rsidR="004F79EE" w:rsidRPr="00A73B84">
        <w:rPr>
          <w:b/>
          <w:bCs/>
          <w:sz w:val="22"/>
          <w:szCs w:val="22"/>
        </w:rPr>
        <w:t xml:space="preserve"> 6IW</w:t>
      </w:r>
      <w:r w:rsidR="004F79EE" w:rsidRPr="00A73B84">
        <w:rPr>
          <w:bCs/>
          <w:sz w:val="22"/>
          <w:szCs w:val="22"/>
        </w:rPr>
        <w:t xml:space="preserve">, </w:t>
      </w:r>
      <w:r w:rsidRPr="00A73B84">
        <w:rPr>
          <w:sz w:val="22"/>
          <w:szCs w:val="22"/>
        </w:rPr>
        <w:t>ustala się przeznaczenie podstawowe</w:t>
      </w:r>
      <w:r w:rsidR="00010645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</w:t>
      </w:r>
      <w:r w:rsidR="004F79EE" w:rsidRPr="00A73B84">
        <w:rPr>
          <w:sz w:val="22"/>
          <w:szCs w:val="22"/>
        </w:rPr>
        <w:t>wodociągów</w:t>
      </w:r>
      <w:r w:rsidRPr="00A73B84">
        <w:rPr>
          <w:sz w:val="22"/>
          <w:szCs w:val="22"/>
        </w:rPr>
        <w:t xml:space="preserve">. </w:t>
      </w:r>
    </w:p>
    <w:p w14:paraId="3518192C" w14:textId="42C89BEA" w:rsidR="007E2797" w:rsidRPr="00A73B84" w:rsidRDefault="007E27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788A7D4E" w14:textId="77777777" w:rsidR="007E2797" w:rsidRPr="00A73B84" w:rsidRDefault="007E2797">
      <w:pPr>
        <w:numPr>
          <w:ilvl w:val="0"/>
          <w:numId w:val="7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73F60EBF" w14:textId="77777777" w:rsidR="007E2797" w:rsidRPr="00A73B84" w:rsidRDefault="007E2797">
      <w:pPr>
        <w:numPr>
          <w:ilvl w:val="0"/>
          <w:numId w:val="7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41A0A781" w14:textId="61DA9772" w:rsidR="007E2797" w:rsidRPr="00A73B84" w:rsidRDefault="007E2797">
      <w:pPr>
        <w:numPr>
          <w:ilvl w:val="0"/>
          <w:numId w:val="7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B46CBEA" w14:textId="77777777" w:rsidR="007E2797" w:rsidRPr="00A73B84" w:rsidRDefault="007E2797">
      <w:pPr>
        <w:numPr>
          <w:ilvl w:val="0"/>
          <w:numId w:val="73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609B7DB" w14:textId="21891CF3" w:rsidR="007E2797" w:rsidRPr="00A73B84" w:rsidRDefault="007E2797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4DADF489" w14:textId="258B078F" w:rsidR="00B703EF" w:rsidRPr="00A73B84" w:rsidRDefault="00B703EF">
      <w:pPr>
        <w:numPr>
          <w:ilvl w:val="0"/>
          <w:numId w:val="7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DDF4351" w14:textId="3FCA4460" w:rsidR="007E2797" w:rsidRPr="00A73B84" w:rsidRDefault="007E2797">
      <w:pPr>
        <w:numPr>
          <w:ilvl w:val="0"/>
          <w:numId w:val="7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92676E2" w14:textId="77777777" w:rsidR="007E2797" w:rsidRPr="00A73B84" w:rsidRDefault="007E2797">
      <w:pPr>
        <w:numPr>
          <w:ilvl w:val="0"/>
          <w:numId w:val="16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0,0,</w:t>
      </w:r>
    </w:p>
    <w:p w14:paraId="43AB8AB4" w14:textId="77777777" w:rsidR="007E2797" w:rsidRPr="00A73B84" w:rsidRDefault="007E2797">
      <w:pPr>
        <w:numPr>
          <w:ilvl w:val="0"/>
          <w:numId w:val="16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A640A0" w:rsidRPr="00A73B84">
        <w:rPr>
          <w:rFonts w:ascii="Times New Roman" w:eastAsia="Times New Roman" w:hAnsi="Times New Roman"/>
          <w:lang w:eastAsia="pl-PL"/>
        </w:rPr>
        <w:t>4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6F4E3A0" w14:textId="77777777" w:rsidR="007E2797" w:rsidRPr="00A73B84" w:rsidRDefault="007E2797">
      <w:pPr>
        <w:numPr>
          <w:ilvl w:val="0"/>
          <w:numId w:val="7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A640A0" w:rsidRPr="00A73B84">
        <w:rPr>
          <w:rFonts w:ascii="Times New Roman" w:eastAsia="Times New Roman" w:hAnsi="Times New Roman"/>
          <w:lang w:eastAsia="pl-PL"/>
        </w:rPr>
        <w:t>40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1BCD2880" w14:textId="77777777" w:rsidR="007E2797" w:rsidRPr="00A73B84" w:rsidRDefault="007E2797">
      <w:pPr>
        <w:numPr>
          <w:ilvl w:val="0"/>
          <w:numId w:val="7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A640A0" w:rsidRPr="00A73B84">
        <w:rPr>
          <w:rFonts w:ascii="Times New Roman" w:eastAsia="Times New Roman" w:hAnsi="Times New Roman"/>
          <w:lang w:eastAsia="pl-PL"/>
        </w:rPr>
        <w:t>20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551F7E1A" w14:textId="77777777" w:rsidR="007E2797" w:rsidRPr="00A73B84" w:rsidRDefault="007E2797">
      <w:pPr>
        <w:numPr>
          <w:ilvl w:val="0"/>
          <w:numId w:val="7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</w:t>
      </w:r>
      <w:r w:rsidR="00A640A0" w:rsidRPr="00A73B84">
        <w:rPr>
          <w:rFonts w:ascii="Times New Roman" w:eastAsia="Times New Roman" w:hAnsi="Times New Roman"/>
          <w:lang w:eastAsia="pl-PL"/>
        </w:rPr>
        <w:t>okość zabudowy – 5 m</w:t>
      </w:r>
    </w:p>
    <w:p w14:paraId="34358D27" w14:textId="77777777" w:rsidR="007E2797" w:rsidRPr="00A73B84" w:rsidRDefault="007E2797">
      <w:pPr>
        <w:numPr>
          <w:ilvl w:val="0"/>
          <w:numId w:val="7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dachów.</w:t>
      </w:r>
    </w:p>
    <w:p w14:paraId="2ED29C5E" w14:textId="57FA05A4" w:rsidR="008F4A15" w:rsidRPr="00A73B84" w:rsidRDefault="008F4A15" w:rsidP="008F4A15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b/>
          <w:sz w:val="22"/>
          <w:szCs w:val="22"/>
        </w:rPr>
      </w:pPr>
      <w:r w:rsidRPr="00A73B84">
        <w:rPr>
          <w:rFonts w:eastAsia="TimesNewRomanPSMT"/>
          <w:lang w:eastAsia="pl-PL"/>
        </w:rPr>
        <w:t>4. Teren oznaczony symbolem 2IW, objęty jest są ochroną konserwatorską i obowiązują zapisy §8.</w:t>
      </w:r>
    </w:p>
    <w:p w14:paraId="0574E59E" w14:textId="597B2B69" w:rsidR="007E2797" w:rsidRPr="00A73B84" w:rsidRDefault="007E2797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11</w:t>
      </w:r>
      <w:r w:rsidR="00F67DBA" w:rsidRPr="00A73B84">
        <w:rPr>
          <w:b/>
          <w:sz w:val="22"/>
          <w:szCs w:val="22"/>
        </w:rPr>
        <w:t>8</w:t>
      </w:r>
      <w:r w:rsidRPr="00A73B84">
        <w:rPr>
          <w:sz w:val="22"/>
          <w:szCs w:val="22"/>
        </w:rPr>
        <w:t xml:space="preserve">. 1. Dla terenów oznaczonych na rysunku planu symbolami: </w:t>
      </w:r>
      <w:r w:rsidR="004F79EE" w:rsidRPr="00A73B84">
        <w:rPr>
          <w:b/>
          <w:bCs/>
          <w:sz w:val="22"/>
          <w:szCs w:val="22"/>
        </w:rPr>
        <w:t>1IK</w:t>
      </w:r>
      <w:r w:rsidR="004F79EE" w:rsidRPr="00A73B84">
        <w:rPr>
          <w:bCs/>
          <w:sz w:val="22"/>
          <w:szCs w:val="22"/>
        </w:rPr>
        <w:t>,</w:t>
      </w:r>
      <w:r w:rsidR="004F79EE" w:rsidRPr="00A73B84">
        <w:rPr>
          <w:b/>
          <w:bCs/>
          <w:sz w:val="22"/>
          <w:szCs w:val="22"/>
        </w:rPr>
        <w:t xml:space="preserve"> 2IK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3IK</w:t>
      </w:r>
      <w:r w:rsidR="004F79EE" w:rsidRPr="00A73B84">
        <w:rPr>
          <w:bCs/>
          <w:sz w:val="22"/>
          <w:szCs w:val="22"/>
        </w:rPr>
        <w:t>,</w:t>
      </w:r>
      <w:r w:rsidR="004F79EE" w:rsidRPr="00A73B84">
        <w:rPr>
          <w:b/>
          <w:bCs/>
          <w:sz w:val="22"/>
          <w:szCs w:val="22"/>
        </w:rPr>
        <w:t xml:space="preserve"> 4IK</w:t>
      </w:r>
      <w:r w:rsidR="004F79EE" w:rsidRPr="00A73B84">
        <w:rPr>
          <w:bCs/>
          <w:sz w:val="22"/>
          <w:szCs w:val="22"/>
        </w:rPr>
        <w:t xml:space="preserve">, </w:t>
      </w:r>
      <w:r w:rsidR="004F79EE" w:rsidRPr="00A73B84">
        <w:rPr>
          <w:b/>
          <w:bCs/>
          <w:sz w:val="22"/>
          <w:szCs w:val="22"/>
        </w:rPr>
        <w:t>5IK</w:t>
      </w:r>
      <w:r w:rsidR="004F79EE" w:rsidRPr="00A73B84">
        <w:rPr>
          <w:bCs/>
          <w:sz w:val="22"/>
          <w:szCs w:val="22"/>
        </w:rPr>
        <w:t>,</w:t>
      </w:r>
      <w:r w:rsidR="004F79EE" w:rsidRPr="00A73B84">
        <w:rPr>
          <w:b/>
          <w:bCs/>
          <w:sz w:val="22"/>
          <w:szCs w:val="22"/>
        </w:rPr>
        <w:t xml:space="preserve"> </w:t>
      </w:r>
      <w:r w:rsidRPr="00A73B84">
        <w:rPr>
          <w:sz w:val="22"/>
          <w:szCs w:val="22"/>
        </w:rPr>
        <w:t>ustala się przeznaczenie podstawowe</w:t>
      </w:r>
      <w:r w:rsidR="000F3F4F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</w:t>
      </w:r>
      <w:r w:rsidR="004F79EE" w:rsidRPr="00A73B84">
        <w:rPr>
          <w:sz w:val="22"/>
          <w:szCs w:val="22"/>
        </w:rPr>
        <w:t>kanaliz</w:t>
      </w:r>
      <w:r w:rsidRPr="00A73B84">
        <w:rPr>
          <w:sz w:val="22"/>
          <w:szCs w:val="22"/>
        </w:rPr>
        <w:t xml:space="preserve">acji. </w:t>
      </w:r>
    </w:p>
    <w:p w14:paraId="709986B5" w14:textId="49DCED80" w:rsidR="007E2797" w:rsidRPr="00A73B84" w:rsidRDefault="007E27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4CD1C351" w14:textId="77777777" w:rsidR="007E2797" w:rsidRPr="00A73B84" w:rsidRDefault="007E2797">
      <w:pPr>
        <w:numPr>
          <w:ilvl w:val="0"/>
          <w:numId w:val="7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263ED41E" w14:textId="77777777" w:rsidR="007E2797" w:rsidRPr="00A73B84" w:rsidRDefault="007E2797">
      <w:pPr>
        <w:numPr>
          <w:ilvl w:val="0"/>
          <w:numId w:val="7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535C46A2" w14:textId="479CD97D" w:rsidR="007E2797" w:rsidRPr="00A73B84" w:rsidRDefault="007E2797">
      <w:pPr>
        <w:numPr>
          <w:ilvl w:val="0"/>
          <w:numId w:val="7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160E967C" w14:textId="77777777" w:rsidR="007E2797" w:rsidRPr="00A73B84" w:rsidRDefault="007E2797">
      <w:pPr>
        <w:numPr>
          <w:ilvl w:val="0"/>
          <w:numId w:val="75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8AFE086" w14:textId="3A880CEE" w:rsidR="007E2797" w:rsidRPr="00A73B84" w:rsidRDefault="007E2797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1E45477A" w14:textId="77777777" w:rsidR="007E2797" w:rsidRPr="00A73B84" w:rsidRDefault="007E2797">
      <w:pPr>
        <w:numPr>
          <w:ilvl w:val="0"/>
          <w:numId w:val="7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2D3E225" w14:textId="77777777" w:rsidR="007E2797" w:rsidRPr="00A73B84" w:rsidRDefault="00BC42E3">
      <w:pPr>
        <w:numPr>
          <w:ilvl w:val="0"/>
          <w:numId w:val="16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</w:t>
      </w:r>
      <w:r w:rsidR="007E2797" w:rsidRPr="00A73B84">
        <w:rPr>
          <w:rFonts w:ascii="Times New Roman" w:eastAsia="Times New Roman" w:hAnsi="Times New Roman"/>
          <w:lang w:eastAsia="pl-PL"/>
        </w:rPr>
        <w:t>,</w:t>
      </w:r>
    </w:p>
    <w:p w14:paraId="75978293" w14:textId="77777777" w:rsidR="007E2797" w:rsidRPr="00A73B84" w:rsidRDefault="007E2797">
      <w:pPr>
        <w:numPr>
          <w:ilvl w:val="0"/>
          <w:numId w:val="166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– 0,</w:t>
      </w:r>
      <w:r w:rsidR="00BC42E3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0793923" w14:textId="77777777" w:rsidR="007E2797" w:rsidRPr="00A73B84" w:rsidRDefault="007E2797">
      <w:pPr>
        <w:numPr>
          <w:ilvl w:val="0"/>
          <w:numId w:val="7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BC42E3" w:rsidRPr="00A73B84">
        <w:rPr>
          <w:rFonts w:ascii="Times New Roman" w:eastAsia="Times New Roman" w:hAnsi="Times New Roman"/>
          <w:lang w:eastAsia="pl-PL"/>
        </w:rPr>
        <w:t>50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5591D7BE" w14:textId="77777777" w:rsidR="007E2797" w:rsidRPr="00A73B84" w:rsidRDefault="007E2797">
      <w:pPr>
        <w:numPr>
          <w:ilvl w:val="0"/>
          <w:numId w:val="7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3</w:t>
      </w:r>
      <w:r w:rsidR="00BC42E3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570E80AB" w14:textId="6EFEC3C2" w:rsidR="00BC42E3" w:rsidRPr="00A73B84" w:rsidRDefault="00BC42E3">
      <w:pPr>
        <w:numPr>
          <w:ilvl w:val="0"/>
          <w:numId w:val="7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na terenie 4IK</w:t>
      </w:r>
      <w:r w:rsidR="0067432C" w:rsidRPr="00A73B84">
        <w:rPr>
          <w:rFonts w:ascii="Times New Roman" w:eastAsia="TimesNewRomanPSMT" w:hAnsi="Times New Roman"/>
        </w:rPr>
        <w:t xml:space="preserve">, należy </w:t>
      </w:r>
      <w:r w:rsidRPr="00A73B84">
        <w:rPr>
          <w:rFonts w:ascii="Times New Roman" w:eastAsia="TimesNewRomanPSMT" w:hAnsi="Times New Roman"/>
        </w:rPr>
        <w:t>w maksymalnym stopniu zachować istniejące drzewa;</w:t>
      </w:r>
    </w:p>
    <w:p w14:paraId="626B087F" w14:textId="77777777" w:rsidR="007E2797" w:rsidRPr="00A73B84" w:rsidRDefault="007E2797">
      <w:pPr>
        <w:numPr>
          <w:ilvl w:val="0"/>
          <w:numId w:val="7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BC42E3" w:rsidRPr="00A73B84">
        <w:rPr>
          <w:rFonts w:ascii="Times New Roman" w:eastAsia="Times New Roman" w:hAnsi="Times New Roman"/>
          <w:lang w:eastAsia="pl-PL"/>
        </w:rPr>
        <w:t xml:space="preserve"> – 5m</w:t>
      </w:r>
    </w:p>
    <w:p w14:paraId="3F31CAF3" w14:textId="77777777" w:rsidR="007E2797" w:rsidRPr="00A73B84" w:rsidRDefault="007E2797">
      <w:pPr>
        <w:numPr>
          <w:ilvl w:val="0"/>
          <w:numId w:val="7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dachów.</w:t>
      </w:r>
    </w:p>
    <w:p w14:paraId="7443ABCF" w14:textId="7B5F7419" w:rsidR="001D5194" w:rsidRPr="00A73B84" w:rsidRDefault="007E2797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11</w:t>
      </w:r>
      <w:r w:rsidR="00F67DBA" w:rsidRPr="00A73B84">
        <w:rPr>
          <w:b/>
          <w:sz w:val="22"/>
          <w:szCs w:val="22"/>
        </w:rPr>
        <w:t>9</w:t>
      </w:r>
      <w:r w:rsidRPr="00A73B84">
        <w:rPr>
          <w:sz w:val="22"/>
          <w:szCs w:val="22"/>
        </w:rPr>
        <w:t>. 1. Dla teren</w:t>
      </w:r>
      <w:r w:rsidR="004F79EE" w:rsidRPr="00A73B84">
        <w:rPr>
          <w:sz w:val="22"/>
          <w:szCs w:val="22"/>
        </w:rPr>
        <w:t>u</w:t>
      </w:r>
      <w:r w:rsidRPr="00A73B84">
        <w:rPr>
          <w:sz w:val="22"/>
          <w:szCs w:val="22"/>
        </w:rPr>
        <w:t xml:space="preserve"> oznaczon</w:t>
      </w:r>
      <w:r w:rsidR="004F79EE" w:rsidRPr="00A73B84">
        <w:rPr>
          <w:sz w:val="22"/>
          <w:szCs w:val="22"/>
        </w:rPr>
        <w:t>ego</w:t>
      </w:r>
      <w:r w:rsidRPr="00A73B84">
        <w:rPr>
          <w:sz w:val="22"/>
          <w:szCs w:val="22"/>
        </w:rPr>
        <w:t xml:space="preserve"> na rysunku planu symbol</w:t>
      </w:r>
      <w:r w:rsidR="007164BA" w:rsidRPr="00A73B84">
        <w:rPr>
          <w:sz w:val="22"/>
          <w:szCs w:val="22"/>
        </w:rPr>
        <w:t>em</w:t>
      </w:r>
      <w:r w:rsidRPr="00A73B84">
        <w:rPr>
          <w:sz w:val="22"/>
          <w:szCs w:val="22"/>
        </w:rPr>
        <w:t xml:space="preserve"> </w:t>
      </w:r>
      <w:r w:rsidRPr="00A73B84">
        <w:rPr>
          <w:b/>
          <w:bCs/>
          <w:sz w:val="22"/>
          <w:szCs w:val="22"/>
        </w:rPr>
        <w:t>1I</w:t>
      </w:r>
      <w:r w:rsidR="004F79EE" w:rsidRPr="00A73B84">
        <w:rPr>
          <w:b/>
          <w:bCs/>
          <w:sz w:val="22"/>
          <w:szCs w:val="22"/>
        </w:rPr>
        <w:t>C</w:t>
      </w:r>
      <w:r w:rsidRPr="00A73B84">
        <w:rPr>
          <w:bCs/>
          <w:sz w:val="22"/>
          <w:szCs w:val="22"/>
        </w:rPr>
        <w:t>,</w:t>
      </w:r>
      <w:r w:rsidRPr="00A73B84">
        <w:rPr>
          <w:b/>
          <w:bCs/>
          <w:sz w:val="22"/>
          <w:szCs w:val="22"/>
        </w:rPr>
        <w:t xml:space="preserve"> </w:t>
      </w:r>
      <w:r w:rsidRPr="00A73B84">
        <w:rPr>
          <w:sz w:val="22"/>
          <w:szCs w:val="22"/>
        </w:rPr>
        <w:t>ustala się</w:t>
      </w:r>
      <w:r w:rsidR="001D5194" w:rsidRPr="00A73B84">
        <w:rPr>
          <w:sz w:val="22"/>
          <w:szCs w:val="22"/>
        </w:rPr>
        <w:t>:</w:t>
      </w:r>
    </w:p>
    <w:p w14:paraId="632314BD" w14:textId="691742FF" w:rsidR="001D5194" w:rsidRPr="00A73B84" w:rsidRDefault="007E2797">
      <w:pPr>
        <w:pStyle w:val="Teksttreci1"/>
        <w:numPr>
          <w:ilvl w:val="0"/>
          <w:numId w:val="165"/>
        </w:numPr>
        <w:shd w:val="clear" w:color="auto" w:fill="auto"/>
        <w:spacing w:before="0" w:after="0" w:line="280" w:lineRule="exact"/>
        <w:ind w:left="771" w:right="-142" w:hanging="357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przeznaczenie podstawowe</w:t>
      </w:r>
      <w:r w:rsidR="000F3F4F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 </w:t>
      </w:r>
      <w:r w:rsidR="004F79EE" w:rsidRPr="00A73B84">
        <w:rPr>
          <w:sz w:val="22"/>
          <w:szCs w:val="22"/>
        </w:rPr>
        <w:t>ciepłownictwa</w:t>
      </w:r>
      <w:r w:rsidR="001D5194" w:rsidRPr="00A73B84">
        <w:rPr>
          <w:sz w:val="22"/>
          <w:szCs w:val="22"/>
        </w:rPr>
        <w:t>;</w:t>
      </w:r>
    </w:p>
    <w:p w14:paraId="53DF9045" w14:textId="45A836E6" w:rsidR="007E2797" w:rsidRPr="00A73B84" w:rsidRDefault="001D5194">
      <w:pPr>
        <w:pStyle w:val="Teksttreci1"/>
        <w:numPr>
          <w:ilvl w:val="0"/>
          <w:numId w:val="165"/>
        </w:numPr>
        <w:shd w:val="clear" w:color="auto" w:fill="auto"/>
        <w:spacing w:before="0" w:after="0" w:line="280" w:lineRule="exact"/>
        <w:ind w:left="771" w:right="-142" w:hanging="357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przeznaczenie uzupełniające</w:t>
      </w:r>
      <w:r w:rsidR="000F3F4F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</w:t>
      </w:r>
      <w:r w:rsidR="003613FB" w:rsidRPr="00A73B84">
        <w:rPr>
          <w:sz w:val="22"/>
          <w:szCs w:val="22"/>
        </w:rPr>
        <w:t xml:space="preserve">teren infrastruktury technicznej, z wykluczeniem terenu </w:t>
      </w:r>
      <w:r w:rsidR="003613FB" w:rsidRPr="00A73B84">
        <w:rPr>
          <w:sz w:val="22"/>
          <w:szCs w:val="22"/>
          <w:lang w:eastAsia="pl-PL"/>
        </w:rPr>
        <w:t>obsługi produktów naftowych i terenu gospodarowania odpadami</w:t>
      </w:r>
      <w:r w:rsidR="007E2797" w:rsidRPr="00A73B84">
        <w:rPr>
          <w:sz w:val="22"/>
          <w:szCs w:val="22"/>
        </w:rPr>
        <w:t xml:space="preserve">. </w:t>
      </w:r>
    </w:p>
    <w:p w14:paraId="42AE7956" w14:textId="23BD93E2" w:rsidR="007E2797" w:rsidRPr="00A73B84" w:rsidRDefault="007E2797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3A71C304" w14:textId="77777777" w:rsidR="007E2797" w:rsidRPr="00A73B84" w:rsidRDefault="007E2797">
      <w:pPr>
        <w:numPr>
          <w:ilvl w:val="0"/>
          <w:numId w:val="639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39534413" w14:textId="77777777" w:rsidR="001D5194" w:rsidRPr="00A73B84" w:rsidRDefault="001D5194">
      <w:pPr>
        <w:numPr>
          <w:ilvl w:val="0"/>
          <w:numId w:val="639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postojowych;</w:t>
      </w:r>
    </w:p>
    <w:p w14:paraId="4A675BA7" w14:textId="77777777" w:rsidR="001D5194" w:rsidRPr="00A73B84" w:rsidRDefault="001D5194">
      <w:pPr>
        <w:numPr>
          <w:ilvl w:val="0"/>
          <w:numId w:val="639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budynków gospodarczych, garaży;</w:t>
      </w:r>
    </w:p>
    <w:p w14:paraId="7A33EBD5" w14:textId="14509C2F" w:rsidR="007E2797" w:rsidRPr="00A73B84" w:rsidRDefault="007E2797">
      <w:pPr>
        <w:numPr>
          <w:ilvl w:val="0"/>
          <w:numId w:val="639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34EB463D" w14:textId="77777777" w:rsidR="007E2797" w:rsidRPr="00A73B84" w:rsidRDefault="007E2797">
      <w:pPr>
        <w:numPr>
          <w:ilvl w:val="0"/>
          <w:numId w:val="639"/>
        </w:numPr>
        <w:tabs>
          <w:tab w:val="left" w:pos="709"/>
        </w:tabs>
        <w:suppressAutoHyphens/>
        <w:spacing w:line="280" w:lineRule="exact"/>
        <w:ind w:left="709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0F24F60" w14:textId="080966A4" w:rsidR="007E2797" w:rsidRPr="00A73B84" w:rsidRDefault="007E2797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2ADBFF13" w14:textId="77777777" w:rsidR="009F17DD" w:rsidRPr="00A73B84" w:rsidRDefault="009F17DD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  <w:r w:rsidRPr="00A73B84">
        <w:rPr>
          <w:rFonts w:ascii="Times New Roman" w:hAnsi="Times New Roman"/>
          <w:lang w:eastAsia="pl-PL"/>
        </w:rPr>
        <w:t xml:space="preserve"> </w:t>
      </w:r>
    </w:p>
    <w:p w14:paraId="54D556A4" w14:textId="77777777" w:rsidR="007E2797" w:rsidRPr="00A73B84" w:rsidRDefault="007E2797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769AA25" w14:textId="77777777" w:rsidR="007E2797" w:rsidRPr="00A73B84" w:rsidRDefault="007E2797">
      <w:pPr>
        <w:numPr>
          <w:ilvl w:val="1"/>
          <w:numId w:val="6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0,1,</w:t>
      </w:r>
    </w:p>
    <w:p w14:paraId="4BB11BBE" w14:textId="77777777" w:rsidR="007E2797" w:rsidRPr="00A73B84" w:rsidRDefault="007E2797">
      <w:pPr>
        <w:numPr>
          <w:ilvl w:val="1"/>
          <w:numId w:val="69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A640A0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A640A0" w:rsidRPr="00A73B84">
        <w:rPr>
          <w:rFonts w:ascii="Times New Roman" w:eastAsia="Times New Roman" w:hAnsi="Times New Roman"/>
          <w:lang w:eastAsia="pl-PL"/>
        </w:rPr>
        <w:t>9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4821ABE" w14:textId="77777777" w:rsidR="007E2797" w:rsidRPr="00A73B84" w:rsidRDefault="007E2797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1D5194" w:rsidRPr="00A73B84">
        <w:rPr>
          <w:rFonts w:ascii="Times New Roman" w:eastAsia="Times New Roman" w:hAnsi="Times New Roman"/>
          <w:lang w:eastAsia="pl-PL"/>
        </w:rPr>
        <w:t>30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6E48D93E" w14:textId="77777777" w:rsidR="007E2797" w:rsidRPr="00A73B84" w:rsidRDefault="007E2797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C906A5" w:rsidRPr="00A73B84">
        <w:rPr>
          <w:rFonts w:ascii="Times New Roman" w:eastAsia="Times New Roman" w:hAnsi="Times New Roman"/>
          <w:lang w:eastAsia="pl-PL"/>
        </w:rPr>
        <w:t>10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7BC300C7" w14:textId="77777777" w:rsidR="007E2797" w:rsidRPr="00A73B84" w:rsidRDefault="007E2797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0301C9CF" w14:textId="77777777" w:rsidR="007E2797" w:rsidRPr="00A73B84" w:rsidRDefault="007E2797">
      <w:pPr>
        <w:numPr>
          <w:ilvl w:val="1"/>
          <w:numId w:val="7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</w:t>
      </w:r>
      <w:r w:rsidR="001D5194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 m,</w:t>
      </w:r>
      <w:r w:rsidR="00030594" w:rsidRPr="00A73B84">
        <w:rPr>
          <w:rFonts w:ascii="Times New Roman" w:eastAsia="Times New Roman" w:hAnsi="Times New Roman"/>
          <w:lang w:eastAsia="pl-PL"/>
        </w:rPr>
        <w:t xml:space="preserve"> </w:t>
      </w:r>
      <w:r w:rsidR="00030594" w:rsidRPr="00A73B84">
        <w:rPr>
          <w:rFonts w:ascii="Times New Roman" w:eastAsia="TimesNewRomanPSMT" w:hAnsi="Times New Roman"/>
        </w:rPr>
        <w:t>maksymalnie 3 kondygnacje nadziemne,</w:t>
      </w:r>
    </w:p>
    <w:p w14:paraId="76A7B2E2" w14:textId="77777777" w:rsidR="007E2797" w:rsidRPr="00A73B84" w:rsidRDefault="007E2797">
      <w:pPr>
        <w:numPr>
          <w:ilvl w:val="1"/>
          <w:numId w:val="70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1D5194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5 m;</w:t>
      </w:r>
    </w:p>
    <w:p w14:paraId="1A867A26" w14:textId="77777777" w:rsidR="00C906A5" w:rsidRPr="00A73B84" w:rsidRDefault="007E2797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</w:t>
      </w:r>
      <w:r w:rsidR="00C906A5" w:rsidRPr="00A73B84">
        <w:rPr>
          <w:rFonts w:ascii="Times New Roman" w:hAnsi="Times New Roman"/>
        </w:rPr>
        <w:t>;</w:t>
      </w:r>
    </w:p>
    <w:p w14:paraId="3408B988" w14:textId="6820690E" w:rsidR="007E2797" w:rsidRPr="00A73B84" w:rsidRDefault="00C906A5">
      <w:pPr>
        <w:numPr>
          <w:ilvl w:val="0"/>
          <w:numId w:val="68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 pokrycia dachów stosować materiały </w:t>
      </w:r>
      <w:r w:rsidR="00141A54" w:rsidRPr="00A73B84">
        <w:rPr>
          <w:rFonts w:ascii="Times New Roman" w:eastAsia="TimesNewRomanPSMT" w:hAnsi="Times New Roman"/>
        </w:rPr>
        <w:t>w kolorach i odcieniach brązu, czerwieni</w:t>
      </w:r>
      <w:r w:rsidRPr="00A73B84">
        <w:rPr>
          <w:rFonts w:ascii="Times New Roman" w:eastAsia="TimesNewRomanPSMT" w:hAnsi="Times New Roman"/>
        </w:rPr>
        <w:t>, czerni lub szarości</w:t>
      </w:r>
      <w:r w:rsidR="007E2797" w:rsidRPr="00A73B84">
        <w:rPr>
          <w:rFonts w:ascii="Times New Roman" w:hAnsi="Times New Roman"/>
        </w:rPr>
        <w:t>.</w:t>
      </w:r>
    </w:p>
    <w:p w14:paraId="3109258D" w14:textId="136F6756" w:rsidR="007164BA" w:rsidRPr="00A73B84" w:rsidRDefault="007164BA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b/>
          <w:bCs/>
          <w:sz w:val="22"/>
          <w:szCs w:val="22"/>
        </w:rPr>
      </w:pPr>
      <w:r w:rsidRPr="00A73B84">
        <w:rPr>
          <w:b/>
          <w:sz w:val="22"/>
          <w:szCs w:val="22"/>
        </w:rPr>
        <w:t>§ </w:t>
      </w:r>
      <w:r w:rsidR="00C30A48" w:rsidRPr="00A73B84">
        <w:rPr>
          <w:b/>
          <w:sz w:val="22"/>
          <w:szCs w:val="22"/>
        </w:rPr>
        <w:t>1</w:t>
      </w:r>
      <w:r w:rsidR="00F67DBA" w:rsidRPr="00A73B84">
        <w:rPr>
          <w:b/>
          <w:sz w:val="22"/>
          <w:szCs w:val="22"/>
        </w:rPr>
        <w:t>20</w:t>
      </w:r>
      <w:r w:rsidRPr="00A73B84">
        <w:rPr>
          <w:sz w:val="22"/>
          <w:szCs w:val="22"/>
        </w:rPr>
        <w:t xml:space="preserve">. 1. Dla terenu oznaczonego na rysunku planu symbolem </w:t>
      </w:r>
      <w:r w:rsidRPr="00A73B84">
        <w:rPr>
          <w:b/>
          <w:bCs/>
          <w:sz w:val="22"/>
          <w:szCs w:val="22"/>
        </w:rPr>
        <w:t>1</w:t>
      </w:r>
      <w:r w:rsidRPr="00A73B84">
        <w:rPr>
          <w:b/>
          <w:sz w:val="22"/>
          <w:szCs w:val="22"/>
        </w:rPr>
        <w:t>U-KOP-IKO</w:t>
      </w:r>
      <w:r w:rsidRPr="00A73B84">
        <w:rPr>
          <w:bCs/>
          <w:sz w:val="22"/>
          <w:szCs w:val="22"/>
        </w:rPr>
        <w:t>,</w:t>
      </w:r>
      <w:r w:rsidRPr="00A73B84">
        <w:rPr>
          <w:b/>
          <w:bCs/>
          <w:sz w:val="22"/>
          <w:szCs w:val="22"/>
        </w:rPr>
        <w:t xml:space="preserve"> </w:t>
      </w:r>
      <w:r w:rsidRPr="00A73B84">
        <w:rPr>
          <w:sz w:val="22"/>
          <w:szCs w:val="22"/>
        </w:rPr>
        <w:t>ustala się przeznaczenie podstawowe:</w:t>
      </w:r>
      <w:r w:rsidR="002950E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teren usług lub</w:t>
      </w:r>
      <w:r w:rsidR="002950E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parkingu lub</w:t>
      </w:r>
      <w:r w:rsidR="002950E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oczyszczalni ścieków.</w:t>
      </w:r>
    </w:p>
    <w:p w14:paraId="690D1DE5" w14:textId="27CDDD7D" w:rsidR="0090461A" w:rsidRPr="00A73B84" w:rsidRDefault="0090461A" w:rsidP="0090461A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</w:pPr>
      <w:r w:rsidRPr="00A73B84">
        <w:rPr>
          <w:sz w:val="22"/>
          <w:szCs w:val="22"/>
        </w:rPr>
        <w:t>2. Dla terenu, o który</w:t>
      </w:r>
      <w:r w:rsidRPr="00A73B84">
        <w:rPr>
          <w:sz w:val="22"/>
          <w:szCs w:val="22"/>
        </w:rPr>
        <w:t>m</w:t>
      </w:r>
      <w:r w:rsidRPr="00A73B84">
        <w:rPr>
          <w:sz w:val="22"/>
          <w:szCs w:val="22"/>
        </w:rPr>
        <w:t xml:space="preserve"> mowa w ust. 1</w:t>
      </w:r>
      <w:r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>wyklucza się lokalizację usług handlu wielkopowierzchniowego</w:t>
      </w:r>
      <w:r w:rsidRPr="00A73B84">
        <w:rPr>
          <w:sz w:val="22"/>
          <w:szCs w:val="22"/>
        </w:rPr>
        <w:t>.</w:t>
      </w:r>
      <w:r w:rsidRPr="00A73B84">
        <w:rPr>
          <w:sz w:val="22"/>
          <w:szCs w:val="22"/>
        </w:rPr>
        <w:t xml:space="preserve"> </w:t>
      </w:r>
    </w:p>
    <w:p w14:paraId="46F259EE" w14:textId="4B6F243D" w:rsidR="000D5395" w:rsidRPr="00A73B84" w:rsidRDefault="0090461A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0D5395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0D5395" w:rsidRPr="00A73B84">
        <w:rPr>
          <w:rFonts w:ascii="Times New Roman" w:hAnsi="Times New Roman"/>
        </w:rPr>
        <w:t>:</w:t>
      </w:r>
    </w:p>
    <w:p w14:paraId="5A70D2C8" w14:textId="77777777" w:rsidR="000D5395" w:rsidRPr="00A73B84" w:rsidRDefault="000D5395">
      <w:pPr>
        <w:numPr>
          <w:ilvl w:val="0"/>
          <w:numId w:val="14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5531BE6" w14:textId="77777777" w:rsidR="000D5395" w:rsidRPr="00A73B84" w:rsidRDefault="000D5395">
      <w:pPr>
        <w:numPr>
          <w:ilvl w:val="0"/>
          <w:numId w:val="14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506206D8" w14:textId="387D05F7" w:rsidR="000D5395" w:rsidRPr="00A73B84" w:rsidRDefault="000D5395">
      <w:pPr>
        <w:numPr>
          <w:ilvl w:val="0"/>
          <w:numId w:val="14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5BAD6076" w14:textId="77777777" w:rsidR="000D5395" w:rsidRPr="00A73B84" w:rsidRDefault="000D5395">
      <w:pPr>
        <w:numPr>
          <w:ilvl w:val="0"/>
          <w:numId w:val="142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255A8076" w14:textId="587308BC" w:rsidR="000D5395" w:rsidRPr="00A73B84" w:rsidRDefault="0090461A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4</w:t>
      </w:r>
      <w:r w:rsidR="000D5395" w:rsidRPr="00A73B84">
        <w:rPr>
          <w:sz w:val="22"/>
          <w:szCs w:val="22"/>
        </w:rPr>
        <w:t xml:space="preserve">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="000D5395" w:rsidRPr="00A73B84">
        <w:rPr>
          <w:sz w:val="22"/>
          <w:szCs w:val="22"/>
        </w:rPr>
        <w:t>:</w:t>
      </w:r>
    </w:p>
    <w:p w14:paraId="1BFEF06F" w14:textId="77777777" w:rsidR="000D5395" w:rsidRPr="00A73B84" w:rsidRDefault="000D5395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1E5A8354" w14:textId="77777777" w:rsidR="000D5395" w:rsidRPr="00A73B84" w:rsidRDefault="000D5395">
      <w:pPr>
        <w:numPr>
          <w:ilvl w:val="0"/>
          <w:numId w:val="14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116CFF6A" w14:textId="77777777" w:rsidR="000D5395" w:rsidRPr="00A73B84" w:rsidRDefault="000D5395">
      <w:pPr>
        <w:numPr>
          <w:ilvl w:val="0"/>
          <w:numId w:val="144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maksymalna – </w:t>
      </w:r>
      <w:r w:rsidR="00904363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,</w:t>
      </w:r>
      <w:r w:rsidR="00904363" w:rsidRPr="00A73B84">
        <w:rPr>
          <w:rFonts w:ascii="Times New Roman" w:eastAsia="Times New Roman" w:hAnsi="Times New Roman"/>
          <w:lang w:eastAsia="pl-PL"/>
        </w:rPr>
        <w:t>0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D8F4D71" w14:textId="77777777" w:rsidR="000D5395" w:rsidRPr="00A73B84" w:rsidRDefault="000D5395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maksymalny udział powierzchni zabudowy – </w:t>
      </w:r>
      <w:r w:rsidR="00904363" w:rsidRPr="00A73B84">
        <w:rPr>
          <w:rFonts w:ascii="Times New Roman" w:eastAsia="Times New Roman" w:hAnsi="Times New Roman"/>
          <w:lang w:eastAsia="pl-PL"/>
        </w:rPr>
        <w:t>40</w:t>
      </w:r>
      <w:r w:rsidRPr="00A73B84">
        <w:rPr>
          <w:rFonts w:ascii="Times New Roman" w:eastAsia="Times New Roman" w:hAnsi="Times New Roman"/>
          <w:lang w:eastAsia="pl-PL"/>
        </w:rPr>
        <w:t>%;</w:t>
      </w:r>
    </w:p>
    <w:p w14:paraId="1D9AA9EA" w14:textId="77777777" w:rsidR="000D5395" w:rsidRPr="00A73B84" w:rsidRDefault="000D5395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904363" w:rsidRPr="00A73B84">
        <w:rPr>
          <w:rFonts w:ascii="Times New Roman" w:eastAsia="Times New Roman" w:hAnsi="Times New Roman"/>
          <w:lang w:eastAsia="pl-PL"/>
        </w:rPr>
        <w:t>10</w:t>
      </w:r>
      <w:r w:rsidRPr="00A73B84">
        <w:rPr>
          <w:rFonts w:ascii="Times New Roman" w:eastAsia="Times New Roman" w:hAnsi="Times New Roman"/>
          <w:lang w:eastAsia="pl-PL"/>
        </w:rPr>
        <w:t>%</w:t>
      </w:r>
      <w:r w:rsidRPr="00A73B84">
        <w:rPr>
          <w:rFonts w:ascii="Times New Roman" w:hAnsi="Times New Roman"/>
          <w:lang w:eastAsia="pl-PL"/>
        </w:rPr>
        <w:t>;</w:t>
      </w:r>
    </w:p>
    <w:p w14:paraId="517542E2" w14:textId="77777777" w:rsidR="00904363" w:rsidRPr="00A73B84" w:rsidRDefault="00904363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należy w maksymalnym stopniu zachować istniejącą zieleń wysoką;</w:t>
      </w:r>
    </w:p>
    <w:p w14:paraId="1A93BFE1" w14:textId="77777777" w:rsidR="005D535A" w:rsidRPr="00A73B84" w:rsidRDefault="005D535A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3134E42B" w14:textId="77777777" w:rsidR="005D535A" w:rsidRPr="00A73B84" w:rsidRDefault="005D535A">
      <w:pPr>
        <w:numPr>
          <w:ilvl w:val="1"/>
          <w:numId w:val="14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budynków – </w:t>
      </w:r>
      <w:r w:rsidR="00904363" w:rsidRPr="00A73B84">
        <w:rPr>
          <w:rFonts w:ascii="Times New Roman" w:eastAsia="Times New Roman" w:hAnsi="Times New Roman"/>
          <w:lang w:eastAsia="pl-PL"/>
        </w:rPr>
        <w:t>15</w:t>
      </w:r>
      <w:r w:rsidRPr="00A73B84">
        <w:rPr>
          <w:rFonts w:ascii="Times New Roman" w:eastAsia="Times New Roman" w:hAnsi="Times New Roman"/>
          <w:lang w:eastAsia="pl-PL"/>
        </w:rPr>
        <w:t> m,</w:t>
      </w:r>
    </w:p>
    <w:p w14:paraId="55221FC2" w14:textId="77777777" w:rsidR="005D535A" w:rsidRPr="00A73B84" w:rsidRDefault="005D535A">
      <w:pPr>
        <w:numPr>
          <w:ilvl w:val="1"/>
          <w:numId w:val="145"/>
        </w:numPr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dla pozostałych obiektów budowlanych – </w:t>
      </w:r>
      <w:r w:rsidR="00904363" w:rsidRPr="00A73B84">
        <w:rPr>
          <w:rFonts w:ascii="Times New Roman" w:eastAsia="Times New Roman" w:hAnsi="Times New Roman"/>
          <w:lang w:eastAsia="pl-PL"/>
        </w:rPr>
        <w:t>2</w:t>
      </w:r>
      <w:r w:rsidRPr="00A73B84">
        <w:rPr>
          <w:rFonts w:ascii="Times New Roman" w:eastAsia="Times New Roman" w:hAnsi="Times New Roman"/>
          <w:lang w:eastAsia="pl-PL"/>
        </w:rPr>
        <w:t>5 m;</w:t>
      </w:r>
    </w:p>
    <w:p w14:paraId="19294306" w14:textId="77777777" w:rsidR="00904363" w:rsidRPr="00A73B84" w:rsidRDefault="005D535A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</w:t>
      </w:r>
      <w:r w:rsidR="00904363" w:rsidRPr="00A73B84">
        <w:rPr>
          <w:rFonts w:ascii="Times New Roman" w:hAnsi="Times New Roman"/>
        </w:rPr>
        <w:t>;</w:t>
      </w:r>
    </w:p>
    <w:p w14:paraId="5EFD0615" w14:textId="6ADD133F" w:rsidR="005D535A" w:rsidRPr="00A73B84" w:rsidRDefault="00904363">
      <w:pPr>
        <w:numPr>
          <w:ilvl w:val="0"/>
          <w:numId w:val="143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w przypadku realizacji parkingu,</w:t>
      </w:r>
      <w:r w:rsidRPr="00A73B84">
        <w:rPr>
          <w:rFonts w:ascii="Times New Roman" w:eastAsia="TimesNewRomanPSMT" w:hAnsi="Times New Roman"/>
        </w:rPr>
        <w:t xml:space="preserve"> </w:t>
      </w:r>
      <w:r w:rsidR="004F0CEB" w:rsidRPr="00A73B84">
        <w:rPr>
          <w:rFonts w:ascii="Times New Roman" w:eastAsia="TimesNewRomanPSMT" w:hAnsi="Times New Roman"/>
        </w:rPr>
        <w:t xml:space="preserve">na 5 miejsc postojowych </w:t>
      </w:r>
      <w:r w:rsidRPr="00A73B84">
        <w:rPr>
          <w:rFonts w:ascii="Times New Roman" w:eastAsia="TimesNewRomanPSMT" w:hAnsi="Times New Roman"/>
        </w:rPr>
        <w:t xml:space="preserve">należy przewidzieć 1 </w:t>
      </w:r>
      <w:r w:rsidRPr="00A73B84">
        <w:rPr>
          <w:rFonts w:ascii="Times New Roman" w:hAnsi="Times New Roman"/>
        </w:rPr>
        <w:t>miejsce postojowe dla pojazdów zaopatrzonych w kartę parkingową.</w:t>
      </w:r>
    </w:p>
    <w:p w14:paraId="36DAC8E0" w14:textId="1D096130" w:rsidR="007164BA" w:rsidRPr="00A73B84" w:rsidRDefault="007164BA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974ECF" w:rsidRPr="00A73B84">
        <w:rPr>
          <w:b/>
          <w:bCs/>
          <w:sz w:val="22"/>
          <w:szCs w:val="22"/>
        </w:rPr>
        <w:t>2</w:t>
      </w:r>
      <w:r w:rsidR="00F67DBA" w:rsidRPr="00A73B84">
        <w:rPr>
          <w:b/>
          <w:bCs/>
          <w:sz w:val="22"/>
          <w:szCs w:val="22"/>
        </w:rPr>
        <w:t>1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symbolami: </w:t>
      </w:r>
      <w:r w:rsidRPr="00A73B84">
        <w:rPr>
          <w:b/>
          <w:sz w:val="22"/>
          <w:szCs w:val="22"/>
        </w:rPr>
        <w:t>1U</w:t>
      </w:r>
      <w:r w:rsidRPr="00A73B84">
        <w:rPr>
          <w:sz w:val="22"/>
          <w:szCs w:val="22"/>
        </w:rPr>
        <w:t>-</w:t>
      </w:r>
      <w:r w:rsidRPr="00A73B84">
        <w:rPr>
          <w:b/>
          <w:sz w:val="22"/>
          <w:szCs w:val="22"/>
        </w:rPr>
        <w:t>KOP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2U</w:t>
      </w:r>
      <w:r w:rsidRPr="00A73B84">
        <w:rPr>
          <w:sz w:val="22"/>
          <w:szCs w:val="22"/>
        </w:rPr>
        <w:t>-</w:t>
      </w:r>
      <w:r w:rsidRPr="00A73B84">
        <w:rPr>
          <w:b/>
          <w:sz w:val="22"/>
          <w:szCs w:val="22"/>
        </w:rPr>
        <w:t>KOP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3U</w:t>
      </w:r>
      <w:r w:rsidRPr="00A73B84">
        <w:rPr>
          <w:sz w:val="22"/>
          <w:szCs w:val="22"/>
        </w:rPr>
        <w:t>-</w:t>
      </w:r>
      <w:r w:rsidRPr="00A73B84">
        <w:rPr>
          <w:b/>
          <w:sz w:val="22"/>
          <w:szCs w:val="22"/>
        </w:rPr>
        <w:t>KOP</w:t>
      </w:r>
      <w:r w:rsidRPr="00A73B84">
        <w:rPr>
          <w:sz w:val="22"/>
          <w:szCs w:val="22"/>
        </w:rPr>
        <w:t xml:space="preserve">, ustala się przeznaczenie podstawowe: tereny usług </w:t>
      </w:r>
      <w:r w:rsidR="00702677" w:rsidRPr="00A73B84">
        <w:rPr>
          <w:sz w:val="22"/>
          <w:szCs w:val="22"/>
        </w:rPr>
        <w:t>lub</w:t>
      </w:r>
      <w:r w:rsidR="002950E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parkingu.</w:t>
      </w:r>
    </w:p>
    <w:p w14:paraId="6B1B3184" w14:textId="2ACE2337" w:rsidR="0090461A" w:rsidRPr="00A73B84" w:rsidRDefault="0090461A" w:rsidP="0090461A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  <w:rPr>
          <w:sz w:val="22"/>
          <w:szCs w:val="22"/>
        </w:rPr>
      </w:pPr>
      <w:r w:rsidRPr="00A73B84">
        <w:rPr>
          <w:sz w:val="22"/>
          <w:szCs w:val="22"/>
        </w:rPr>
        <w:t>2. Dla terenu o który</w:t>
      </w:r>
      <w:r w:rsidRPr="00A73B84">
        <w:rPr>
          <w:sz w:val="22"/>
          <w:szCs w:val="22"/>
        </w:rPr>
        <w:t>m</w:t>
      </w:r>
      <w:r w:rsidRPr="00A73B84">
        <w:rPr>
          <w:sz w:val="22"/>
          <w:szCs w:val="22"/>
        </w:rPr>
        <w:t xml:space="preserve"> mowa w ust. 1</w:t>
      </w:r>
      <w:r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 xml:space="preserve">wyklucza się lokalizację usług z zakresu: usług nauki, </w:t>
      </w:r>
      <w:r w:rsidR="002344D7" w:rsidRPr="00A73B84">
        <w:rPr>
          <w:sz w:val="22"/>
          <w:szCs w:val="22"/>
        </w:rPr>
        <w:t>usług edukacji</w:t>
      </w:r>
      <w:r w:rsidR="002344D7"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>usług turystyki, usług handlu hurtowego, usług handlu wielkopowierzchniowego, usług gastronomii</w:t>
      </w:r>
      <w:r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>usług kultury i rozrywki,</w:t>
      </w:r>
      <w:r w:rsidR="002344D7" w:rsidRPr="00A73B84">
        <w:rPr>
          <w:sz w:val="22"/>
          <w:szCs w:val="22"/>
        </w:rPr>
        <w:t xml:space="preserve"> </w:t>
      </w:r>
      <w:r w:rsidR="002344D7" w:rsidRPr="00A73B84">
        <w:rPr>
          <w:sz w:val="22"/>
          <w:szCs w:val="22"/>
        </w:rPr>
        <w:t>usług sportu i rekreacji</w:t>
      </w:r>
      <w:r w:rsidR="002344D7" w:rsidRPr="00A73B84">
        <w:rPr>
          <w:sz w:val="22"/>
          <w:szCs w:val="22"/>
        </w:rPr>
        <w:t xml:space="preserve">, </w:t>
      </w:r>
      <w:r w:rsidR="002344D7" w:rsidRPr="00A73B84">
        <w:rPr>
          <w:sz w:val="22"/>
          <w:szCs w:val="22"/>
        </w:rPr>
        <w:t>usług zdrowia i opieki społecznej</w:t>
      </w:r>
      <w:r w:rsidR="002344D7" w:rsidRPr="00A73B84">
        <w:rPr>
          <w:sz w:val="22"/>
          <w:szCs w:val="22"/>
        </w:rPr>
        <w:t>.</w:t>
      </w:r>
    </w:p>
    <w:p w14:paraId="0258FB64" w14:textId="67CFA91E" w:rsidR="000D5395" w:rsidRPr="00A73B84" w:rsidRDefault="0090461A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lastRenderedPageBreak/>
        <w:t>3</w:t>
      </w:r>
      <w:r w:rsidR="000D5395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0D5395" w:rsidRPr="00A73B84">
        <w:rPr>
          <w:rFonts w:ascii="Times New Roman" w:hAnsi="Times New Roman"/>
        </w:rPr>
        <w:t>:</w:t>
      </w:r>
    </w:p>
    <w:p w14:paraId="2AB0DFC8" w14:textId="77777777" w:rsidR="000D5395" w:rsidRPr="00A73B84" w:rsidRDefault="000D5395">
      <w:pPr>
        <w:numPr>
          <w:ilvl w:val="0"/>
          <w:numId w:val="13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5E85B4D4" w14:textId="77777777" w:rsidR="000D5395" w:rsidRPr="00A73B84" w:rsidRDefault="000D5395">
      <w:pPr>
        <w:numPr>
          <w:ilvl w:val="0"/>
          <w:numId w:val="13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4A770A33" w14:textId="45E4DD55" w:rsidR="000D5395" w:rsidRPr="00A73B84" w:rsidRDefault="000D5395">
      <w:pPr>
        <w:numPr>
          <w:ilvl w:val="0"/>
          <w:numId w:val="13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53CF108E" w14:textId="77777777" w:rsidR="000D5395" w:rsidRPr="00A73B84" w:rsidRDefault="000D5395">
      <w:pPr>
        <w:numPr>
          <w:ilvl w:val="0"/>
          <w:numId w:val="139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9BB031C" w14:textId="71CBCE7A" w:rsidR="000D5395" w:rsidRPr="00A73B84" w:rsidRDefault="0090461A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4</w:t>
      </w:r>
      <w:r w:rsidR="000D5395" w:rsidRPr="00A73B84">
        <w:rPr>
          <w:sz w:val="22"/>
          <w:szCs w:val="22"/>
        </w:rPr>
        <w:t xml:space="preserve">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="000D5395" w:rsidRPr="00A73B84">
        <w:rPr>
          <w:sz w:val="22"/>
          <w:szCs w:val="22"/>
        </w:rPr>
        <w:t>:</w:t>
      </w:r>
    </w:p>
    <w:p w14:paraId="654F9B18" w14:textId="37C9FD9A" w:rsidR="00F0364C" w:rsidRPr="00A73B84" w:rsidRDefault="00F0364C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obowiązujące lub 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267315C0" w14:textId="0CF31A96" w:rsidR="000D5395" w:rsidRPr="00A73B84" w:rsidRDefault="000D5395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281632A7" w14:textId="77777777" w:rsidR="000D5395" w:rsidRPr="00A73B84" w:rsidRDefault="000D5395">
      <w:pPr>
        <w:numPr>
          <w:ilvl w:val="0"/>
          <w:numId w:val="14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76A20A94" w14:textId="77777777" w:rsidR="000D5395" w:rsidRPr="00A73B84" w:rsidRDefault="000D5395">
      <w:pPr>
        <w:numPr>
          <w:ilvl w:val="0"/>
          <w:numId w:val="141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maksymalna:</w:t>
      </w:r>
    </w:p>
    <w:p w14:paraId="417CCEC5" w14:textId="77777777" w:rsidR="000D5395" w:rsidRPr="00A73B84" w:rsidRDefault="000D5395">
      <w:pPr>
        <w:numPr>
          <w:ilvl w:val="1"/>
          <w:numId w:val="141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 teren</w:t>
      </w:r>
      <w:r w:rsidR="00BB4734" w:rsidRPr="00A73B84">
        <w:rPr>
          <w:rFonts w:ascii="Times New Roman" w:eastAsia="Times New Roman" w:hAnsi="Times New Roman"/>
          <w:lang w:eastAsia="pl-PL"/>
        </w:rPr>
        <w:t>ie 3U-KOP</w:t>
      </w:r>
      <w:r w:rsidRPr="00A73B84">
        <w:rPr>
          <w:rFonts w:ascii="Times New Roman" w:eastAsia="Times New Roman" w:hAnsi="Times New Roman"/>
          <w:lang w:eastAsia="pl-PL"/>
        </w:rPr>
        <w:t xml:space="preserve"> – 0,6</w:t>
      </w:r>
    </w:p>
    <w:p w14:paraId="6C1530E8" w14:textId="77777777" w:rsidR="000D5395" w:rsidRPr="00A73B84" w:rsidRDefault="000D5395">
      <w:pPr>
        <w:numPr>
          <w:ilvl w:val="1"/>
          <w:numId w:val="141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 terenach </w:t>
      </w:r>
      <w:r w:rsidR="00BB4734" w:rsidRPr="00A73B84">
        <w:rPr>
          <w:rFonts w:ascii="Times New Roman" w:eastAsia="Times New Roman" w:hAnsi="Times New Roman"/>
          <w:lang w:eastAsia="pl-PL"/>
        </w:rPr>
        <w:t xml:space="preserve">1U-KOP, 2U-KOP </w:t>
      </w:r>
      <w:r w:rsidRPr="00A73B84">
        <w:rPr>
          <w:rFonts w:ascii="Times New Roman" w:eastAsia="Times New Roman" w:hAnsi="Times New Roman"/>
          <w:lang w:eastAsia="pl-PL"/>
        </w:rPr>
        <w:t>– 2,1;</w:t>
      </w:r>
    </w:p>
    <w:p w14:paraId="04023037" w14:textId="77777777" w:rsidR="000D5395" w:rsidRPr="00A73B84" w:rsidRDefault="000D5395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zabudowy:</w:t>
      </w:r>
    </w:p>
    <w:p w14:paraId="6300723D" w14:textId="77777777" w:rsidR="000D5395" w:rsidRPr="00A73B84" w:rsidRDefault="00BB4734">
      <w:pPr>
        <w:numPr>
          <w:ilvl w:val="1"/>
          <w:numId w:val="140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 terenie 3U-KOP </w:t>
      </w:r>
      <w:r w:rsidR="000D5395" w:rsidRPr="00A73B84">
        <w:rPr>
          <w:rFonts w:ascii="Times New Roman" w:eastAsia="Times New Roman" w:hAnsi="Times New Roman"/>
          <w:lang w:eastAsia="pl-PL"/>
        </w:rPr>
        <w:t>– 30%,</w:t>
      </w:r>
    </w:p>
    <w:p w14:paraId="232B7A35" w14:textId="77777777" w:rsidR="000D5395" w:rsidRPr="00A73B84" w:rsidRDefault="00BB4734">
      <w:pPr>
        <w:numPr>
          <w:ilvl w:val="1"/>
          <w:numId w:val="140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na terenach 1U-KOP, 2U-KOP </w:t>
      </w:r>
      <w:r w:rsidR="000D5395" w:rsidRPr="00A73B84">
        <w:rPr>
          <w:rFonts w:ascii="Times New Roman" w:eastAsia="Times New Roman" w:hAnsi="Times New Roman"/>
          <w:lang w:eastAsia="pl-PL"/>
        </w:rPr>
        <w:t>– 70%;</w:t>
      </w:r>
    </w:p>
    <w:p w14:paraId="55FC1A3F" w14:textId="77777777" w:rsidR="000D5395" w:rsidRPr="00A73B84" w:rsidRDefault="000D5395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minimalny udział powierzchni biologicznie czynnej – </w:t>
      </w:r>
      <w:r w:rsidR="00BB4734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0%</w:t>
      </w:r>
      <w:r w:rsidRPr="00A73B84">
        <w:rPr>
          <w:rFonts w:ascii="Times New Roman" w:hAnsi="Times New Roman"/>
          <w:lang w:eastAsia="pl-PL"/>
        </w:rPr>
        <w:t>;</w:t>
      </w:r>
    </w:p>
    <w:p w14:paraId="4387B84E" w14:textId="77777777" w:rsidR="000D5395" w:rsidRPr="00A73B84" w:rsidRDefault="000D5395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BB4734" w:rsidRPr="00A73B84">
        <w:rPr>
          <w:rFonts w:ascii="Times New Roman" w:eastAsia="Times New Roman" w:hAnsi="Times New Roman"/>
          <w:lang w:eastAsia="pl-PL"/>
        </w:rPr>
        <w:t xml:space="preserve"> – 9 m;</w:t>
      </w:r>
    </w:p>
    <w:p w14:paraId="48B664DF" w14:textId="77777777" w:rsidR="00904363" w:rsidRPr="00A73B84" w:rsidRDefault="000D5395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</w:t>
      </w:r>
      <w:r w:rsidR="00904363" w:rsidRPr="00A73B84">
        <w:rPr>
          <w:rFonts w:ascii="Times New Roman" w:hAnsi="Times New Roman"/>
        </w:rPr>
        <w:t>;</w:t>
      </w:r>
    </w:p>
    <w:p w14:paraId="1848A55E" w14:textId="0FBB3D02" w:rsidR="000D5395" w:rsidRPr="00A73B84" w:rsidRDefault="00904363">
      <w:pPr>
        <w:numPr>
          <w:ilvl w:val="0"/>
          <w:numId w:val="140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w przypadku realizacji parkingu,</w:t>
      </w:r>
      <w:r w:rsidRPr="00A73B84">
        <w:rPr>
          <w:rFonts w:ascii="Times New Roman" w:eastAsia="TimesNewRomanPSMT" w:hAnsi="Times New Roman"/>
        </w:rPr>
        <w:t xml:space="preserve"> </w:t>
      </w:r>
      <w:r w:rsidR="004F0CEB" w:rsidRPr="00A73B84">
        <w:rPr>
          <w:rFonts w:ascii="Times New Roman" w:eastAsia="TimesNewRomanPSMT" w:hAnsi="Times New Roman"/>
        </w:rPr>
        <w:t xml:space="preserve">na 5 miejsc postojowych </w:t>
      </w:r>
      <w:r w:rsidRPr="00A73B84">
        <w:rPr>
          <w:rFonts w:ascii="Times New Roman" w:eastAsia="TimesNewRomanPSMT" w:hAnsi="Times New Roman"/>
        </w:rPr>
        <w:t xml:space="preserve">należy przewidzieć 1 </w:t>
      </w:r>
      <w:r w:rsidRPr="00A73B84">
        <w:rPr>
          <w:rFonts w:ascii="Times New Roman" w:hAnsi="Times New Roman"/>
        </w:rPr>
        <w:t>miejsce postojowe dla pojazdów zaopatrzonych w kartę parkingową</w:t>
      </w:r>
      <w:r w:rsidR="000D5395" w:rsidRPr="00A73B84">
        <w:rPr>
          <w:rFonts w:ascii="Times New Roman" w:hAnsi="Times New Roman"/>
        </w:rPr>
        <w:t>.</w:t>
      </w:r>
    </w:p>
    <w:p w14:paraId="74454D4B" w14:textId="7DFF56E2" w:rsidR="00E60E6C" w:rsidRPr="00A73B84" w:rsidRDefault="00E60E6C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4B091F" w:rsidRPr="00A73B84">
        <w:rPr>
          <w:b/>
          <w:bCs/>
          <w:sz w:val="22"/>
          <w:szCs w:val="22"/>
        </w:rPr>
        <w:t>2</w:t>
      </w:r>
      <w:r w:rsidR="00F67DBA" w:rsidRPr="00A73B84">
        <w:rPr>
          <w:b/>
          <w:bCs/>
          <w:sz w:val="22"/>
          <w:szCs w:val="22"/>
        </w:rPr>
        <w:t>2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terenu oznaczonego na rysunku planu </w:t>
      </w:r>
      <w:r w:rsidR="00733AAF" w:rsidRPr="00A73B84">
        <w:rPr>
          <w:sz w:val="22"/>
          <w:szCs w:val="22"/>
        </w:rPr>
        <w:t>symbolem</w:t>
      </w:r>
      <w:r w:rsidRPr="00A73B84">
        <w:rPr>
          <w:sz w:val="22"/>
          <w:szCs w:val="22"/>
        </w:rPr>
        <w:t xml:space="preserve"> </w:t>
      </w:r>
      <w:r w:rsidRPr="00A73B84">
        <w:rPr>
          <w:b/>
          <w:sz w:val="22"/>
          <w:szCs w:val="22"/>
        </w:rPr>
        <w:t>1U</w:t>
      </w:r>
      <w:r w:rsidR="00BB4734" w:rsidRPr="00A73B84">
        <w:rPr>
          <w:sz w:val="22"/>
          <w:szCs w:val="22"/>
        </w:rPr>
        <w:t>-</w:t>
      </w:r>
      <w:r w:rsidRPr="00A73B84">
        <w:rPr>
          <w:b/>
          <w:sz w:val="22"/>
          <w:szCs w:val="22"/>
        </w:rPr>
        <w:t>KOP</w:t>
      </w:r>
      <w:r w:rsidR="00702677" w:rsidRPr="00A73B84">
        <w:rPr>
          <w:sz w:val="22"/>
          <w:szCs w:val="22"/>
        </w:rPr>
        <w:t>-</w:t>
      </w:r>
      <w:r w:rsidR="00702677" w:rsidRPr="00A73B84">
        <w:rPr>
          <w:b/>
          <w:sz w:val="22"/>
          <w:szCs w:val="22"/>
        </w:rPr>
        <w:t>INS</w:t>
      </w:r>
      <w:r w:rsidRPr="00A73B84">
        <w:rPr>
          <w:sz w:val="22"/>
          <w:szCs w:val="22"/>
        </w:rPr>
        <w:t xml:space="preserve">, ustala się przeznaczenie podstawowe: </w:t>
      </w:r>
      <w:r w:rsidR="00BB4734" w:rsidRPr="00A73B84">
        <w:rPr>
          <w:sz w:val="22"/>
          <w:szCs w:val="22"/>
        </w:rPr>
        <w:t xml:space="preserve">tereny usług </w:t>
      </w:r>
      <w:r w:rsidR="00702677" w:rsidRPr="00A73B84">
        <w:rPr>
          <w:sz w:val="22"/>
          <w:szCs w:val="22"/>
        </w:rPr>
        <w:t>l</w:t>
      </w:r>
      <w:r w:rsidR="00BB4734" w:rsidRPr="00A73B84">
        <w:rPr>
          <w:sz w:val="22"/>
          <w:szCs w:val="22"/>
        </w:rPr>
        <w:t>ub</w:t>
      </w:r>
      <w:r w:rsidR="002950E8" w:rsidRPr="00A73B84">
        <w:rPr>
          <w:sz w:val="22"/>
          <w:szCs w:val="22"/>
        </w:rPr>
        <w:t xml:space="preserve"> </w:t>
      </w:r>
      <w:r w:rsidR="00702677" w:rsidRPr="00A73B84">
        <w:rPr>
          <w:sz w:val="22"/>
          <w:szCs w:val="22"/>
        </w:rPr>
        <w:t>parkingu lub</w:t>
      </w:r>
      <w:r w:rsidR="002950E8" w:rsidRPr="00A73B84">
        <w:rPr>
          <w:sz w:val="22"/>
          <w:szCs w:val="22"/>
        </w:rPr>
        <w:t xml:space="preserve"> </w:t>
      </w:r>
      <w:r w:rsidR="00BB4734" w:rsidRPr="00A73B84">
        <w:rPr>
          <w:sz w:val="22"/>
          <w:szCs w:val="22"/>
        </w:rPr>
        <w:t>stacji paliw płynnych</w:t>
      </w:r>
      <w:r w:rsidR="00702677" w:rsidRPr="00A73B84">
        <w:rPr>
          <w:sz w:val="22"/>
          <w:szCs w:val="22"/>
        </w:rPr>
        <w:t>.</w:t>
      </w:r>
    </w:p>
    <w:p w14:paraId="585C2166" w14:textId="77777777" w:rsidR="002344D7" w:rsidRPr="00A73B84" w:rsidRDefault="002344D7" w:rsidP="002344D7">
      <w:pPr>
        <w:pStyle w:val="Teksttreci0"/>
        <w:shd w:val="clear" w:color="auto" w:fill="auto"/>
        <w:tabs>
          <w:tab w:val="left" w:pos="501"/>
        </w:tabs>
        <w:spacing w:before="120" w:after="0" w:line="280" w:lineRule="exact"/>
        <w:ind w:firstLine="0"/>
      </w:pPr>
      <w:r w:rsidRPr="00A73B84">
        <w:rPr>
          <w:sz w:val="22"/>
          <w:szCs w:val="22"/>
        </w:rPr>
        <w:t xml:space="preserve">2. Dla terenu, o którym mowa w ust. 1, wyklucza się lokalizację usług handlu wielkopowierzchniowego. </w:t>
      </w:r>
    </w:p>
    <w:p w14:paraId="21B33434" w14:textId="4A4E8A4B" w:rsidR="00E60E6C" w:rsidRPr="00A73B84" w:rsidRDefault="0090461A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</w:t>
      </w:r>
      <w:r w:rsidR="00E60E6C" w:rsidRPr="00A73B84">
        <w:rPr>
          <w:rFonts w:ascii="Times New Roman" w:hAnsi="Times New Roman"/>
        </w:rPr>
        <w:t xml:space="preserve">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="00E60E6C" w:rsidRPr="00A73B84">
        <w:rPr>
          <w:rFonts w:ascii="Times New Roman" w:hAnsi="Times New Roman"/>
        </w:rPr>
        <w:t>:</w:t>
      </w:r>
    </w:p>
    <w:p w14:paraId="72E66F67" w14:textId="77777777" w:rsidR="00E60E6C" w:rsidRPr="00A73B84" w:rsidRDefault="00E60E6C">
      <w:pPr>
        <w:numPr>
          <w:ilvl w:val="0"/>
          <w:numId w:val="163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D4CAB52" w14:textId="77777777" w:rsidR="00E60E6C" w:rsidRPr="00A73B84" w:rsidRDefault="00E60E6C">
      <w:pPr>
        <w:numPr>
          <w:ilvl w:val="0"/>
          <w:numId w:val="163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515527A7" w14:textId="77E6464B" w:rsidR="00E60E6C" w:rsidRPr="00A73B84" w:rsidRDefault="00E60E6C">
      <w:pPr>
        <w:numPr>
          <w:ilvl w:val="0"/>
          <w:numId w:val="163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ADF1AB8" w14:textId="77777777" w:rsidR="00E60E6C" w:rsidRPr="00A73B84" w:rsidRDefault="00E60E6C">
      <w:pPr>
        <w:numPr>
          <w:ilvl w:val="0"/>
          <w:numId w:val="163"/>
        </w:numPr>
        <w:tabs>
          <w:tab w:val="left" w:pos="709"/>
        </w:tabs>
        <w:suppressAutoHyphens/>
        <w:spacing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6C10D1A5" w14:textId="50734AE7" w:rsidR="00E60E6C" w:rsidRPr="00A73B84" w:rsidRDefault="0090461A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>4</w:t>
      </w:r>
      <w:r w:rsidR="00E60E6C" w:rsidRPr="00A73B84">
        <w:rPr>
          <w:sz w:val="22"/>
          <w:szCs w:val="22"/>
        </w:rPr>
        <w:t xml:space="preserve">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="00E60E6C" w:rsidRPr="00A73B84">
        <w:rPr>
          <w:sz w:val="22"/>
          <w:szCs w:val="22"/>
        </w:rPr>
        <w:t>:</w:t>
      </w:r>
    </w:p>
    <w:p w14:paraId="1D1A9690" w14:textId="73A1A75D" w:rsidR="00F0364C" w:rsidRPr="00A73B84" w:rsidRDefault="00F0364C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5C4787BF" w14:textId="3DC080D1" w:rsidR="00E60E6C" w:rsidRPr="00A73B84" w:rsidRDefault="00E60E6C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3F2F9E4D" w14:textId="77777777" w:rsidR="00E60E6C" w:rsidRPr="00A73B84" w:rsidRDefault="00E60E6C">
      <w:pPr>
        <w:numPr>
          <w:ilvl w:val="0"/>
          <w:numId w:val="638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20D8C9BD" w14:textId="77777777" w:rsidR="00E60E6C" w:rsidRPr="00A73B84" w:rsidRDefault="00E60E6C">
      <w:pPr>
        <w:numPr>
          <w:ilvl w:val="0"/>
          <w:numId w:val="638"/>
        </w:numPr>
        <w:tabs>
          <w:tab w:val="left" w:pos="1080"/>
        </w:tabs>
        <w:spacing w:line="280" w:lineRule="exact"/>
        <w:ind w:left="993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="00BB4734" w:rsidRPr="00A73B84">
        <w:rPr>
          <w:rFonts w:ascii="Times New Roman" w:eastAsia="Times New Roman" w:hAnsi="Times New Roman"/>
          <w:lang w:eastAsia="pl-PL"/>
        </w:rPr>
        <w:t xml:space="preserve"> – 1,5;</w:t>
      </w:r>
    </w:p>
    <w:p w14:paraId="37C0225D" w14:textId="77777777" w:rsidR="00E60E6C" w:rsidRPr="00A73B84" w:rsidRDefault="00E60E6C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</w:t>
      </w:r>
      <w:r w:rsidR="00BB4734" w:rsidRPr="00A73B84">
        <w:rPr>
          <w:rFonts w:ascii="Times New Roman" w:eastAsia="Times New Roman" w:hAnsi="Times New Roman"/>
          <w:lang w:eastAsia="pl-PL"/>
        </w:rPr>
        <w:t xml:space="preserve"> – 30%;</w:t>
      </w:r>
    </w:p>
    <w:p w14:paraId="60F3274B" w14:textId="77777777" w:rsidR="00E60E6C" w:rsidRPr="00A73B84" w:rsidRDefault="00E60E6C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20%</w:t>
      </w:r>
      <w:r w:rsidRPr="00A73B84">
        <w:rPr>
          <w:rFonts w:ascii="Times New Roman" w:hAnsi="Times New Roman"/>
          <w:lang w:eastAsia="pl-PL"/>
        </w:rPr>
        <w:t>;</w:t>
      </w:r>
    </w:p>
    <w:p w14:paraId="6B375C75" w14:textId="77777777" w:rsidR="00BB4734" w:rsidRPr="00A73B84" w:rsidRDefault="00BB4734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należy w maksymalnym stopniu zachować istniejącą zieleń wysoką;</w:t>
      </w:r>
    </w:p>
    <w:p w14:paraId="45E2EA24" w14:textId="77777777" w:rsidR="00E60E6C" w:rsidRPr="00A73B84" w:rsidRDefault="00E60E6C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BB4734" w:rsidRPr="00A73B84">
        <w:rPr>
          <w:rFonts w:ascii="Times New Roman" w:eastAsia="Times New Roman" w:hAnsi="Times New Roman"/>
          <w:lang w:eastAsia="pl-PL"/>
        </w:rPr>
        <w:t xml:space="preserve"> – 15 m;</w:t>
      </w:r>
    </w:p>
    <w:p w14:paraId="2D3D47D0" w14:textId="77777777" w:rsidR="00904363" w:rsidRPr="00A73B84" w:rsidRDefault="00E60E6C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</w:t>
      </w:r>
      <w:r w:rsidR="00904363" w:rsidRPr="00A73B84">
        <w:rPr>
          <w:rFonts w:ascii="Times New Roman" w:hAnsi="Times New Roman"/>
        </w:rPr>
        <w:t>;</w:t>
      </w:r>
    </w:p>
    <w:p w14:paraId="22F8BD26" w14:textId="0BC4C131" w:rsidR="00E60E6C" w:rsidRPr="00A73B84" w:rsidRDefault="00904363">
      <w:pPr>
        <w:numPr>
          <w:ilvl w:val="0"/>
          <w:numId w:val="16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w przypadku realizacji parkingu,</w:t>
      </w:r>
      <w:r w:rsidRPr="00A73B84">
        <w:rPr>
          <w:rFonts w:ascii="Times New Roman" w:eastAsia="TimesNewRomanPSMT" w:hAnsi="Times New Roman"/>
        </w:rPr>
        <w:t xml:space="preserve"> </w:t>
      </w:r>
      <w:r w:rsidR="004F0CEB" w:rsidRPr="00A73B84">
        <w:rPr>
          <w:rFonts w:ascii="Times New Roman" w:eastAsia="TimesNewRomanPSMT" w:hAnsi="Times New Roman"/>
        </w:rPr>
        <w:t xml:space="preserve">na 5 miejsc postojowych </w:t>
      </w:r>
      <w:r w:rsidRPr="00A73B84">
        <w:rPr>
          <w:rFonts w:ascii="Times New Roman" w:eastAsia="TimesNewRomanPSMT" w:hAnsi="Times New Roman"/>
        </w:rPr>
        <w:t xml:space="preserve">należy przewidzieć 1 </w:t>
      </w:r>
      <w:r w:rsidRPr="00A73B84">
        <w:rPr>
          <w:rFonts w:ascii="Times New Roman" w:hAnsi="Times New Roman"/>
        </w:rPr>
        <w:t>miejsce postojowe dla pojazdów zaopatrzonych w kartę parkingową</w:t>
      </w:r>
      <w:r w:rsidR="00E60E6C" w:rsidRPr="00A73B84">
        <w:rPr>
          <w:rFonts w:ascii="Times New Roman" w:hAnsi="Times New Roman"/>
        </w:rPr>
        <w:t>.</w:t>
      </w:r>
    </w:p>
    <w:p w14:paraId="31224181" w14:textId="083A030A" w:rsidR="007164BA" w:rsidRPr="00A73B84" w:rsidRDefault="007164BA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4B091F" w:rsidRPr="00A73B84">
        <w:rPr>
          <w:b/>
          <w:bCs/>
          <w:sz w:val="22"/>
          <w:szCs w:val="22"/>
        </w:rPr>
        <w:t>2</w:t>
      </w:r>
      <w:r w:rsidR="00F67DBA" w:rsidRPr="00A73B84">
        <w:rPr>
          <w:b/>
          <w:bCs/>
          <w:sz w:val="22"/>
          <w:szCs w:val="22"/>
        </w:rPr>
        <w:t>3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</w:t>
      </w:r>
      <w:r w:rsidR="004543CF" w:rsidRPr="00A73B84">
        <w:rPr>
          <w:b/>
          <w:sz w:val="22"/>
          <w:szCs w:val="22"/>
        </w:rPr>
        <w:t>KOP-ZP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</w:t>
      </w:r>
      <w:r w:rsidR="004543CF" w:rsidRPr="00A73B84">
        <w:rPr>
          <w:b/>
          <w:sz w:val="22"/>
          <w:szCs w:val="22"/>
        </w:rPr>
        <w:t>KOP-ZP</w:t>
      </w:r>
      <w:r w:rsidRPr="00A73B84">
        <w:rPr>
          <w:sz w:val="22"/>
          <w:szCs w:val="22"/>
        </w:rPr>
        <w:t>, ustala się przeznaczenie podstawowe:</w:t>
      </w:r>
      <w:r w:rsidR="002950E8" w:rsidRPr="00A73B84">
        <w:rPr>
          <w:sz w:val="22"/>
          <w:szCs w:val="22"/>
        </w:rPr>
        <w:t xml:space="preserve"> </w:t>
      </w:r>
      <w:r w:rsidR="004543CF" w:rsidRPr="00A73B84">
        <w:rPr>
          <w:sz w:val="22"/>
          <w:szCs w:val="22"/>
        </w:rPr>
        <w:t xml:space="preserve">tereny parkingu </w:t>
      </w:r>
      <w:r w:rsidR="00702677" w:rsidRPr="00A73B84">
        <w:rPr>
          <w:sz w:val="22"/>
          <w:szCs w:val="22"/>
        </w:rPr>
        <w:t>lub</w:t>
      </w:r>
      <w:r w:rsidR="002950E8" w:rsidRPr="00A73B84">
        <w:rPr>
          <w:sz w:val="22"/>
          <w:szCs w:val="22"/>
        </w:rPr>
        <w:t xml:space="preserve"> </w:t>
      </w:r>
      <w:r w:rsidR="004543CF" w:rsidRPr="00A73B84">
        <w:rPr>
          <w:sz w:val="22"/>
          <w:szCs w:val="22"/>
        </w:rPr>
        <w:t>zieleni urządzonej</w:t>
      </w:r>
      <w:r w:rsidR="000D5395" w:rsidRPr="00A73B84">
        <w:rPr>
          <w:sz w:val="22"/>
          <w:szCs w:val="22"/>
        </w:rPr>
        <w:t>.</w:t>
      </w:r>
      <w:r w:rsidR="004543CF" w:rsidRPr="00A73B84">
        <w:rPr>
          <w:sz w:val="22"/>
          <w:szCs w:val="22"/>
        </w:rPr>
        <w:t xml:space="preserve"> </w:t>
      </w:r>
    </w:p>
    <w:p w14:paraId="0A37ADF6" w14:textId="77777777" w:rsidR="004A6C66" w:rsidRPr="00A73B84" w:rsidRDefault="007164B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lastRenderedPageBreak/>
        <w:t xml:space="preserve">2. </w:t>
      </w:r>
      <w:r w:rsidR="004A6C66" w:rsidRPr="00A73B84">
        <w:rPr>
          <w:rFonts w:ascii="Times New Roman" w:hAnsi="Times New Roman"/>
        </w:rPr>
        <w:t>Na terenach, o których mowa w ust. 1:</w:t>
      </w:r>
    </w:p>
    <w:p w14:paraId="15195D68" w14:textId="77777777" w:rsidR="004A6C66" w:rsidRPr="00A73B84" w:rsidRDefault="004A6C66">
      <w:pPr>
        <w:numPr>
          <w:ilvl w:val="0"/>
          <w:numId w:val="8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 zakaz lokalizacji zabudowy kubaturowej;</w:t>
      </w:r>
    </w:p>
    <w:p w14:paraId="09212A9D" w14:textId="4E8ECB8B" w:rsidR="004A6C66" w:rsidRPr="00A73B84" w:rsidRDefault="00E83E13">
      <w:pPr>
        <w:numPr>
          <w:ilvl w:val="0"/>
          <w:numId w:val="8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 się realizację zagospodarowania oraz urządzeń i obiektów towarzyszących, zapewniających prawidłowe korzystanie z tego terenu zgodnie z jego przeznaczeniem, w szczególności</w:t>
      </w:r>
      <w:r w:rsidR="004A6C66" w:rsidRPr="00A73B84">
        <w:rPr>
          <w:rFonts w:ascii="Times New Roman" w:hAnsi="Times New Roman"/>
        </w:rPr>
        <w:t>:</w:t>
      </w:r>
    </w:p>
    <w:p w14:paraId="586C759E" w14:textId="77777777" w:rsidR="004A6C66" w:rsidRPr="00A73B84" w:rsidRDefault="004A6C66">
      <w:pPr>
        <w:numPr>
          <w:ilvl w:val="1"/>
          <w:numId w:val="126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infrastruktury technicznej,</w:t>
      </w:r>
    </w:p>
    <w:p w14:paraId="53E90B29" w14:textId="77777777" w:rsidR="004A6C66" w:rsidRPr="00A73B84" w:rsidRDefault="004A6C66">
      <w:pPr>
        <w:numPr>
          <w:ilvl w:val="1"/>
          <w:numId w:val="126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dojazdów, dojść, ciągów pieszych,</w:t>
      </w:r>
    </w:p>
    <w:p w14:paraId="2E5DF8CA" w14:textId="68E5CA02" w:rsidR="004A6C66" w:rsidRPr="00A73B84" w:rsidRDefault="004A6C66">
      <w:pPr>
        <w:numPr>
          <w:ilvl w:val="1"/>
          <w:numId w:val="126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itp.,</w:t>
      </w:r>
    </w:p>
    <w:p w14:paraId="661E2F81" w14:textId="77777777" w:rsidR="00AD2CC1" w:rsidRPr="00A73B84" w:rsidRDefault="004A6C66">
      <w:pPr>
        <w:numPr>
          <w:ilvl w:val="0"/>
          <w:numId w:val="8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</w:t>
      </w:r>
      <w:r w:rsidRPr="00A73B84">
        <w:rPr>
          <w:rFonts w:ascii="Times New Roman" w:eastAsia="Times New Roman" w:hAnsi="Times New Roman"/>
          <w:lang w:eastAsia="pl-PL"/>
        </w:rPr>
        <w:t xml:space="preserve"> – 30%</w:t>
      </w:r>
      <w:r w:rsidR="00AD2CC1" w:rsidRPr="00A73B84">
        <w:rPr>
          <w:rFonts w:ascii="Times New Roman" w:eastAsia="Times New Roman" w:hAnsi="Times New Roman"/>
          <w:lang w:eastAsia="pl-PL"/>
        </w:rPr>
        <w:t>;</w:t>
      </w:r>
    </w:p>
    <w:p w14:paraId="2F1144B3" w14:textId="77777777" w:rsidR="004A6C66" w:rsidRPr="00A73B84" w:rsidRDefault="00AD2CC1">
      <w:pPr>
        <w:numPr>
          <w:ilvl w:val="0"/>
          <w:numId w:val="8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należy w maksymalnym stopniu zachować istniejącą zieleń wysoką;</w:t>
      </w:r>
    </w:p>
    <w:p w14:paraId="4C2F92D4" w14:textId="0B7A957C" w:rsidR="00AD2CC1" w:rsidRPr="00A73B84" w:rsidRDefault="00AD2CC1">
      <w:pPr>
        <w:numPr>
          <w:ilvl w:val="0"/>
          <w:numId w:val="87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na </w:t>
      </w:r>
      <w:r w:rsidR="004F0CEB" w:rsidRPr="00A73B84">
        <w:rPr>
          <w:rFonts w:ascii="Times New Roman" w:eastAsia="TimesNewRomanPSMT" w:hAnsi="Times New Roman"/>
        </w:rPr>
        <w:t xml:space="preserve">każde </w:t>
      </w:r>
      <w:r w:rsidRPr="00A73B84">
        <w:rPr>
          <w:rFonts w:ascii="Times New Roman" w:eastAsia="TimesNewRomanPSMT" w:hAnsi="Times New Roman"/>
        </w:rPr>
        <w:t xml:space="preserve">5 miejsc </w:t>
      </w:r>
      <w:r w:rsidR="004F0CEB" w:rsidRPr="00A73B84">
        <w:rPr>
          <w:rFonts w:ascii="Times New Roman" w:eastAsia="TimesNewRomanPSMT" w:hAnsi="Times New Roman"/>
        </w:rPr>
        <w:t>postoj</w:t>
      </w:r>
      <w:r w:rsidRPr="00A73B84">
        <w:rPr>
          <w:rFonts w:ascii="Times New Roman" w:eastAsia="TimesNewRomanPSMT" w:hAnsi="Times New Roman"/>
        </w:rPr>
        <w:t xml:space="preserve">owych należy przewidzieć 1 </w:t>
      </w:r>
      <w:r w:rsidRPr="00A73B84">
        <w:rPr>
          <w:rFonts w:ascii="Times New Roman" w:hAnsi="Times New Roman"/>
        </w:rPr>
        <w:t>miejsce postojowe dla pojazdów zaopatrzonych w kartę parkingową</w:t>
      </w:r>
      <w:r w:rsidRPr="00A73B84">
        <w:rPr>
          <w:rFonts w:ascii="Times New Roman" w:eastAsia="TimesNewRomanPSMT" w:hAnsi="Times New Roman"/>
        </w:rPr>
        <w:t>.</w:t>
      </w:r>
    </w:p>
    <w:p w14:paraId="44ED4321" w14:textId="4637491D" w:rsidR="00DE6724" w:rsidRPr="00A73B84" w:rsidRDefault="00DE6724" w:rsidP="00DE6724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3. Fragment terenu oznaczonego symbolem 4K</w:t>
      </w:r>
      <w:r w:rsidRPr="00A73B84">
        <w:rPr>
          <w:rFonts w:eastAsia="TimesNewRomanPSMT"/>
        </w:rPr>
        <w:t>DD</w:t>
      </w:r>
      <w:r w:rsidRPr="00A73B84">
        <w:rPr>
          <w:rFonts w:ascii="Times New Roman" w:eastAsia="TimesNewRomanPSMT" w:hAnsi="Times New Roman"/>
          <w:lang w:eastAsia="pl-PL"/>
        </w:rPr>
        <w:t xml:space="preserve"> objęt</w:t>
      </w:r>
      <w:r w:rsidRPr="00A73B84">
        <w:rPr>
          <w:rFonts w:ascii="Times New Roman" w:eastAsia="TimesNewRomanPSMT" w:hAnsi="Times New Roman"/>
        </w:rPr>
        <w:t>y</w:t>
      </w:r>
      <w:r w:rsidRPr="00A73B84">
        <w:rPr>
          <w:rFonts w:ascii="Times New Roman" w:eastAsia="TimesNewRomanPSMT" w:hAnsi="Times New Roman"/>
          <w:lang w:eastAsia="pl-PL"/>
        </w:rPr>
        <w:t xml:space="preserve"> </w:t>
      </w:r>
      <w:r w:rsidRPr="00A73B84">
        <w:rPr>
          <w:rFonts w:ascii="Times New Roman" w:eastAsia="TimesNewRomanPSMT" w:hAnsi="Times New Roman"/>
        </w:rPr>
        <w:t xml:space="preserve">jest </w:t>
      </w:r>
      <w:r w:rsidRPr="00A73B84">
        <w:rPr>
          <w:rFonts w:ascii="Times New Roman" w:eastAsia="TimesNewRomanPSMT" w:hAnsi="Times New Roman"/>
          <w:lang w:eastAsia="pl-PL"/>
        </w:rPr>
        <w:t xml:space="preserve">ochroną konserwatorską i obowiązują zapisy §8 </w:t>
      </w:r>
      <w:r w:rsidRPr="00A73B84">
        <w:rPr>
          <w:rFonts w:ascii="Times New Roman" w:eastAsia="TimesNewRomanPSMT" w:hAnsi="Times New Roman"/>
        </w:rPr>
        <w:t>ust.</w:t>
      </w:r>
      <w:r w:rsidRPr="00A73B84">
        <w:rPr>
          <w:rFonts w:ascii="Times New Roman" w:eastAsia="TimesNewRomanPSMT" w:hAnsi="Times New Roman"/>
          <w:lang w:eastAsia="pl-PL"/>
        </w:rPr>
        <w:t> </w:t>
      </w:r>
      <w:r w:rsidR="000F1ED5" w:rsidRPr="00A73B84">
        <w:rPr>
          <w:rFonts w:ascii="Times New Roman" w:eastAsia="TimesNewRomanPSMT" w:hAnsi="Times New Roman"/>
        </w:rPr>
        <w:t>9</w:t>
      </w:r>
      <w:r w:rsidRPr="00A73B84">
        <w:rPr>
          <w:rFonts w:ascii="Times New Roman" w:eastAsia="TimesNewRomanPSMT" w:hAnsi="Times New Roman"/>
        </w:rPr>
        <w:t>.</w:t>
      </w:r>
    </w:p>
    <w:p w14:paraId="5820AC3A" w14:textId="0F19622B" w:rsidR="007164BA" w:rsidRPr="00A73B84" w:rsidRDefault="007164BA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12</w:t>
      </w:r>
      <w:r w:rsidR="00F67DBA" w:rsidRPr="00A73B84">
        <w:rPr>
          <w:b/>
          <w:bCs/>
          <w:sz w:val="22"/>
          <w:szCs w:val="22"/>
        </w:rPr>
        <w:t>4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="00E0331D" w:rsidRPr="00A73B84">
        <w:rPr>
          <w:b/>
          <w:sz w:val="22"/>
          <w:szCs w:val="22"/>
        </w:rPr>
        <w:t>1KOG</w:t>
      </w:r>
      <w:r w:rsidR="00E0331D"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2KOG</w:t>
      </w:r>
      <w:r w:rsidR="00E0331D"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3KOG</w:t>
      </w:r>
      <w:r w:rsidR="00E0331D"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4KOG</w:t>
      </w:r>
      <w:r w:rsidR="00E0331D"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5KOG</w:t>
      </w:r>
      <w:r w:rsidR="00E0331D"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6KOG</w:t>
      </w:r>
      <w:r w:rsidR="00E0331D"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7KOG</w:t>
      </w:r>
      <w:r w:rsidR="00E0331D"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 xml:space="preserve">ustala się przeznaczenie podstawowe: </w:t>
      </w:r>
      <w:r w:rsidR="004543CF" w:rsidRPr="00A73B84">
        <w:rPr>
          <w:sz w:val="22"/>
          <w:szCs w:val="22"/>
        </w:rPr>
        <w:t>tereny garaży</w:t>
      </w:r>
      <w:r w:rsidRPr="00A73B84">
        <w:rPr>
          <w:sz w:val="22"/>
          <w:szCs w:val="22"/>
        </w:rPr>
        <w:t>.</w:t>
      </w:r>
    </w:p>
    <w:p w14:paraId="787C0568" w14:textId="69786C51" w:rsidR="005D535A" w:rsidRPr="00A73B84" w:rsidRDefault="005D535A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48E86CE7" w14:textId="77777777" w:rsidR="005D535A" w:rsidRPr="00A73B84" w:rsidRDefault="005D535A">
      <w:pPr>
        <w:numPr>
          <w:ilvl w:val="0"/>
          <w:numId w:val="14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17A6B928" w14:textId="77777777" w:rsidR="005D535A" w:rsidRPr="00A73B84" w:rsidRDefault="005D535A">
      <w:pPr>
        <w:numPr>
          <w:ilvl w:val="0"/>
          <w:numId w:val="14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7219E1D6" w14:textId="1EE96882" w:rsidR="005D535A" w:rsidRPr="00A73B84" w:rsidRDefault="005D535A">
      <w:pPr>
        <w:numPr>
          <w:ilvl w:val="0"/>
          <w:numId w:val="14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65F9B252" w14:textId="77777777" w:rsidR="005D535A" w:rsidRPr="00A73B84" w:rsidRDefault="005D535A">
      <w:pPr>
        <w:numPr>
          <w:ilvl w:val="0"/>
          <w:numId w:val="14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373ADD10" w14:textId="7707F0C4" w:rsidR="005D535A" w:rsidRPr="00A73B84" w:rsidRDefault="005D535A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3DAB45E1" w14:textId="3C0C644D" w:rsidR="00B703EF" w:rsidRPr="00A73B84" w:rsidRDefault="00B703EF">
      <w:pPr>
        <w:numPr>
          <w:ilvl w:val="0"/>
          <w:numId w:val="14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683F9084" w14:textId="06C48EE9" w:rsidR="005D535A" w:rsidRPr="00A73B84" w:rsidRDefault="005D535A">
      <w:pPr>
        <w:numPr>
          <w:ilvl w:val="0"/>
          <w:numId w:val="14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699812C2" w14:textId="77777777" w:rsidR="005D535A" w:rsidRPr="00A73B84" w:rsidRDefault="005D535A">
      <w:pPr>
        <w:numPr>
          <w:ilvl w:val="0"/>
          <w:numId w:val="15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</w:t>
      </w:r>
      <w:r w:rsidR="00D37FEB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>,</w:t>
      </w:r>
    </w:p>
    <w:p w14:paraId="0A149185" w14:textId="77777777" w:rsidR="005D535A" w:rsidRPr="00A73B84" w:rsidRDefault="005D535A">
      <w:pPr>
        <w:numPr>
          <w:ilvl w:val="0"/>
          <w:numId w:val="15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="00D37FEB" w:rsidRPr="00A73B84">
        <w:rPr>
          <w:rFonts w:ascii="Times New Roman" w:eastAsia="Times New Roman" w:hAnsi="Times New Roman"/>
          <w:lang w:eastAsia="pl-PL"/>
        </w:rPr>
        <w:t xml:space="preserve"> – 0,9;</w:t>
      </w:r>
    </w:p>
    <w:p w14:paraId="521F4427" w14:textId="77777777" w:rsidR="005D535A" w:rsidRPr="00A73B84" w:rsidRDefault="005D535A">
      <w:pPr>
        <w:numPr>
          <w:ilvl w:val="0"/>
          <w:numId w:val="14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</w:t>
      </w:r>
      <w:r w:rsidR="00D37FEB" w:rsidRPr="00A73B84">
        <w:rPr>
          <w:rFonts w:ascii="Times New Roman" w:eastAsia="Times New Roman" w:hAnsi="Times New Roman"/>
          <w:lang w:eastAsia="pl-PL"/>
        </w:rPr>
        <w:t xml:space="preserve"> – 90%;</w:t>
      </w:r>
    </w:p>
    <w:p w14:paraId="148665C9" w14:textId="77777777" w:rsidR="005D535A" w:rsidRPr="00A73B84" w:rsidRDefault="005D535A">
      <w:pPr>
        <w:numPr>
          <w:ilvl w:val="0"/>
          <w:numId w:val="14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10%</w:t>
      </w:r>
      <w:r w:rsidRPr="00A73B84">
        <w:rPr>
          <w:rFonts w:ascii="Times New Roman" w:hAnsi="Times New Roman"/>
          <w:lang w:eastAsia="pl-PL"/>
        </w:rPr>
        <w:t>;</w:t>
      </w:r>
    </w:p>
    <w:p w14:paraId="02FB8CCA" w14:textId="77777777" w:rsidR="005D535A" w:rsidRPr="00A73B84" w:rsidRDefault="00D37FEB">
      <w:pPr>
        <w:numPr>
          <w:ilvl w:val="0"/>
          <w:numId w:val="14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 – 4 m;</w:t>
      </w:r>
    </w:p>
    <w:p w14:paraId="0754E0C7" w14:textId="77777777" w:rsidR="005D535A" w:rsidRPr="00A73B84" w:rsidRDefault="005D535A">
      <w:pPr>
        <w:numPr>
          <w:ilvl w:val="0"/>
          <w:numId w:val="14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zasady kształtowania dachów - dachy </w:t>
      </w:r>
      <w:r w:rsidR="00D37FEB" w:rsidRPr="00A73B84">
        <w:rPr>
          <w:rFonts w:ascii="Times New Roman" w:hAnsi="Times New Roman"/>
        </w:rPr>
        <w:t>płaskie</w:t>
      </w:r>
      <w:r w:rsidRPr="00A73B84">
        <w:rPr>
          <w:rFonts w:ascii="Times New Roman" w:hAnsi="Times New Roman"/>
        </w:rPr>
        <w:t>.</w:t>
      </w:r>
    </w:p>
    <w:p w14:paraId="28513532" w14:textId="0A07AD2C" w:rsidR="001A005C" w:rsidRPr="00A73B84" w:rsidRDefault="001A005C" w:rsidP="001A005C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NewRomanPSMT" w:hAnsi="Times New Roman"/>
          <w:lang w:eastAsia="pl-PL"/>
        </w:rPr>
        <w:t xml:space="preserve">4. Tereny, </w:t>
      </w:r>
      <w:r w:rsidRPr="00A73B84">
        <w:rPr>
          <w:rFonts w:ascii="Times New Roman" w:hAnsi="Times New Roman"/>
        </w:rPr>
        <w:t>o których mowa w ust. 1,</w:t>
      </w:r>
      <w:r w:rsidRPr="00A73B84">
        <w:rPr>
          <w:rFonts w:ascii="Times New Roman" w:eastAsia="TimesNewRomanPSMT" w:hAnsi="Times New Roman"/>
          <w:lang w:eastAsia="pl-PL"/>
        </w:rPr>
        <w:t xml:space="preserve"> objęty są ochroną konserwatorską i obowiązują zapisy §8 ust. 9 i 11.</w:t>
      </w:r>
    </w:p>
    <w:p w14:paraId="5E3FD908" w14:textId="01BEF1BF" w:rsidR="00D37FEB" w:rsidRPr="00A73B84" w:rsidRDefault="00D37FEB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4B091F" w:rsidRPr="00A73B84">
        <w:rPr>
          <w:b/>
          <w:bCs/>
          <w:sz w:val="22"/>
          <w:szCs w:val="22"/>
        </w:rPr>
        <w:t>2</w:t>
      </w:r>
      <w:r w:rsidR="00F67DBA" w:rsidRPr="00A73B84">
        <w:rPr>
          <w:b/>
          <w:bCs/>
          <w:sz w:val="22"/>
          <w:szCs w:val="22"/>
        </w:rPr>
        <w:t>5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="00E0331D" w:rsidRPr="00A73B84">
        <w:rPr>
          <w:b/>
          <w:sz w:val="22"/>
          <w:szCs w:val="22"/>
        </w:rPr>
        <w:t>8</w:t>
      </w:r>
      <w:r w:rsidRPr="00A73B84">
        <w:rPr>
          <w:b/>
          <w:sz w:val="22"/>
          <w:szCs w:val="22"/>
        </w:rPr>
        <w:t>KOG</w:t>
      </w:r>
      <w:r w:rsidRPr="00A73B84">
        <w:rPr>
          <w:sz w:val="22"/>
          <w:szCs w:val="22"/>
        </w:rPr>
        <w:t xml:space="preserve">, </w:t>
      </w:r>
      <w:r w:rsidR="00E0331D" w:rsidRPr="00A73B84">
        <w:rPr>
          <w:b/>
          <w:sz w:val="22"/>
          <w:szCs w:val="22"/>
        </w:rPr>
        <w:t>9</w:t>
      </w:r>
      <w:r w:rsidRPr="00A73B84">
        <w:rPr>
          <w:b/>
          <w:sz w:val="22"/>
          <w:szCs w:val="22"/>
        </w:rPr>
        <w:t>KOG</w:t>
      </w:r>
      <w:r w:rsidRPr="00A73B84">
        <w:rPr>
          <w:sz w:val="22"/>
          <w:szCs w:val="22"/>
        </w:rPr>
        <w:t>, ustala się przeznaczenie podstawowe: tereny garaży.</w:t>
      </w:r>
    </w:p>
    <w:p w14:paraId="5275F537" w14:textId="799EF6B5" w:rsidR="00D37FEB" w:rsidRPr="00A73B84" w:rsidRDefault="00D37FEB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124D306D" w14:textId="77777777" w:rsidR="00D37FEB" w:rsidRPr="00A73B84" w:rsidRDefault="00D37FEB">
      <w:pPr>
        <w:numPr>
          <w:ilvl w:val="0"/>
          <w:numId w:val="15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36477939" w14:textId="77777777" w:rsidR="00D37FEB" w:rsidRPr="00A73B84" w:rsidRDefault="00D37FEB">
      <w:pPr>
        <w:numPr>
          <w:ilvl w:val="0"/>
          <w:numId w:val="15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6F025F50" w14:textId="6F01632B" w:rsidR="00D37FEB" w:rsidRPr="00A73B84" w:rsidRDefault="00D37FEB">
      <w:pPr>
        <w:numPr>
          <w:ilvl w:val="0"/>
          <w:numId w:val="15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490F7793" w14:textId="77777777" w:rsidR="00D37FEB" w:rsidRPr="00A73B84" w:rsidRDefault="00D37FEB">
      <w:pPr>
        <w:numPr>
          <w:ilvl w:val="0"/>
          <w:numId w:val="158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16B1173" w14:textId="25B89283" w:rsidR="00D37FEB" w:rsidRPr="00A73B84" w:rsidRDefault="00D37FEB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33895AD2" w14:textId="77777777" w:rsidR="00D37FEB" w:rsidRPr="00A73B84" w:rsidRDefault="00D37FEB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dopuszcza się </w:t>
      </w:r>
      <w:r w:rsidR="005B4C2B" w:rsidRPr="00A73B84">
        <w:rPr>
          <w:rFonts w:ascii="Times New Roman" w:eastAsia="TimesNewRomanPSMT" w:hAnsi="Times New Roman"/>
        </w:rPr>
        <w:t>realizację</w:t>
      </w:r>
      <w:r w:rsidRPr="00A73B84">
        <w:rPr>
          <w:rFonts w:ascii="Times New Roman" w:eastAsia="TimesNewRomanPSMT" w:hAnsi="Times New Roman"/>
        </w:rPr>
        <w:t xml:space="preserve"> garaży </w:t>
      </w:r>
      <w:r w:rsidR="005B4C2B" w:rsidRPr="00A73B84">
        <w:rPr>
          <w:rFonts w:ascii="Times New Roman" w:eastAsia="TimesNewRomanPSMT" w:hAnsi="Times New Roman"/>
        </w:rPr>
        <w:t xml:space="preserve">jako </w:t>
      </w:r>
      <w:r w:rsidRPr="00A73B84">
        <w:rPr>
          <w:rFonts w:ascii="Times New Roman" w:eastAsia="TimesNewRomanPSMT" w:hAnsi="Times New Roman"/>
        </w:rPr>
        <w:t>zbiorczych, wielostanowiskowych</w:t>
      </w:r>
      <w:r w:rsidR="005B4C2B" w:rsidRPr="00A73B84">
        <w:rPr>
          <w:rFonts w:ascii="Times New Roman" w:eastAsia="TimesNewRomanPSMT" w:hAnsi="Times New Roman"/>
        </w:rPr>
        <w:t>;</w:t>
      </w:r>
    </w:p>
    <w:p w14:paraId="795F7732" w14:textId="5E6CBE4F" w:rsidR="00B703EF" w:rsidRPr="00A73B84" w:rsidRDefault="00B703EF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376DEF73" w14:textId="4270B869" w:rsidR="00D37FEB" w:rsidRPr="00A73B84" w:rsidRDefault="00D37FEB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>nadziemna intensywność zabudowy:</w:t>
      </w:r>
    </w:p>
    <w:p w14:paraId="0F87DB5B" w14:textId="77777777" w:rsidR="00D37FEB" w:rsidRPr="00A73B84" w:rsidRDefault="00D37FEB">
      <w:pPr>
        <w:numPr>
          <w:ilvl w:val="0"/>
          <w:numId w:val="16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0,5,</w:t>
      </w:r>
    </w:p>
    <w:p w14:paraId="69F6FDF5" w14:textId="77777777" w:rsidR="00D37FEB" w:rsidRPr="00A73B84" w:rsidRDefault="00D37FEB">
      <w:pPr>
        <w:numPr>
          <w:ilvl w:val="0"/>
          <w:numId w:val="160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maksymalna:</w:t>
      </w:r>
    </w:p>
    <w:p w14:paraId="4379A048" w14:textId="77777777" w:rsidR="00D37FEB" w:rsidRPr="00A73B84" w:rsidRDefault="005B4C2B">
      <w:pPr>
        <w:numPr>
          <w:ilvl w:val="1"/>
          <w:numId w:val="141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dla garaży indywidualnych – </w:t>
      </w:r>
      <w:r w:rsidR="00D37FEB" w:rsidRPr="00A73B84">
        <w:rPr>
          <w:rFonts w:ascii="Times New Roman" w:eastAsia="Times New Roman" w:hAnsi="Times New Roman"/>
          <w:lang w:eastAsia="pl-PL"/>
        </w:rPr>
        <w:t>0,9</w:t>
      </w:r>
    </w:p>
    <w:p w14:paraId="2C06C2CC" w14:textId="77777777" w:rsidR="00D37FEB" w:rsidRPr="00A73B84" w:rsidRDefault="005B4C2B">
      <w:pPr>
        <w:numPr>
          <w:ilvl w:val="1"/>
          <w:numId w:val="141"/>
        </w:numPr>
        <w:tabs>
          <w:tab w:val="left" w:pos="1080"/>
        </w:tabs>
        <w:spacing w:line="280" w:lineRule="exact"/>
        <w:ind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dla garażu zbiorowego wielostanowiskowego – </w:t>
      </w:r>
      <w:r w:rsidR="00D37FEB" w:rsidRPr="00A73B84">
        <w:rPr>
          <w:rFonts w:ascii="Times New Roman" w:eastAsia="Times New Roman" w:hAnsi="Times New Roman"/>
          <w:lang w:eastAsia="pl-PL"/>
        </w:rPr>
        <w:t>2,1;</w:t>
      </w:r>
    </w:p>
    <w:p w14:paraId="1A6BE161" w14:textId="77777777" w:rsidR="00D37FEB" w:rsidRPr="00A73B84" w:rsidRDefault="00D37FEB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zabudowy:</w:t>
      </w:r>
    </w:p>
    <w:p w14:paraId="37B214D7" w14:textId="77777777" w:rsidR="005B4C2B" w:rsidRPr="00A73B84" w:rsidRDefault="005B4C2B">
      <w:pPr>
        <w:numPr>
          <w:ilvl w:val="1"/>
          <w:numId w:val="161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garaży indywidualnych – do 90%,</w:t>
      </w:r>
    </w:p>
    <w:p w14:paraId="45D64456" w14:textId="77777777" w:rsidR="00D37FEB" w:rsidRPr="00A73B84" w:rsidRDefault="005B4C2B">
      <w:pPr>
        <w:numPr>
          <w:ilvl w:val="1"/>
          <w:numId w:val="161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garażu zbiorowego wielostanowiskowego – 70%</w:t>
      </w:r>
      <w:r w:rsidR="00D37FEB" w:rsidRPr="00A73B84">
        <w:rPr>
          <w:rFonts w:ascii="Times New Roman" w:eastAsia="Times New Roman" w:hAnsi="Times New Roman"/>
          <w:lang w:eastAsia="pl-PL"/>
        </w:rPr>
        <w:t>%;</w:t>
      </w:r>
    </w:p>
    <w:p w14:paraId="480874FA" w14:textId="77777777" w:rsidR="00D37FEB" w:rsidRPr="00A73B84" w:rsidRDefault="00D37FEB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10%</w:t>
      </w:r>
      <w:r w:rsidRPr="00A73B84">
        <w:rPr>
          <w:rFonts w:ascii="Times New Roman" w:hAnsi="Times New Roman"/>
          <w:lang w:eastAsia="pl-PL"/>
        </w:rPr>
        <w:t>;</w:t>
      </w:r>
    </w:p>
    <w:p w14:paraId="077C7D94" w14:textId="77777777" w:rsidR="00D37FEB" w:rsidRPr="00A73B84" w:rsidRDefault="00D37FEB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zabudowy:</w:t>
      </w:r>
    </w:p>
    <w:p w14:paraId="4DEA59AD" w14:textId="77777777" w:rsidR="005B4C2B" w:rsidRPr="00A73B84" w:rsidRDefault="005B4C2B">
      <w:pPr>
        <w:numPr>
          <w:ilvl w:val="1"/>
          <w:numId w:val="162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garaży indywidualnych – 4m,</w:t>
      </w:r>
    </w:p>
    <w:p w14:paraId="327F238E" w14:textId="77777777" w:rsidR="005B4C2B" w:rsidRPr="00A73B84" w:rsidRDefault="005B4C2B">
      <w:pPr>
        <w:numPr>
          <w:ilvl w:val="1"/>
          <w:numId w:val="162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dla garażu zbiorowego wielostanowiskowego – 9m;</w:t>
      </w:r>
    </w:p>
    <w:p w14:paraId="5283D308" w14:textId="77777777" w:rsidR="00D37FEB" w:rsidRPr="00A73B84" w:rsidRDefault="00D37FEB">
      <w:pPr>
        <w:numPr>
          <w:ilvl w:val="0"/>
          <w:numId w:val="159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płaskie.</w:t>
      </w:r>
    </w:p>
    <w:p w14:paraId="04360F22" w14:textId="3FB0E46B" w:rsidR="004543CF" w:rsidRPr="00A73B84" w:rsidRDefault="004543CF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12</w:t>
      </w:r>
      <w:r w:rsidR="00F67DBA" w:rsidRPr="00A73B84">
        <w:rPr>
          <w:b/>
          <w:bCs/>
          <w:sz w:val="22"/>
          <w:szCs w:val="22"/>
        </w:rPr>
        <w:t>6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1KOG-KOP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2KOG-KOP</w:t>
      </w:r>
      <w:r w:rsidRPr="00A73B84">
        <w:rPr>
          <w:sz w:val="22"/>
          <w:szCs w:val="22"/>
        </w:rPr>
        <w:t>, ustala się przeznaczenie podstawowe:</w:t>
      </w:r>
      <w:r w:rsidR="002950E8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>tereny garaży</w:t>
      </w:r>
      <w:r w:rsidR="003613FB" w:rsidRPr="00A73B84">
        <w:rPr>
          <w:sz w:val="22"/>
          <w:szCs w:val="22"/>
        </w:rPr>
        <w:t xml:space="preserve"> lub</w:t>
      </w:r>
      <w:r w:rsidR="002950E8" w:rsidRPr="00A73B84">
        <w:rPr>
          <w:sz w:val="22"/>
          <w:szCs w:val="22"/>
        </w:rPr>
        <w:t xml:space="preserve"> p</w:t>
      </w:r>
      <w:r w:rsidRPr="00A73B84">
        <w:rPr>
          <w:sz w:val="22"/>
          <w:szCs w:val="22"/>
        </w:rPr>
        <w:t>arkingu.</w:t>
      </w:r>
    </w:p>
    <w:p w14:paraId="28EF481F" w14:textId="52641F63" w:rsidR="005D535A" w:rsidRPr="00A73B84" w:rsidRDefault="005D535A" w:rsidP="00B33B73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2. Na terenach, o których </w:t>
      </w:r>
      <w:r w:rsidR="002E5F8C" w:rsidRPr="00A73B84">
        <w:rPr>
          <w:rFonts w:ascii="Times New Roman" w:hAnsi="Times New Roman"/>
        </w:rPr>
        <w:t xml:space="preserve">mowa </w:t>
      </w:r>
      <w:r w:rsidR="004B4D12" w:rsidRPr="00A73B84">
        <w:rPr>
          <w:rFonts w:ascii="Times New Roman" w:hAnsi="Times New Roman"/>
        </w:rPr>
        <w:t xml:space="preserve">w ust. 1, dopuszcza </w:t>
      </w:r>
      <w:r w:rsidR="002E5F8C" w:rsidRPr="00A73B84">
        <w:rPr>
          <w:rFonts w:ascii="Times New Roman" w:hAnsi="Times New Roman"/>
        </w:rPr>
        <w:t>się realizację zagospodarowania oraz urządzeń i obiektów towarzyszących, zapewniających prawidłowe korzystanie z tego terenu zgodnie z jego przeznaczeniem, w szczególności</w:t>
      </w:r>
      <w:r w:rsidRPr="00A73B84">
        <w:rPr>
          <w:rFonts w:ascii="Times New Roman" w:hAnsi="Times New Roman"/>
        </w:rPr>
        <w:t>:</w:t>
      </w:r>
    </w:p>
    <w:p w14:paraId="7EAE8CA6" w14:textId="77777777" w:rsidR="005D535A" w:rsidRPr="00A73B84" w:rsidRDefault="005D535A">
      <w:pPr>
        <w:numPr>
          <w:ilvl w:val="0"/>
          <w:numId w:val="151"/>
        </w:numPr>
        <w:tabs>
          <w:tab w:val="left" w:pos="709"/>
        </w:tabs>
        <w:suppressAutoHyphens/>
        <w:spacing w:line="280" w:lineRule="exact"/>
        <w:ind w:left="709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technicznej;</w:t>
      </w:r>
    </w:p>
    <w:p w14:paraId="0956AFC6" w14:textId="77777777" w:rsidR="005D535A" w:rsidRPr="00A73B84" w:rsidRDefault="005D535A">
      <w:pPr>
        <w:numPr>
          <w:ilvl w:val="0"/>
          <w:numId w:val="1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dojazdów, dojść, ciągów pieszych;</w:t>
      </w:r>
    </w:p>
    <w:p w14:paraId="5DA1EEF5" w14:textId="5C675878" w:rsidR="005D535A" w:rsidRPr="00A73B84" w:rsidRDefault="005D535A">
      <w:pPr>
        <w:numPr>
          <w:ilvl w:val="0"/>
          <w:numId w:val="1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itp.;</w:t>
      </w:r>
    </w:p>
    <w:p w14:paraId="28591767" w14:textId="77777777" w:rsidR="005D535A" w:rsidRPr="00A73B84" w:rsidRDefault="005D535A">
      <w:pPr>
        <w:numPr>
          <w:ilvl w:val="0"/>
          <w:numId w:val="151"/>
        </w:numPr>
        <w:tabs>
          <w:tab w:val="left" w:pos="709"/>
        </w:tabs>
        <w:suppressAutoHyphens/>
        <w:spacing w:line="280" w:lineRule="exact"/>
        <w:ind w:right="-142" w:hanging="79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7CE3A18E" w14:textId="150F1F19" w:rsidR="005D535A" w:rsidRPr="00A73B84" w:rsidRDefault="005D535A" w:rsidP="00B33B73">
      <w:pPr>
        <w:pStyle w:val="Teksttreci1"/>
        <w:shd w:val="clear" w:color="auto" w:fill="auto"/>
        <w:tabs>
          <w:tab w:val="left" w:pos="486"/>
        </w:tabs>
        <w:spacing w:before="12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sz w:val="22"/>
          <w:szCs w:val="22"/>
        </w:rPr>
        <w:t xml:space="preserve">3. Na terenach, o których mowa w ust. 1, obowiązują następujące ustalenia dotyczące kształtowania zabudowy, </w:t>
      </w:r>
      <w:r w:rsidR="00885A62" w:rsidRPr="00A73B84">
        <w:rPr>
          <w:sz w:val="22"/>
          <w:szCs w:val="22"/>
        </w:rPr>
        <w:t>zagospodarowania terenu i kształtowania ładu przestrzennego, z uwzględnieniem ustaleń §8</w:t>
      </w:r>
      <w:r w:rsidRPr="00A73B84">
        <w:rPr>
          <w:sz w:val="22"/>
          <w:szCs w:val="22"/>
        </w:rPr>
        <w:t>:</w:t>
      </w:r>
    </w:p>
    <w:p w14:paraId="43B9CE4E" w14:textId="77777777" w:rsidR="005D535A" w:rsidRPr="00A73B84" w:rsidRDefault="005D535A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nadziemna intensywność zabudowy:</w:t>
      </w:r>
    </w:p>
    <w:p w14:paraId="4A2C5AC8" w14:textId="77777777" w:rsidR="005D535A" w:rsidRPr="00A73B84" w:rsidRDefault="005D535A">
      <w:pPr>
        <w:numPr>
          <w:ilvl w:val="0"/>
          <w:numId w:val="14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minimalna – 0,01,</w:t>
      </w:r>
    </w:p>
    <w:p w14:paraId="22A37955" w14:textId="5531D7B8" w:rsidR="005D535A" w:rsidRPr="00A73B84" w:rsidRDefault="005D535A">
      <w:pPr>
        <w:numPr>
          <w:ilvl w:val="0"/>
          <w:numId w:val="147"/>
        </w:numPr>
        <w:tabs>
          <w:tab w:val="left" w:pos="1080"/>
        </w:tabs>
        <w:spacing w:line="280" w:lineRule="exact"/>
        <w:ind w:left="1134" w:right="-142" w:hanging="425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</w:t>
      </w:r>
      <w:r w:rsidR="00FA2DFE" w:rsidRPr="00A73B84">
        <w:rPr>
          <w:rFonts w:ascii="Times New Roman" w:eastAsia="Times New Roman" w:hAnsi="Times New Roman"/>
          <w:lang w:eastAsia="pl-PL"/>
        </w:rPr>
        <w:t xml:space="preserve"> – 1,4;</w:t>
      </w:r>
    </w:p>
    <w:p w14:paraId="00245BDF" w14:textId="77777777" w:rsidR="005D535A" w:rsidRPr="00A73B84" w:rsidRDefault="005D535A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maksymalny udział powierzchni zabudowy</w:t>
      </w:r>
      <w:r w:rsidR="006C4B5E" w:rsidRPr="00A73B84">
        <w:rPr>
          <w:rFonts w:ascii="Times New Roman" w:eastAsia="Times New Roman" w:hAnsi="Times New Roman"/>
          <w:lang w:eastAsia="pl-PL"/>
        </w:rPr>
        <w:t xml:space="preserve"> – 70%;</w:t>
      </w:r>
    </w:p>
    <w:p w14:paraId="0DE53968" w14:textId="77777777" w:rsidR="005D535A" w:rsidRPr="00A73B84" w:rsidRDefault="005D535A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minimalny udział powierzchni biologicznie czynnej – 10%</w:t>
      </w:r>
      <w:r w:rsidRPr="00A73B84">
        <w:rPr>
          <w:rFonts w:ascii="Times New Roman" w:hAnsi="Times New Roman"/>
          <w:lang w:eastAsia="pl-PL"/>
        </w:rPr>
        <w:t>;</w:t>
      </w:r>
    </w:p>
    <w:p w14:paraId="2DD7F186" w14:textId="77777777" w:rsidR="00371370" w:rsidRPr="00A73B84" w:rsidRDefault="00371370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należy w maksymalnym stopniu zachować istniejącą zieleń wysoką;</w:t>
      </w:r>
    </w:p>
    <w:p w14:paraId="50596000" w14:textId="77777777" w:rsidR="005D535A" w:rsidRPr="00A73B84" w:rsidRDefault="005D535A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maksymalna wysokość zabudowy</w:t>
      </w:r>
      <w:r w:rsidR="006C4B5E" w:rsidRPr="00A73B84">
        <w:rPr>
          <w:rFonts w:ascii="Times New Roman" w:eastAsia="Times New Roman" w:hAnsi="Times New Roman"/>
          <w:lang w:eastAsia="pl-PL"/>
        </w:rPr>
        <w:t xml:space="preserve"> – 9 m;</w:t>
      </w:r>
    </w:p>
    <w:p w14:paraId="72681713" w14:textId="77777777" w:rsidR="00DB5D0A" w:rsidRPr="00A73B84" w:rsidRDefault="005D535A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zasady kształtowania dachów - dachy o dowolnej geometrii i rodzajach pokrycia dachów</w:t>
      </w:r>
      <w:r w:rsidR="00DB5D0A" w:rsidRPr="00A73B84">
        <w:rPr>
          <w:rFonts w:ascii="Times New Roman" w:hAnsi="Times New Roman"/>
        </w:rPr>
        <w:t>;</w:t>
      </w:r>
    </w:p>
    <w:p w14:paraId="0FC4C681" w14:textId="675E909A" w:rsidR="005D535A" w:rsidRPr="00A73B84" w:rsidRDefault="00DB5D0A">
      <w:pPr>
        <w:numPr>
          <w:ilvl w:val="0"/>
          <w:numId w:val="146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na każde 10 miejsc </w:t>
      </w:r>
      <w:r w:rsidRPr="00A73B84">
        <w:rPr>
          <w:rFonts w:ascii="Times New Roman" w:hAnsi="Times New Roman"/>
        </w:rPr>
        <w:t>postoj</w:t>
      </w:r>
      <w:r w:rsidRPr="00A73B84">
        <w:rPr>
          <w:rFonts w:ascii="Times New Roman" w:eastAsia="TimesNewRomanPSMT" w:hAnsi="Times New Roman"/>
        </w:rPr>
        <w:t xml:space="preserve">owych należy przewidzieć 1 </w:t>
      </w:r>
      <w:r w:rsidRPr="00A73B84">
        <w:rPr>
          <w:rFonts w:ascii="Times New Roman" w:hAnsi="Times New Roman"/>
        </w:rPr>
        <w:t>miejsce postojowe dla pojazdów zaopatrzonych w kartę parkingową</w:t>
      </w:r>
      <w:r w:rsidRPr="00A73B84">
        <w:rPr>
          <w:rFonts w:ascii="Times New Roman" w:eastAsia="TimesNewRomanPSMT" w:hAnsi="Times New Roman"/>
        </w:rPr>
        <w:t>.</w:t>
      </w:r>
    </w:p>
    <w:p w14:paraId="0B0008ED" w14:textId="74ED6FD6" w:rsidR="007164BA" w:rsidRPr="00A73B84" w:rsidRDefault="007164BA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12</w:t>
      </w:r>
      <w:r w:rsidR="00F67DBA" w:rsidRPr="00A73B84">
        <w:rPr>
          <w:b/>
          <w:bCs/>
          <w:sz w:val="22"/>
          <w:szCs w:val="22"/>
        </w:rPr>
        <w:t>7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</w:t>
      </w:r>
      <w:r w:rsidR="004543CF" w:rsidRPr="00A73B84">
        <w:rPr>
          <w:sz w:val="22"/>
          <w:szCs w:val="22"/>
        </w:rPr>
        <w:t xml:space="preserve">Dla terenów oznaczonych na rysunku planu symbolami </w:t>
      </w:r>
      <w:r w:rsidR="004543CF" w:rsidRPr="00A73B84">
        <w:rPr>
          <w:b/>
          <w:sz w:val="22"/>
          <w:szCs w:val="22"/>
        </w:rPr>
        <w:t>1KOP</w:t>
      </w:r>
      <w:r w:rsidR="004543CF" w:rsidRPr="00A73B84">
        <w:rPr>
          <w:sz w:val="22"/>
          <w:szCs w:val="22"/>
        </w:rPr>
        <w:t xml:space="preserve">, </w:t>
      </w:r>
      <w:r w:rsidR="004543CF" w:rsidRPr="00A73B84">
        <w:rPr>
          <w:b/>
          <w:sz w:val="22"/>
          <w:szCs w:val="22"/>
        </w:rPr>
        <w:t>2KOP</w:t>
      </w:r>
      <w:r w:rsidR="004543CF" w:rsidRPr="00A73B84">
        <w:rPr>
          <w:sz w:val="22"/>
          <w:szCs w:val="22"/>
        </w:rPr>
        <w:t xml:space="preserve">, </w:t>
      </w:r>
      <w:r w:rsidR="004543CF" w:rsidRPr="00A73B84">
        <w:rPr>
          <w:b/>
          <w:sz w:val="22"/>
          <w:szCs w:val="22"/>
        </w:rPr>
        <w:t>3KOP</w:t>
      </w:r>
      <w:r w:rsidR="004543CF" w:rsidRPr="00A73B84">
        <w:rPr>
          <w:sz w:val="22"/>
          <w:szCs w:val="22"/>
        </w:rPr>
        <w:t xml:space="preserve">, </w:t>
      </w:r>
      <w:r w:rsidR="004543CF" w:rsidRPr="00A73B84">
        <w:rPr>
          <w:b/>
          <w:sz w:val="22"/>
          <w:szCs w:val="22"/>
        </w:rPr>
        <w:t>4KOP</w:t>
      </w:r>
      <w:r w:rsidR="004543CF" w:rsidRPr="00A73B84">
        <w:rPr>
          <w:sz w:val="22"/>
          <w:szCs w:val="22"/>
        </w:rPr>
        <w:t xml:space="preserve">, </w:t>
      </w:r>
      <w:r w:rsidR="00D63E28" w:rsidRPr="00A73B84">
        <w:rPr>
          <w:b/>
          <w:sz w:val="22"/>
          <w:szCs w:val="22"/>
        </w:rPr>
        <w:t>5KOP</w:t>
      </w:r>
      <w:r w:rsidR="00D63E28" w:rsidRPr="00A73B84">
        <w:rPr>
          <w:sz w:val="22"/>
          <w:szCs w:val="22"/>
        </w:rPr>
        <w:t xml:space="preserve">, </w:t>
      </w:r>
      <w:r w:rsidR="00D63E28" w:rsidRPr="00A73B84">
        <w:rPr>
          <w:b/>
          <w:sz w:val="22"/>
          <w:szCs w:val="22"/>
        </w:rPr>
        <w:t>6KOP</w:t>
      </w:r>
      <w:r w:rsidR="00D63E28" w:rsidRPr="00A73B84">
        <w:rPr>
          <w:sz w:val="22"/>
          <w:szCs w:val="22"/>
        </w:rPr>
        <w:t xml:space="preserve">, </w:t>
      </w:r>
      <w:r w:rsidR="00D63E28" w:rsidRPr="00A73B84">
        <w:rPr>
          <w:b/>
          <w:sz w:val="22"/>
          <w:szCs w:val="22"/>
        </w:rPr>
        <w:t>7KOP</w:t>
      </w:r>
      <w:r w:rsidR="00D63E28" w:rsidRPr="00A73B84">
        <w:rPr>
          <w:sz w:val="22"/>
          <w:szCs w:val="22"/>
        </w:rPr>
        <w:t xml:space="preserve">, </w:t>
      </w:r>
      <w:r w:rsidR="004543CF" w:rsidRPr="00A73B84">
        <w:rPr>
          <w:sz w:val="22"/>
          <w:szCs w:val="22"/>
        </w:rPr>
        <w:t>ustala się przeznaczenie podstawowe: tereny parkingu</w:t>
      </w:r>
      <w:r w:rsidRPr="00A73B84">
        <w:rPr>
          <w:sz w:val="22"/>
          <w:szCs w:val="22"/>
        </w:rPr>
        <w:t>.</w:t>
      </w:r>
    </w:p>
    <w:p w14:paraId="1B631935" w14:textId="77777777" w:rsidR="005D535A" w:rsidRPr="00A73B84" w:rsidRDefault="005D535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2. </w:t>
      </w:r>
      <w:r w:rsidRPr="00A73B84">
        <w:rPr>
          <w:rFonts w:ascii="Times New Roman" w:hAnsi="Times New Roman"/>
        </w:rPr>
        <w:t>Na terenach, o których mowa w ust. 1:</w:t>
      </w:r>
    </w:p>
    <w:p w14:paraId="43CAC711" w14:textId="77777777" w:rsidR="005D535A" w:rsidRPr="00A73B84" w:rsidRDefault="005D535A">
      <w:pPr>
        <w:numPr>
          <w:ilvl w:val="0"/>
          <w:numId w:val="15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 zakaz lokalizacji zabudowy kubaturowej;</w:t>
      </w:r>
    </w:p>
    <w:p w14:paraId="5543B596" w14:textId="50C5BE0A" w:rsidR="005D535A" w:rsidRPr="00A73B84" w:rsidRDefault="00E83E13">
      <w:pPr>
        <w:numPr>
          <w:ilvl w:val="0"/>
          <w:numId w:val="15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 się realizację zagospodarowania oraz urządzeń i obiektów towarzyszących, zapewniających prawidłowe korzystanie z tego terenu zgodnie z jego przeznaczeniem, w szczególności</w:t>
      </w:r>
      <w:r w:rsidR="005D535A" w:rsidRPr="00A73B84">
        <w:rPr>
          <w:rFonts w:ascii="Times New Roman" w:hAnsi="Times New Roman"/>
        </w:rPr>
        <w:t>:</w:t>
      </w:r>
    </w:p>
    <w:p w14:paraId="219A103D" w14:textId="77777777" w:rsidR="005D535A" w:rsidRPr="00A73B84" w:rsidRDefault="005D535A">
      <w:pPr>
        <w:numPr>
          <w:ilvl w:val="1"/>
          <w:numId w:val="155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infrastruktury technicznej,</w:t>
      </w:r>
    </w:p>
    <w:p w14:paraId="2E6DB859" w14:textId="77777777" w:rsidR="005D535A" w:rsidRPr="00A73B84" w:rsidRDefault="005D535A">
      <w:pPr>
        <w:numPr>
          <w:ilvl w:val="1"/>
          <w:numId w:val="155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dojazdów, dojść, ciągów pieszych,</w:t>
      </w:r>
    </w:p>
    <w:p w14:paraId="4245ED0C" w14:textId="0EB3D754" w:rsidR="005D535A" w:rsidRPr="00A73B84" w:rsidRDefault="005D535A">
      <w:pPr>
        <w:numPr>
          <w:ilvl w:val="1"/>
          <w:numId w:val="155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itp.,</w:t>
      </w:r>
    </w:p>
    <w:p w14:paraId="0FA3C07A" w14:textId="77777777" w:rsidR="005D535A" w:rsidRPr="00A73B84" w:rsidRDefault="005D535A">
      <w:pPr>
        <w:numPr>
          <w:ilvl w:val="1"/>
          <w:numId w:val="155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zieleni urządzonej;</w:t>
      </w:r>
    </w:p>
    <w:p w14:paraId="4F58AA55" w14:textId="178B61B6" w:rsidR="00B703EF" w:rsidRPr="00A73B84" w:rsidRDefault="00B703EF">
      <w:pPr>
        <w:numPr>
          <w:ilvl w:val="0"/>
          <w:numId w:val="15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nieprzekraczalne linie zabudowy, zgodnie z rysunkiem planu</w:t>
      </w:r>
      <w:r w:rsidRPr="00A73B84">
        <w:rPr>
          <w:rFonts w:ascii="Times New Roman" w:eastAsia="Times New Roman" w:hAnsi="Times New Roman"/>
          <w:lang w:eastAsia="pl-PL"/>
        </w:rPr>
        <w:t>;</w:t>
      </w:r>
    </w:p>
    <w:p w14:paraId="181BB701" w14:textId="0CCDD45D" w:rsidR="00844403" w:rsidRPr="00A73B84" w:rsidRDefault="005D535A">
      <w:pPr>
        <w:numPr>
          <w:ilvl w:val="0"/>
          <w:numId w:val="15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</w:t>
      </w:r>
      <w:r w:rsidR="00844403" w:rsidRPr="00A73B84">
        <w:rPr>
          <w:rFonts w:ascii="Times New Roman" w:eastAsia="Times New Roman" w:hAnsi="Times New Roman"/>
          <w:lang w:eastAsia="pl-PL"/>
        </w:rPr>
        <w:t>:</w:t>
      </w:r>
    </w:p>
    <w:p w14:paraId="7A485B0E" w14:textId="777243AB" w:rsidR="00844403" w:rsidRPr="00A73B84" w:rsidRDefault="00844403">
      <w:pPr>
        <w:numPr>
          <w:ilvl w:val="1"/>
          <w:numId w:val="154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>na terenach 1KOP, 2KOP, 3KOP</w:t>
      </w:r>
      <w:r w:rsidR="00D63E28" w:rsidRPr="00A73B84">
        <w:rPr>
          <w:rFonts w:ascii="Times New Roman" w:eastAsia="Times New Roman" w:hAnsi="Times New Roman"/>
          <w:lang w:eastAsia="pl-PL"/>
        </w:rPr>
        <w:t>, 4KOP</w:t>
      </w:r>
      <w:r w:rsidRPr="00A73B84">
        <w:rPr>
          <w:rFonts w:ascii="Times New Roman" w:eastAsia="Times New Roman" w:hAnsi="Times New Roman"/>
          <w:lang w:eastAsia="pl-PL"/>
        </w:rPr>
        <w:t xml:space="preserve"> – 5%;</w:t>
      </w:r>
    </w:p>
    <w:p w14:paraId="44DA230B" w14:textId="1E7116BE" w:rsidR="007A739E" w:rsidRPr="00A73B84" w:rsidRDefault="00844403">
      <w:pPr>
        <w:numPr>
          <w:ilvl w:val="1"/>
          <w:numId w:val="154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lastRenderedPageBreak/>
        <w:t xml:space="preserve">na terenach </w:t>
      </w:r>
      <w:r w:rsidR="00D63E28" w:rsidRPr="00A73B84">
        <w:rPr>
          <w:rFonts w:ascii="Times New Roman" w:eastAsia="Times New Roman" w:hAnsi="Times New Roman"/>
          <w:lang w:eastAsia="pl-PL"/>
        </w:rPr>
        <w:t>5</w:t>
      </w:r>
      <w:r w:rsidRPr="00A73B84">
        <w:rPr>
          <w:rFonts w:ascii="Times New Roman" w:eastAsia="Times New Roman" w:hAnsi="Times New Roman"/>
          <w:lang w:eastAsia="pl-PL"/>
        </w:rPr>
        <w:t xml:space="preserve">KOP, </w:t>
      </w:r>
      <w:r w:rsidR="00D63E28" w:rsidRPr="00A73B84">
        <w:rPr>
          <w:rFonts w:ascii="Times New Roman" w:eastAsia="Times New Roman" w:hAnsi="Times New Roman"/>
          <w:lang w:eastAsia="pl-PL"/>
        </w:rPr>
        <w:t>6</w:t>
      </w:r>
      <w:r w:rsidRPr="00A73B84">
        <w:rPr>
          <w:rFonts w:ascii="Times New Roman" w:eastAsia="Times New Roman" w:hAnsi="Times New Roman"/>
          <w:lang w:eastAsia="pl-PL"/>
        </w:rPr>
        <w:t>KOP</w:t>
      </w:r>
      <w:r w:rsidR="00D63E28" w:rsidRPr="00A73B84">
        <w:rPr>
          <w:rFonts w:ascii="Times New Roman" w:eastAsia="Times New Roman" w:hAnsi="Times New Roman"/>
          <w:lang w:eastAsia="pl-PL"/>
        </w:rPr>
        <w:t>, 7KOP</w:t>
      </w:r>
      <w:r w:rsidRPr="00A73B84">
        <w:rPr>
          <w:rFonts w:ascii="Times New Roman" w:eastAsia="Times New Roman" w:hAnsi="Times New Roman"/>
          <w:lang w:eastAsia="pl-PL"/>
        </w:rPr>
        <w:t xml:space="preserve"> </w:t>
      </w:r>
      <w:r w:rsidR="005D535A" w:rsidRPr="00A73B84">
        <w:rPr>
          <w:rFonts w:ascii="Times New Roman" w:eastAsia="Times New Roman" w:hAnsi="Times New Roman"/>
          <w:lang w:eastAsia="pl-PL"/>
        </w:rPr>
        <w:t xml:space="preserve">– </w:t>
      </w:r>
      <w:r w:rsidRPr="00A73B84">
        <w:rPr>
          <w:rFonts w:ascii="Times New Roman" w:eastAsia="Times New Roman" w:hAnsi="Times New Roman"/>
          <w:lang w:eastAsia="pl-PL"/>
        </w:rPr>
        <w:t>10</w:t>
      </w:r>
      <w:r w:rsidR="005D535A" w:rsidRPr="00A73B84">
        <w:rPr>
          <w:rFonts w:ascii="Times New Roman" w:eastAsia="Times New Roman" w:hAnsi="Times New Roman"/>
          <w:lang w:eastAsia="pl-PL"/>
        </w:rPr>
        <w:t>%</w:t>
      </w:r>
      <w:r w:rsidR="007A739E" w:rsidRPr="00A73B84">
        <w:rPr>
          <w:rFonts w:ascii="Times New Roman" w:eastAsia="Times New Roman" w:hAnsi="Times New Roman"/>
          <w:lang w:eastAsia="pl-PL"/>
        </w:rPr>
        <w:t>;</w:t>
      </w:r>
    </w:p>
    <w:p w14:paraId="7F7F39AE" w14:textId="77777777" w:rsidR="00DC06E0" w:rsidRPr="00A73B84" w:rsidRDefault="00DC06E0">
      <w:pPr>
        <w:numPr>
          <w:ilvl w:val="0"/>
          <w:numId w:val="15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powierzchnie pozostałe po wydzieleniu parkingów oraz dojazdów należy zagospodarować zielenią;</w:t>
      </w:r>
    </w:p>
    <w:p w14:paraId="4ED4BC80" w14:textId="2F598949" w:rsidR="005D535A" w:rsidRPr="00A73B84" w:rsidRDefault="00AD2CC1">
      <w:pPr>
        <w:numPr>
          <w:ilvl w:val="0"/>
          <w:numId w:val="154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 xml:space="preserve">na </w:t>
      </w:r>
      <w:r w:rsidR="00D63E28" w:rsidRPr="00A73B84">
        <w:rPr>
          <w:rFonts w:ascii="Times New Roman" w:eastAsia="TimesNewRomanPSMT" w:hAnsi="Times New Roman"/>
        </w:rPr>
        <w:t xml:space="preserve">każde </w:t>
      </w:r>
      <w:r w:rsidRPr="00A73B84">
        <w:rPr>
          <w:rFonts w:ascii="Times New Roman" w:eastAsia="TimesNewRomanPSMT" w:hAnsi="Times New Roman"/>
        </w:rPr>
        <w:t xml:space="preserve">5 miejsc </w:t>
      </w:r>
      <w:r w:rsidR="00D63E28" w:rsidRPr="00A73B84">
        <w:rPr>
          <w:rFonts w:ascii="Times New Roman" w:hAnsi="Times New Roman"/>
        </w:rPr>
        <w:t>postoj</w:t>
      </w:r>
      <w:r w:rsidRPr="00A73B84">
        <w:rPr>
          <w:rFonts w:ascii="Times New Roman" w:eastAsia="TimesNewRomanPSMT" w:hAnsi="Times New Roman"/>
        </w:rPr>
        <w:t xml:space="preserve">owych należy przewidzieć 1 </w:t>
      </w:r>
      <w:r w:rsidRPr="00A73B84">
        <w:rPr>
          <w:rFonts w:ascii="Times New Roman" w:hAnsi="Times New Roman"/>
        </w:rPr>
        <w:t>miejsce postojowe dla pojazdów zaopatrzonych w kartę parkingową</w:t>
      </w:r>
      <w:r w:rsidR="007A739E" w:rsidRPr="00A73B84">
        <w:rPr>
          <w:rFonts w:ascii="Times New Roman" w:eastAsia="TimesNewRomanPSMT" w:hAnsi="Times New Roman"/>
        </w:rPr>
        <w:t>.</w:t>
      </w:r>
    </w:p>
    <w:p w14:paraId="45480EFA" w14:textId="2586F50E" w:rsidR="00BA4C3E" w:rsidRPr="00A73B84" w:rsidRDefault="00BA4C3E" w:rsidP="00BA4C3E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3.</w:t>
      </w:r>
      <w:r w:rsidR="002456C2" w:rsidRPr="00A73B84">
        <w:rPr>
          <w:rFonts w:ascii="Times New Roman" w:eastAsia="TimesNewRomanPSMT" w:hAnsi="Times New Roman"/>
        </w:rPr>
        <w:t> </w:t>
      </w:r>
      <w:r w:rsidRPr="00A73B84">
        <w:rPr>
          <w:rFonts w:ascii="Times New Roman" w:eastAsia="TimesNewRomanPSMT" w:hAnsi="Times New Roman"/>
        </w:rPr>
        <w:t>T</w:t>
      </w:r>
      <w:r w:rsidRPr="00A73B84">
        <w:rPr>
          <w:rFonts w:ascii="Times New Roman" w:eastAsia="TimesNewRomanPSMT" w:hAnsi="Times New Roman"/>
          <w:lang w:eastAsia="pl-PL"/>
        </w:rPr>
        <w:t>eren</w:t>
      </w:r>
      <w:r w:rsidRPr="00A73B84">
        <w:rPr>
          <w:rFonts w:ascii="Times New Roman" w:eastAsia="TimesNewRomanPSMT" w:hAnsi="Times New Roman"/>
        </w:rPr>
        <w:t xml:space="preserve"> oznaczony symbolem 4KOP</w:t>
      </w:r>
      <w:r w:rsidRPr="00A73B84">
        <w:rPr>
          <w:rFonts w:ascii="Times New Roman" w:eastAsia="TimesNewRomanPSMT" w:hAnsi="Times New Roman"/>
          <w:lang w:eastAsia="pl-PL"/>
        </w:rPr>
        <w:t xml:space="preserve"> objęt</w:t>
      </w:r>
      <w:r w:rsidRPr="00A73B84">
        <w:rPr>
          <w:rFonts w:ascii="Times New Roman" w:eastAsia="TimesNewRomanPSMT" w:hAnsi="Times New Roman"/>
        </w:rPr>
        <w:t>y</w:t>
      </w:r>
      <w:r w:rsidRPr="00A73B84">
        <w:rPr>
          <w:rFonts w:ascii="Times New Roman" w:eastAsia="TimesNewRomanPSMT" w:hAnsi="Times New Roman"/>
          <w:lang w:eastAsia="pl-PL"/>
        </w:rPr>
        <w:t xml:space="preserve"> </w:t>
      </w:r>
      <w:r w:rsidRPr="00A73B84">
        <w:rPr>
          <w:rFonts w:ascii="Times New Roman" w:eastAsia="TimesNewRomanPSMT" w:hAnsi="Times New Roman"/>
        </w:rPr>
        <w:t xml:space="preserve">jest </w:t>
      </w:r>
      <w:r w:rsidRPr="00A73B84">
        <w:rPr>
          <w:rFonts w:ascii="Times New Roman" w:eastAsia="TimesNewRomanPSMT" w:hAnsi="Times New Roman"/>
          <w:lang w:eastAsia="pl-PL"/>
        </w:rPr>
        <w:t xml:space="preserve">ochroną konserwatorską i obowiązują zapisy §8 </w:t>
      </w:r>
      <w:r w:rsidRPr="00A73B84">
        <w:rPr>
          <w:rFonts w:ascii="Times New Roman" w:eastAsia="TimesNewRomanPSMT" w:hAnsi="Times New Roman"/>
        </w:rPr>
        <w:t>ust.</w:t>
      </w:r>
      <w:r w:rsidRPr="00A73B84">
        <w:rPr>
          <w:rFonts w:ascii="Times New Roman" w:eastAsia="TimesNewRomanPSMT" w:hAnsi="Times New Roman"/>
          <w:lang w:eastAsia="pl-PL"/>
        </w:rPr>
        <w:t> </w:t>
      </w:r>
      <w:r w:rsidR="000F1ED5" w:rsidRPr="00A73B84">
        <w:rPr>
          <w:rFonts w:ascii="Times New Roman" w:eastAsia="TimesNewRomanPSMT" w:hAnsi="Times New Roman"/>
        </w:rPr>
        <w:t>9</w:t>
      </w:r>
      <w:r w:rsidR="001A005C" w:rsidRPr="00A73B84">
        <w:rPr>
          <w:rFonts w:ascii="Times New Roman" w:eastAsia="TimesNewRomanPSMT" w:hAnsi="Times New Roman"/>
        </w:rPr>
        <w:t xml:space="preserve"> i 11</w:t>
      </w:r>
      <w:r w:rsidRPr="00A73B84">
        <w:rPr>
          <w:rFonts w:ascii="Times New Roman" w:eastAsia="TimesNewRomanPSMT" w:hAnsi="Times New Roman"/>
        </w:rPr>
        <w:t>.</w:t>
      </w:r>
    </w:p>
    <w:p w14:paraId="525050BE" w14:textId="15BA74F2" w:rsidR="004543CF" w:rsidRPr="00A73B84" w:rsidRDefault="004543CF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12</w:t>
      </w:r>
      <w:r w:rsidR="00F67DBA" w:rsidRPr="00A73B84">
        <w:rPr>
          <w:b/>
          <w:bCs/>
          <w:sz w:val="22"/>
          <w:szCs w:val="22"/>
        </w:rPr>
        <w:t>8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terenu oznaczonego na rysunku planu symbolem </w:t>
      </w:r>
      <w:r w:rsidRPr="00A73B84">
        <w:rPr>
          <w:b/>
          <w:sz w:val="22"/>
          <w:szCs w:val="22"/>
        </w:rPr>
        <w:t>1KOR</w:t>
      </w:r>
      <w:r w:rsidRPr="00A73B84">
        <w:rPr>
          <w:sz w:val="22"/>
          <w:szCs w:val="22"/>
        </w:rPr>
        <w:t>, ustala się przeznaczenie podstawowe: tereny placu lub rynku.</w:t>
      </w:r>
    </w:p>
    <w:p w14:paraId="6E36657C" w14:textId="77777777" w:rsidR="005D535A" w:rsidRPr="00A73B84" w:rsidRDefault="005D535A" w:rsidP="00B33B73">
      <w:pPr>
        <w:spacing w:before="120" w:line="280" w:lineRule="exact"/>
        <w:ind w:left="0" w:right="-142"/>
        <w:jc w:val="both"/>
        <w:rPr>
          <w:rFonts w:ascii="Times New Roman" w:eastAsia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2. </w:t>
      </w:r>
      <w:r w:rsidRPr="00A73B84">
        <w:rPr>
          <w:rFonts w:ascii="Times New Roman" w:hAnsi="Times New Roman"/>
        </w:rPr>
        <w:t>Na terenie, o którym mowa w ust. 1:</w:t>
      </w:r>
    </w:p>
    <w:p w14:paraId="37E0256E" w14:textId="77777777" w:rsidR="005D535A" w:rsidRPr="00A73B84" w:rsidRDefault="005D535A">
      <w:pPr>
        <w:numPr>
          <w:ilvl w:val="0"/>
          <w:numId w:val="1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ustala się zakaz lokalizacji zabudowy kubaturowej;</w:t>
      </w:r>
    </w:p>
    <w:p w14:paraId="2D08CFA5" w14:textId="5AE93D16" w:rsidR="005D535A" w:rsidRPr="00A73B84" w:rsidRDefault="00E83E13">
      <w:pPr>
        <w:numPr>
          <w:ilvl w:val="0"/>
          <w:numId w:val="1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dopuszcza się realizację zagospodarowania oraz urządzeń i obiektów towarzyszących, zapewniających prawidłowe korzystanie z tego terenu zgodnie z jego przeznaczeniem, w szczególności</w:t>
      </w:r>
      <w:r w:rsidR="005D535A" w:rsidRPr="00A73B84">
        <w:rPr>
          <w:rFonts w:ascii="Times New Roman" w:hAnsi="Times New Roman"/>
        </w:rPr>
        <w:t>:</w:t>
      </w:r>
    </w:p>
    <w:p w14:paraId="4612A8E2" w14:textId="77777777" w:rsidR="005D535A" w:rsidRPr="00A73B84" w:rsidRDefault="005D535A">
      <w:pPr>
        <w:numPr>
          <w:ilvl w:val="1"/>
          <w:numId w:val="153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infrastruktury technicznej,</w:t>
      </w:r>
    </w:p>
    <w:p w14:paraId="54E5CBEE" w14:textId="77777777" w:rsidR="005D535A" w:rsidRPr="00A73B84" w:rsidRDefault="005D535A">
      <w:pPr>
        <w:numPr>
          <w:ilvl w:val="1"/>
          <w:numId w:val="153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dojazdów, dojść, ciągów pieszych</w:t>
      </w:r>
      <w:r w:rsidR="004A6C66" w:rsidRPr="00A73B84">
        <w:rPr>
          <w:rFonts w:ascii="Times New Roman" w:hAnsi="Times New Roman"/>
        </w:rPr>
        <w:t xml:space="preserve"> i ścieżek rowerowych</w:t>
      </w:r>
      <w:r w:rsidRPr="00A73B84">
        <w:rPr>
          <w:rFonts w:ascii="Times New Roman" w:hAnsi="Times New Roman"/>
        </w:rPr>
        <w:t>,</w:t>
      </w:r>
    </w:p>
    <w:p w14:paraId="0ECD3D89" w14:textId="77777777" w:rsidR="004A6C66" w:rsidRPr="00A73B84" w:rsidRDefault="004A6C66">
      <w:pPr>
        <w:numPr>
          <w:ilvl w:val="1"/>
          <w:numId w:val="153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miejsc do parkowania,</w:t>
      </w:r>
    </w:p>
    <w:p w14:paraId="72BE5C9A" w14:textId="707FFAEA" w:rsidR="005D535A" w:rsidRPr="00A73B84" w:rsidRDefault="005D535A">
      <w:pPr>
        <w:numPr>
          <w:ilvl w:val="1"/>
          <w:numId w:val="153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 xml:space="preserve">budowli terenowych takich, jak: podjazdy, </w:t>
      </w:r>
      <w:r w:rsidR="000B1405" w:rsidRPr="00A73B84">
        <w:rPr>
          <w:rFonts w:ascii="Times New Roman" w:hAnsi="Times New Roman"/>
        </w:rPr>
        <w:t xml:space="preserve">schody, pochylnie, rampy, </w:t>
      </w:r>
      <w:r w:rsidRPr="00A73B84">
        <w:rPr>
          <w:rFonts w:ascii="Times New Roman" w:hAnsi="Times New Roman"/>
        </w:rPr>
        <w:t>mury oporowe, itp.</w:t>
      </w:r>
      <w:r w:rsidR="007A739E" w:rsidRPr="00A73B84">
        <w:rPr>
          <w:rFonts w:ascii="Times New Roman" w:hAnsi="Times New Roman"/>
        </w:rPr>
        <w:t>,</w:t>
      </w:r>
    </w:p>
    <w:p w14:paraId="0BF363C1" w14:textId="77777777" w:rsidR="005D535A" w:rsidRPr="00A73B84" w:rsidRDefault="005D535A">
      <w:pPr>
        <w:numPr>
          <w:ilvl w:val="1"/>
          <w:numId w:val="153"/>
        </w:numPr>
        <w:spacing w:line="280" w:lineRule="exact"/>
        <w:ind w:left="1134" w:right="-142" w:hanging="425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zieleni urządzonej,</w:t>
      </w:r>
    </w:p>
    <w:p w14:paraId="1346947E" w14:textId="77777777" w:rsidR="007A739E" w:rsidRPr="00A73B84" w:rsidRDefault="007A739E">
      <w:pPr>
        <w:numPr>
          <w:ilvl w:val="0"/>
          <w:numId w:val="1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należy chronić, w maksymalnym stopniu przywracając historyczną kompozycję urbanistyczną z zastosowaniem tradycyjnych materiałów;</w:t>
      </w:r>
    </w:p>
    <w:p w14:paraId="15BB7427" w14:textId="77777777" w:rsidR="00000852" w:rsidRPr="00A73B84" w:rsidRDefault="005D535A">
      <w:pPr>
        <w:numPr>
          <w:ilvl w:val="0"/>
          <w:numId w:val="1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hAnsi="Times New Roman"/>
        </w:rPr>
        <w:t>minimalny udział</w:t>
      </w:r>
      <w:r w:rsidRPr="00A73B84">
        <w:rPr>
          <w:rFonts w:ascii="Times New Roman" w:eastAsia="Times New Roman" w:hAnsi="Times New Roman"/>
          <w:bCs/>
          <w:lang w:eastAsia="pl-PL"/>
        </w:rPr>
        <w:t xml:space="preserve"> powierzchni biologicznie czynnej</w:t>
      </w:r>
      <w:r w:rsidRPr="00A73B84">
        <w:rPr>
          <w:rFonts w:ascii="Times New Roman" w:eastAsia="Times New Roman" w:hAnsi="Times New Roman"/>
          <w:lang w:eastAsia="pl-PL"/>
        </w:rPr>
        <w:t xml:space="preserve"> – </w:t>
      </w:r>
      <w:r w:rsidR="007A739E" w:rsidRPr="00A73B84">
        <w:rPr>
          <w:rFonts w:ascii="Times New Roman" w:eastAsia="Times New Roman" w:hAnsi="Times New Roman"/>
          <w:lang w:eastAsia="pl-PL"/>
        </w:rPr>
        <w:t>1</w:t>
      </w:r>
      <w:r w:rsidRPr="00A73B84">
        <w:rPr>
          <w:rFonts w:ascii="Times New Roman" w:eastAsia="Times New Roman" w:hAnsi="Times New Roman"/>
          <w:lang w:eastAsia="pl-PL"/>
        </w:rPr>
        <w:t>0%</w:t>
      </w:r>
      <w:r w:rsidR="00000852" w:rsidRPr="00A73B84">
        <w:rPr>
          <w:rFonts w:ascii="Times New Roman" w:eastAsia="Times New Roman" w:hAnsi="Times New Roman"/>
          <w:lang w:eastAsia="pl-PL"/>
        </w:rPr>
        <w:t>;</w:t>
      </w:r>
    </w:p>
    <w:p w14:paraId="5363AF7E" w14:textId="6522A220" w:rsidR="005D535A" w:rsidRPr="00A73B84" w:rsidRDefault="00000852">
      <w:pPr>
        <w:numPr>
          <w:ilvl w:val="0"/>
          <w:numId w:val="152"/>
        </w:numPr>
        <w:spacing w:line="280" w:lineRule="exact"/>
        <w:ind w:left="709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 New Roman" w:hAnsi="Times New Roman"/>
          <w:lang w:eastAsia="pl-PL"/>
        </w:rPr>
        <w:t xml:space="preserve">w przypadku realizacji miejsc postojowych </w:t>
      </w:r>
      <w:r w:rsidR="008A0F59" w:rsidRPr="00A73B84">
        <w:rPr>
          <w:rFonts w:ascii="Times New Roman" w:eastAsia="Times New Roman" w:hAnsi="Times New Roman"/>
          <w:lang w:eastAsia="pl-PL"/>
        </w:rPr>
        <w:t xml:space="preserve">- </w:t>
      </w:r>
      <w:r w:rsidRPr="00A73B84">
        <w:rPr>
          <w:rFonts w:ascii="Times New Roman" w:eastAsia="TimesNewRomanPSMT" w:hAnsi="Times New Roman"/>
        </w:rPr>
        <w:t xml:space="preserve">na </w:t>
      </w:r>
      <w:r w:rsidR="008A0F59" w:rsidRPr="00A73B84">
        <w:rPr>
          <w:rFonts w:ascii="Times New Roman" w:eastAsia="TimesNewRomanPSMT" w:hAnsi="Times New Roman"/>
        </w:rPr>
        <w:t xml:space="preserve">każde </w:t>
      </w:r>
      <w:r w:rsidRPr="00A73B84">
        <w:rPr>
          <w:rFonts w:ascii="Times New Roman" w:eastAsia="TimesNewRomanPSMT" w:hAnsi="Times New Roman"/>
        </w:rPr>
        <w:t xml:space="preserve">5 miejsc </w:t>
      </w:r>
      <w:r w:rsidR="008A0F59" w:rsidRPr="00A73B84">
        <w:rPr>
          <w:rFonts w:ascii="Times New Roman" w:eastAsia="Times New Roman" w:hAnsi="Times New Roman"/>
          <w:lang w:eastAsia="pl-PL"/>
        </w:rPr>
        <w:t>postojo</w:t>
      </w:r>
      <w:r w:rsidRPr="00A73B84">
        <w:rPr>
          <w:rFonts w:ascii="Times New Roman" w:eastAsia="TimesNewRomanPSMT" w:hAnsi="Times New Roman"/>
        </w:rPr>
        <w:t>wych należy przewidzieć 1 </w:t>
      </w:r>
      <w:r w:rsidRPr="00A73B84">
        <w:rPr>
          <w:rFonts w:ascii="Times New Roman" w:hAnsi="Times New Roman"/>
        </w:rPr>
        <w:t>miejsce postojowe dla pojazdów zaopatrzonych w kartę parkingową</w:t>
      </w:r>
      <w:r w:rsidR="005D535A" w:rsidRPr="00A73B84">
        <w:rPr>
          <w:rFonts w:ascii="Times New Roman" w:eastAsia="Times New Roman" w:hAnsi="Times New Roman"/>
          <w:lang w:eastAsia="pl-PL"/>
        </w:rPr>
        <w:t>.</w:t>
      </w:r>
    </w:p>
    <w:p w14:paraId="06855A2A" w14:textId="0BF67B62" w:rsidR="001A005C" w:rsidRPr="00A73B84" w:rsidRDefault="001A005C" w:rsidP="001A005C">
      <w:pPr>
        <w:spacing w:before="120" w:line="280" w:lineRule="exact"/>
        <w:ind w:left="0" w:right="-142"/>
        <w:jc w:val="both"/>
        <w:rPr>
          <w:rFonts w:ascii="Times New Roman" w:hAnsi="Times New Roman"/>
          <w:lang w:eastAsia="pl-PL"/>
        </w:rPr>
      </w:pPr>
      <w:r w:rsidRPr="00A73B84">
        <w:rPr>
          <w:rFonts w:ascii="Times New Roman" w:eastAsia="TimesNewRomanPSMT" w:hAnsi="Times New Roman"/>
        </w:rPr>
        <w:t>3. T</w:t>
      </w:r>
      <w:r w:rsidRPr="00A73B84">
        <w:rPr>
          <w:rFonts w:ascii="Times New Roman" w:eastAsia="TimesNewRomanPSMT" w:hAnsi="Times New Roman"/>
          <w:lang w:eastAsia="pl-PL"/>
        </w:rPr>
        <w:t>eren</w:t>
      </w:r>
      <w:r w:rsidRPr="00A73B84">
        <w:rPr>
          <w:rFonts w:ascii="Times New Roman" w:eastAsia="TimesNewRomanPSMT" w:hAnsi="Times New Roman"/>
        </w:rPr>
        <w:t xml:space="preserve"> </w:t>
      </w:r>
      <w:r w:rsidRPr="00A73B84">
        <w:rPr>
          <w:rFonts w:ascii="Times New Roman" w:hAnsi="Times New Roman"/>
        </w:rPr>
        <w:t xml:space="preserve">o którym mowa w ust 1, </w:t>
      </w:r>
      <w:r w:rsidRPr="00A73B84">
        <w:rPr>
          <w:rFonts w:ascii="Times New Roman" w:eastAsia="TimesNewRomanPSMT" w:hAnsi="Times New Roman"/>
          <w:lang w:eastAsia="pl-PL"/>
        </w:rPr>
        <w:t>objęt</w:t>
      </w:r>
      <w:r w:rsidRPr="00A73B84">
        <w:rPr>
          <w:rFonts w:ascii="Times New Roman" w:eastAsia="TimesNewRomanPSMT" w:hAnsi="Times New Roman"/>
        </w:rPr>
        <w:t>y</w:t>
      </w:r>
      <w:r w:rsidRPr="00A73B84">
        <w:rPr>
          <w:rFonts w:ascii="Times New Roman" w:eastAsia="TimesNewRomanPSMT" w:hAnsi="Times New Roman"/>
          <w:lang w:eastAsia="pl-PL"/>
        </w:rPr>
        <w:t xml:space="preserve"> </w:t>
      </w:r>
      <w:r w:rsidRPr="00A73B84">
        <w:rPr>
          <w:rFonts w:ascii="Times New Roman" w:eastAsia="TimesNewRomanPSMT" w:hAnsi="Times New Roman"/>
        </w:rPr>
        <w:t xml:space="preserve">jest </w:t>
      </w:r>
      <w:r w:rsidRPr="00A73B84">
        <w:rPr>
          <w:rFonts w:ascii="Times New Roman" w:eastAsia="TimesNewRomanPSMT" w:hAnsi="Times New Roman"/>
          <w:lang w:eastAsia="pl-PL"/>
        </w:rPr>
        <w:t xml:space="preserve">ochroną konserwatorską i obowiązują zapisy §8 </w:t>
      </w:r>
      <w:r w:rsidRPr="00A73B84">
        <w:rPr>
          <w:rFonts w:ascii="Times New Roman" w:eastAsia="TimesNewRomanPSMT" w:hAnsi="Times New Roman"/>
        </w:rPr>
        <w:t>ust.</w:t>
      </w:r>
      <w:r w:rsidRPr="00A73B84">
        <w:rPr>
          <w:rFonts w:ascii="Times New Roman" w:eastAsia="TimesNewRomanPSMT" w:hAnsi="Times New Roman"/>
          <w:lang w:eastAsia="pl-PL"/>
        </w:rPr>
        <w:t> </w:t>
      </w:r>
      <w:r w:rsidRPr="00A73B84">
        <w:rPr>
          <w:rFonts w:ascii="Times New Roman" w:eastAsia="TimesNewRomanPSMT" w:hAnsi="Times New Roman"/>
        </w:rPr>
        <w:t>9 i 11.</w:t>
      </w:r>
    </w:p>
    <w:p w14:paraId="32505EE0" w14:textId="06479E18" w:rsidR="009B7E74" w:rsidRPr="00A73B84" w:rsidRDefault="009B7E74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12</w:t>
      </w:r>
      <w:r w:rsidR="00F67DBA" w:rsidRPr="00A73B84">
        <w:rPr>
          <w:b/>
          <w:bCs/>
          <w:sz w:val="22"/>
          <w:szCs w:val="22"/>
        </w:rPr>
        <w:t>9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1KDG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2KDG</w:t>
      </w:r>
      <w:r w:rsidRPr="00A73B84">
        <w:rPr>
          <w:sz w:val="22"/>
          <w:szCs w:val="22"/>
        </w:rPr>
        <w:t xml:space="preserve">, ustala się przeznaczenie podstawowe: </w:t>
      </w:r>
      <w:r w:rsidRPr="00A73B84">
        <w:rPr>
          <w:rStyle w:val="FontStyle20"/>
          <w:b w:val="0"/>
          <w:sz w:val="22"/>
          <w:szCs w:val="22"/>
        </w:rPr>
        <w:t xml:space="preserve">tereny </w:t>
      </w:r>
      <w:r w:rsidRPr="00A73B84">
        <w:rPr>
          <w:sz w:val="22"/>
          <w:szCs w:val="22"/>
        </w:rPr>
        <w:t>drogi główne</w:t>
      </w:r>
      <w:r w:rsidR="003613FB" w:rsidRPr="00A73B84">
        <w:rPr>
          <w:sz w:val="22"/>
          <w:szCs w:val="22"/>
        </w:rPr>
        <w:t>j</w:t>
      </w:r>
      <w:r w:rsidRPr="00A73B84">
        <w:rPr>
          <w:sz w:val="22"/>
          <w:szCs w:val="22"/>
        </w:rPr>
        <w:t>.</w:t>
      </w:r>
    </w:p>
    <w:p w14:paraId="505472A5" w14:textId="77777777" w:rsidR="009B7E74" w:rsidRPr="00A73B84" w:rsidRDefault="009B7E74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rFonts w:eastAsia="TimesNewRomanPSMT"/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2. Dla terenów, o których mowa w ust. 1, ustala się:</w:t>
      </w:r>
    </w:p>
    <w:p w14:paraId="52BEF16B" w14:textId="77777777" w:rsidR="009B7E74" w:rsidRPr="00A73B84" w:rsidRDefault="009B7E74">
      <w:pPr>
        <w:pStyle w:val="Teksttreci1"/>
        <w:numPr>
          <w:ilvl w:val="2"/>
          <w:numId w:val="7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zagospodarowanie terenu, zgodnie z przepisami odrębnymi;</w:t>
      </w:r>
    </w:p>
    <w:p w14:paraId="024068AC" w14:textId="77777777" w:rsidR="009B7E74" w:rsidRPr="00A73B84" w:rsidRDefault="009B7E74">
      <w:pPr>
        <w:pStyle w:val="Teksttreci1"/>
        <w:numPr>
          <w:ilvl w:val="2"/>
          <w:numId w:val="77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ustala się szerokość dróg w liniach rozgraniczających, zgodnie z rysunkiem planu.</w:t>
      </w:r>
    </w:p>
    <w:p w14:paraId="7BFC36F1" w14:textId="184DF888" w:rsidR="009B7E74" w:rsidRPr="00A73B84" w:rsidRDefault="009B7E74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F67DBA" w:rsidRPr="00A73B84">
        <w:rPr>
          <w:b/>
          <w:bCs/>
          <w:sz w:val="22"/>
          <w:szCs w:val="22"/>
        </w:rPr>
        <w:t>30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1KDZ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2KDZ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3KDZ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4KDZ</w:t>
      </w:r>
      <w:r w:rsidRPr="00A73B84">
        <w:rPr>
          <w:sz w:val="22"/>
          <w:szCs w:val="22"/>
        </w:rPr>
        <w:t xml:space="preserve">, ustala się przeznaczenie podstawowe: </w:t>
      </w:r>
      <w:r w:rsidRPr="00A73B84">
        <w:rPr>
          <w:rStyle w:val="FontStyle20"/>
          <w:b w:val="0"/>
          <w:sz w:val="22"/>
          <w:szCs w:val="22"/>
        </w:rPr>
        <w:t xml:space="preserve">tereny </w:t>
      </w:r>
      <w:r w:rsidRPr="00A73B84">
        <w:rPr>
          <w:sz w:val="22"/>
          <w:szCs w:val="22"/>
        </w:rPr>
        <w:t>drogi zbiorcze</w:t>
      </w:r>
      <w:r w:rsidR="003613FB" w:rsidRPr="00A73B84">
        <w:rPr>
          <w:sz w:val="22"/>
          <w:szCs w:val="22"/>
        </w:rPr>
        <w:t>j</w:t>
      </w:r>
      <w:r w:rsidRPr="00A73B84">
        <w:rPr>
          <w:sz w:val="22"/>
          <w:szCs w:val="22"/>
        </w:rPr>
        <w:t>.</w:t>
      </w:r>
    </w:p>
    <w:p w14:paraId="15D4BF0E" w14:textId="77777777" w:rsidR="009B7E74" w:rsidRPr="00A73B84" w:rsidRDefault="009B7E74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rFonts w:eastAsia="TimesNewRomanPSMT"/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2. Dla terenów, o których mowa w ust. 1, ustala się:</w:t>
      </w:r>
    </w:p>
    <w:p w14:paraId="1DB23E1A" w14:textId="77777777" w:rsidR="009B7E74" w:rsidRPr="00A73B84" w:rsidRDefault="009B7E74">
      <w:pPr>
        <w:pStyle w:val="Teksttreci1"/>
        <w:numPr>
          <w:ilvl w:val="2"/>
          <w:numId w:val="6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zagospodarowanie terenu, zgodnie z przepisami odrębnymi;</w:t>
      </w:r>
    </w:p>
    <w:p w14:paraId="5A051FE5" w14:textId="77777777" w:rsidR="009B7E74" w:rsidRPr="00A73B84" w:rsidRDefault="009B7E74">
      <w:pPr>
        <w:pStyle w:val="Teksttreci1"/>
        <w:numPr>
          <w:ilvl w:val="2"/>
          <w:numId w:val="60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ustala się szerokość dróg w liniach rozgraniczających, zgodnie z rysunkiem planu.</w:t>
      </w:r>
    </w:p>
    <w:p w14:paraId="11A573BA" w14:textId="0E0759EE" w:rsidR="00A70260" w:rsidRPr="00A73B84" w:rsidRDefault="00A70260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974ECF" w:rsidRPr="00A73B84">
        <w:rPr>
          <w:b/>
          <w:bCs/>
          <w:sz w:val="22"/>
          <w:szCs w:val="22"/>
        </w:rPr>
        <w:t>3</w:t>
      </w:r>
      <w:r w:rsidR="00F67DBA" w:rsidRPr="00A73B84">
        <w:rPr>
          <w:b/>
          <w:bCs/>
          <w:sz w:val="22"/>
          <w:szCs w:val="22"/>
        </w:rPr>
        <w:t>1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3KDL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4KDL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5KDL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6KDL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7KDL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8KDL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9KDL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10KDL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11KDL</w:t>
      </w:r>
      <w:r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12KDL</w:t>
      </w:r>
      <w:r w:rsidR="008634F2"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 xml:space="preserve">ustala się przeznaczenie podstawowe: </w:t>
      </w:r>
      <w:r w:rsidRPr="00A73B84">
        <w:rPr>
          <w:rStyle w:val="FontStyle20"/>
          <w:b w:val="0"/>
          <w:sz w:val="22"/>
          <w:szCs w:val="22"/>
        </w:rPr>
        <w:t xml:space="preserve">tereny </w:t>
      </w:r>
      <w:r w:rsidRPr="00A73B84">
        <w:rPr>
          <w:sz w:val="22"/>
          <w:szCs w:val="22"/>
        </w:rPr>
        <w:t>drogi lokalne</w:t>
      </w:r>
      <w:r w:rsidR="003613FB" w:rsidRPr="00A73B84">
        <w:rPr>
          <w:sz w:val="22"/>
          <w:szCs w:val="22"/>
        </w:rPr>
        <w:t>j</w:t>
      </w:r>
      <w:r w:rsidRPr="00A73B84">
        <w:rPr>
          <w:sz w:val="22"/>
          <w:szCs w:val="22"/>
        </w:rPr>
        <w:t>.</w:t>
      </w:r>
    </w:p>
    <w:p w14:paraId="135570C1" w14:textId="77777777" w:rsidR="00A70260" w:rsidRPr="00A73B84" w:rsidRDefault="00A70260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rFonts w:eastAsia="TimesNewRomanPSMT"/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2. Dla terenów, o których mowa w ust. 1, ustala się:</w:t>
      </w:r>
    </w:p>
    <w:p w14:paraId="4FD348D8" w14:textId="77777777" w:rsidR="00A70260" w:rsidRPr="00A73B84" w:rsidRDefault="00A70260">
      <w:pPr>
        <w:pStyle w:val="Teksttreci1"/>
        <w:numPr>
          <w:ilvl w:val="2"/>
          <w:numId w:val="7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zagospodarowanie terenu, zgodnie z przepisami odrębnymi;</w:t>
      </w:r>
    </w:p>
    <w:p w14:paraId="779E712A" w14:textId="77777777" w:rsidR="00A70260" w:rsidRPr="00A73B84" w:rsidRDefault="00A70260">
      <w:pPr>
        <w:pStyle w:val="Teksttreci1"/>
        <w:numPr>
          <w:ilvl w:val="2"/>
          <w:numId w:val="78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ustala się szerokość dróg w liniach rozgraniczających, zgodnie z rysunkiem planu.</w:t>
      </w:r>
    </w:p>
    <w:p w14:paraId="14684B47" w14:textId="01FBFF01" w:rsidR="00A70260" w:rsidRPr="00A73B84" w:rsidRDefault="00A70260" w:rsidP="00B33B73">
      <w:pPr>
        <w:pStyle w:val="Teksttreci1"/>
        <w:shd w:val="clear" w:color="auto" w:fill="auto"/>
        <w:spacing w:before="240" w:after="0" w:line="280" w:lineRule="exact"/>
        <w:ind w:right="-142" w:firstLine="0"/>
        <w:jc w:val="both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4B091F" w:rsidRPr="00A73B84">
        <w:rPr>
          <w:b/>
          <w:bCs/>
          <w:sz w:val="22"/>
          <w:szCs w:val="22"/>
        </w:rPr>
        <w:t>3</w:t>
      </w:r>
      <w:r w:rsidR="00F67DBA" w:rsidRPr="00A73B84">
        <w:rPr>
          <w:b/>
          <w:bCs/>
          <w:sz w:val="22"/>
          <w:szCs w:val="22"/>
        </w:rPr>
        <w:t>2</w:t>
      </w:r>
      <w:r w:rsidRPr="00A73B84">
        <w:rPr>
          <w:b/>
          <w:bCs/>
          <w:sz w:val="22"/>
          <w:szCs w:val="22"/>
        </w:rPr>
        <w:t>. </w:t>
      </w:r>
      <w:r w:rsidRPr="00A73B84">
        <w:rPr>
          <w:sz w:val="22"/>
          <w:szCs w:val="22"/>
        </w:rPr>
        <w:t>1. Dla terenów oznaczonych na rysunku planu symbolami</w:t>
      </w:r>
      <w:r w:rsidR="009B7E74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</w:t>
      </w:r>
      <w:r w:rsidRPr="00A73B84">
        <w:rPr>
          <w:b/>
          <w:sz w:val="22"/>
          <w:szCs w:val="22"/>
        </w:rPr>
        <w:t>1KDD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2KDD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3KDD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4KDD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5KDD</w:t>
      </w:r>
      <w:r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6KDD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7KDD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8KDD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9KDD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10KDD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11KDD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12KDD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13KDD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14KDD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15KDD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16KDD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17KDD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18KDD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19KDD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20KDD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21KDD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22KDD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23KDD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24KDD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25KDD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26KDD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27KDD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28KDD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lastRenderedPageBreak/>
        <w:t>29KDD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30KDD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31KDD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32KDD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33KDD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34KDD</w:t>
      </w:r>
      <w:r w:rsidR="009B7E74" w:rsidRPr="00A73B84">
        <w:rPr>
          <w:sz w:val="22"/>
          <w:szCs w:val="22"/>
        </w:rPr>
        <w:t xml:space="preserve">, </w:t>
      </w:r>
      <w:r w:rsidR="009B7E74" w:rsidRPr="00A73B84">
        <w:rPr>
          <w:b/>
          <w:sz w:val="22"/>
          <w:szCs w:val="22"/>
        </w:rPr>
        <w:t>35KDD</w:t>
      </w:r>
      <w:r w:rsidR="009B7E74" w:rsidRPr="00A73B84">
        <w:rPr>
          <w:sz w:val="22"/>
          <w:szCs w:val="22"/>
        </w:rPr>
        <w:t xml:space="preserve">, </w:t>
      </w:r>
      <w:r w:rsidR="00A95F68" w:rsidRPr="00A73B84">
        <w:rPr>
          <w:b/>
          <w:sz w:val="22"/>
          <w:szCs w:val="22"/>
        </w:rPr>
        <w:t>36KDD</w:t>
      </w:r>
      <w:r w:rsidR="00A95F68" w:rsidRPr="00A73B84">
        <w:rPr>
          <w:sz w:val="22"/>
          <w:szCs w:val="22"/>
        </w:rPr>
        <w:t>,</w:t>
      </w:r>
      <w:r w:rsidR="00A95F68" w:rsidRPr="00A73B84">
        <w:rPr>
          <w:b/>
          <w:sz w:val="22"/>
          <w:szCs w:val="22"/>
        </w:rPr>
        <w:t xml:space="preserve"> 37KDD</w:t>
      </w:r>
      <w:r w:rsidR="00A95F68" w:rsidRPr="00A73B84">
        <w:rPr>
          <w:sz w:val="22"/>
          <w:szCs w:val="22"/>
        </w:rPr>
        <w:t>,</w:t>
      </w:r>
      <w:r w:rsidR="009B7E74" w:rsidRPr="00A73B84">
        <w:rPr>
          <w:sz w:val="22"/>
          <w:szCs w:val="22"/>
        </w:rPr>
        <w:t xml:space="preserve"> </w:t>
      </w:r>
      <w:r w:rsidRPr="00A73B84">
        <w:rPr>
          <w:sz w:val="22"/>
          <w:szCs w:val="22"/>
        </w:rPr>
        <w:t xml:space="preserve">ustala się przeznaczenie podstawowe: </w:t>
      </w:r>
      <w:r w:rsidRPr="00A73B84">
        <w:rPr>
          <w:rStyle w:val="FontStyle20"/>
          <w:b w:val="0"/>
          <w:sz w:val="22"/>
          <w:szCs w:val="22"/>
        </w:rPr>
        <w:t xml:space="preserve">tereny </w:t>
      </w:r>
      <w:r w:rsidRPr="00A73B84">
        <w:rPr>
          <w:sz w:val="22"/>
          <w:szCs w:val="22"/>
        </w:rPr>
        <w:t>drogi dojazdowe</w:t>
      </w:r>
      <w:r w:rsidR="003613FB" w:rsidRPr="00A73B84">
        <w:rPr>
          <w:sz w:val="22"/>
          <w:szCs w:val="22"/>
        </w:rPr>
        <w:t>j</w:t>
      </w:r>
      <w:r w:rsidRPr="00A73B84">
        <w:rPr>
          <w:sz w:val="22"/>
          <w:szCs w:val="22"/>
        </w:rPr>
        <w:t>.</w:t>
      </w:r>
    </w:p>
    <w:p w14:paraId="001C8F61" w14:textId="77777777" w:rsidR="00A70260" w:rsidRPr="00A73B84" w:rsidRDefault="00A70260" w:rsidP="00B33B73">
      <w:pPr>
        <w:pStyle w:val="Teksttreci1"/>
        <w:shd w:val="clear" w:color="auto" w:fill="auto"/>
        <w:spacing w:before="120" w:after="0" w:line="280" w:lineRule="exact"/>
        <w:ind w:right="-142" w:firstLine="0"/>
        <w:jc w:val="both"/>
        <w:rPr>
          <w:rFonts w:eastAsia="TimesNewRomanPSMT"/>
          <w:sz w:val="22"/>
          <w:szCs w:val="22"/>
        </w:rPr>
      </w:pPr>
      <w:r w:rsidRPr="00A73B84">
        <w:rPr>
          <w:rFonts w:eastAsia="TimesNewRomanPSMT"/>
          <w:sz w:val="22"/>
          <w:szCs w:val="22"/>
        </w:rPr>
        <w:t>2. Dla terenów, o których mowa w ust. 1, ustala się:</w:t>
      </w:r>
    </w:p>
    <w:p w14:paraId="62B532A2" w14:textId="77777777" w:rsidR="00A70260" w:rsidRPr="00A73B84" w:rsidRDefault="00A70260">
      <w:pPr>
        <w:pStyle w:val="Teksttreci1"/>
        <w:numPr>
          <w:ilvl w:val="2"/>
          <w:numId w:val="5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zagospodarowanie terenu, zgodnie z przepisami odrębnymi;</w:t>
      </w:r>
    </w:p>
    <w:p w14:paraId="5C646C1C" w14:textId="77777777" w:rsidR="00A70260" w:rsidRPr="00A73B84" w:rsidRDefault="00A70260">
      <w:pPr>
        <w:pStyle w:val="Teksttreci1"/>
        <w:numPr>
          <w:ilvl w:val="2"/>
          <w:numId w:val="51"/>
        </w:numPr>
        <w:shd w:val="clear" w:color="auto" w:fill="auto"/>
        <w:tabs>
          <w:tab w:val="left" w:pos="709"/>
        </w:tabs>
        <w:spacing w:before="0" w:after="0" w:line="280" w:lineRule="exact"/>
        <w:ind w:left="709" w:right="-142" w:hanging="425"/>
        <w:jc w:val="both"/>
        <w:rPr>
          <w:rFonts w:eastAsia="TimesNewRomanPSMT"/>
          <w:sz w:val="22"/>
          <w:szCs w:val="22"/>
        </w:rPr>
      </w:pPr>
      <w:r w:rsidRPr="00A73B84">
        <w:rPr>
          <w:sz w:val="22"/>
          <w:szCs w:val="22"/>
        </w:rPr>
        <w:t>ustala się szerokość dróg w liniach rozgraniczających, zgodnie z rysunkiem planu.</w:t>
      </w:r>
    </w:p>
    <w:p w14:paraId="3EB82735" w14:textId="20B9A30F" w:rsidR="002456C2" w:rsidRPr="00A73B84" w:rsidRDefault="002456C2" w:rsidP="002456C2">
      <w:pPr>
        <w:pStyle w:val="Teksttreci1"/>
        <w:shd w:val="clear" w:color="auto" w:fill="auto"/>
        <w:tabs>
          <w:tab w:val="left" w:pos="709"/>
        </w:tabs>
        <w:spacing w:before="120" w:after="0" w:line="280" w:lineRule="exact"/>
        <w:ind w:right="-142" w:firstLine="0"/>
        <w:jc w:val="both"/>
        <w:rPr>
          <w:rFonts w:eastAsia="TimesNewRomanPSMT"/>
          <w:sz w:val="22"/>
          <w:szCs w:val="22"/>
          <w:highlight w:val="yellow"/>
        </w:rPr>
      </w:pPr>
      <w:r w:rsidRPr="00A73B84">
        <w:rPr>
          <w:rFonts w:eastAsia="TimesNewRomanPSMT"/>
        </w:rPr>
        <w:t>3. </w:t>
      </w:r>
      <w:r w:rsidRPr="00A73B84">
        <w:rPr>
          <w:rFonts w:eastAsia="TimesNewRomanPSMT"/>
          <w:sz w:val="22"/>
          <w:szCs w:val="22"/>
        </w:rPr>
        <w:t>T</w:t>
      </w:r>
      <w:r w:rsidRPr="00A73B84">
        <w:rPr>
          <w:rFonts w:eastAsia="TimesNewRomanPSMT"/>
          <w:sz w:val="22"/>
          <w:szCs w:val="22"/>
          <w:lang w:eastAsia="pl-PL"/>
        </w:rPr>
        <w:t>eren</w:t>
      </w:r>
      <w:r w:rsidRPr="00A73B84">
        <w:rPr>
          <w:rFonts w:eastAsia="TimesNewRomanPSMT"/>
        </w:rPr>
        <w:t xml:space="preserve"> oznaczony symbolem 4KDD</w:t>
      </w:r>
      <w:r w:rsidRPr="00A73B84">
        <w:rPr>
          <w:rFonts w:eastAsia="TimesNewRomanPSMT"/>
          <w:sz w:val="22"/>
          <w:szCs w:val="22"/>
          <w:lang w:eastAsia="pl-PL"/>
        </w:rPr>
        <w:t xml:space="preserve"> objęt</w:t>
      </w:r>
      <w:r w:rsidRPr="00A73B84">
        <w:rPr>
          <w:rFonts w:eastAsia="TimesNewRomanPSMT"/>
        </w:rPr>
        <w:t>y</w:t>
      </w:r>
      <w:r w:rsidRPr="00A73B84">
        <w:rPr>
          <w:rFonts w:eastAsia="TimesNewRomanPSMT"/>
          <w:sz w:val="22"/>
          <w:szCs w:val="22"/>
          <w:lang w:eastAsia="pl-PL"/>
        </w:rPr>
        <w:t xml:space="preserve"> </w:t>
      </w:r>
      <w:r w:rsidRPr="00A73B84">
        <w:rPr>
          <w:rFonts w:eastAsia="TimesNewRomanPSMT"/>
        </w:rPr>
        <w:t>jest</w:t>
      </w:r>
      <w:r w:rsidRPr="00A73B84">
        <w:rPr>
          <w:rFonts w:eastAsia="TimesNewRomanPSMT"/>
          <w:sz w:val="22"/>
          <w:szCs w:val="22"/>
        </w:rPr>
        <w:t xml:space="preserve"> </w:t>
      </w:r>
      <w:r w:rsidRPr="00A73B84">
        <w:rPr>
          <w:rFonts w:eastAsia="TimesNewRomanPSMT"/>
          <w:sz w:val="22"/>
          <w:szCs w:val="22"/>
          <w:lang w:eastAsia="pl-PL"/>
        </w:rPr>
        <w:t xml:space="preserve">ochroną konserwatorską i obowiązują zapisy §8 </w:t>
      </w:r>
      <w:r w:rsidRPr="00A73B84">
        <w:rPr>
          <w:rFonts w:eastAsia="TimesNewRomanPSMT"/>
          <w:sz w:val="22"/>
          <w:szCs w:val="22"/>
        </w:rPr>
        <w:t>ust.</w:t>
      </w:r>
      <w:r w:rsidRPr="00A73B84">
        <w:rPr>
          <w:rFonts w:eastAsia="TimesNewRomanPSMT"/>
          <w:lang w:eastAsia="pl-PL"/>
        </w:rPr>
        <w:t> </w:t>
      </w:r>
      <w:r w:rsidR="000F1ED5" w:rsidRPr="00A73B84">
        <w:rPr>
          <w:rFonts w:eastAsia="TimesNewRomanPSMT"/>
          <w:sz w:val="22"/>
          <w:szCs w:val="22"/>
        </w:rPr>
        <w:t>9</w:t>
      </w:r>
      <w:r w:rsidRPr="00A73B84">
        <w:rPr>
          <w:rFonts w:eastAsia="TimesNewRomanPSMT"/>
        </w:rPr>
        <w:t>.</w:t>
      </w:r>
    </w:p>
    <w:p w14:paraId="13944EAF" w14:textId="309C87C2" w:rsidR="00A70260" w:rsidRPr="00A73B84" w:rsidRDefault="00A70260" w:rsidP="00B33B73">
      <w:pPr>
        <w:pStyle w:val="Teksttreci0"/>
        <w:shd w:val="clear" w:color="auto" w:fill="auto"/>
        <w:spacing w:after="0" w:line="280" w:lineRule="exact"/>
        <w:ind w:right="-142" w:firstLine="0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</w:t>
      </w:r>
      <w:r w:rsidR="004B091F" w:rsidRPr="00A73B84">
        <w:rPr>
          <w:b/>
          <w:bCs/>
          <w:sz w:val="22"/>
          <w:szCs w:val="22"/>
        </w:rPr>
        <w:t>3</w:t>
      </w:r>
      <w:r w:rsidR="00F67DBA" w:rsidRPr="00A73B84">
        <w:rPr>
          <w:b/>
          <w:bCs/>
          <w:sz w:val="22"/>
          <w:szCs w:val="22"/>
        </w:rPr>
        <w:t>3</w:t>
      </w:r>
      <w:r w:rsidRPr="00A73B84">
        <w:rPr>
          <w:bCs/>
          <w:sz w:val="22"/>
          <w:szCs w:val="22"/>
        </w:rPr>
        <w:t>.</w:t>
      </w:r>
      <w:r w:rsidRPr="00A73B84">
        <w:rPr>
          <w:b/>
          <w:bCs/>
          <w:sz w:val="22"/>
          <w:szCs w:val="22"/>
        </w:rPr>
        <w:t>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3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4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5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6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7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8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9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10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</w:t>
      </w:r>
      <w:r w:rsidR="007B1E1D" w:rsidRPr="00A73B84">
        <w:rPr>
          <w:b/>
          <w:sz w:val="22"/>
          <w:szCs w:val="22"/>
        </w:rPr>
        <w:t>1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1</w:t>
      </w:r>
      <w:r w:rsidRPr="00A73B84">
        <w:rPr>
          <w:b/>
          <w:sz w:val="22"/>
          <w:szCs w:val="22"/>
        </w:rPr>
        <w:t>2KR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</w:t>
      </w:r>
      <w:r w:rsidR="007B1E1D" w:rsidRPr="00A73B84">
        <w:rPr>
          <w:b/>
          <w:sz w:val="22"/>
          <w:szCs w:val="22"/>
        </w:rPr>
        <w:t>3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14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</w:t>
      </w:r>
      <w:r w:rsidR="007B1E1D" w:rsidRPr="00A73B84">
        <w:rPr>
          <w:b/>
          <w:sz w:val="22"/>
          <w:szCs w:val="22"/>
        </w:rPr>
        <w:t>5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16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</w:t>
      </w:r>
      <w:r w:rsidR="007B1E1D" w:rsidRPr="00A73B84">
        <w:rPr>
          <w:b/>
          <w:sz w:val="22"/>
          <w:szCs w:val="22"/>
        </w:rPr>
        <w:t>7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18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1</w:t>
      </w:r>
      <w:r w:rsidR="007B1E1D" w:rsidRPr="00A73B84">
        <w:rPr>
          <w:b/>
          <w:sz w:val="22"/>
          <w:szCs w:val="22"/>
        </w:rPr>
        <w:t>9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</w:t>
      </w:r>
      <w:r w:rsidR="007B1E1D" w:rsidRPr="00A73B84">
        <w:rPr>
          <w:b/>
          <w:sz w:val="22"/>
          <w:szCs w:val="22"/>
        </w:rPr>
        <w:t>0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2</w:t>
      </w:r>
      <w:r w:rsidRPr="00A73B84">
        <w:rPr>
          <w:b/>
          <w:sz w:val="22"/>
          <w:szCs w:val="22"/>
        </w:rPr>
        <w:t>1KR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</w:t>
      </w:r>
      <w:r w:rsidR="007B1E1D" w:rsidRPr="00A73B84">
        <w:rPr>
          <w:b/>
          <w:sz w:val="22"/>
          <w:szCs w:val="22"/>
        </w:rPr>
        <w:t>2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23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</w:t>
      </w:r>
      <w:r w:rsidR="007B1E1D" w:rsidRPr="00A73B84">
        <w:rPr>
          <w:b/>
          <w:sz w:val="22"/>
          <w:szCs w:val="22"/>
        </w:rPr>
        <w:t>4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25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</w:t>
      </w:r>
      <w:r w:rsidR="007B1E1D" w:rsidRPr="00A73B84">
        <w:rPr>
          <w:b/>
          <w:sz w:val="22"/>
          <w:szCs w:val="22"/>
        </w:rPr>
        <w:t>6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27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</w:t>
      </w:r>
      <w:r w:rsidR="007B1E1D" w:rsidRPr="00A73B84">
        <w:rPr>
          <w:b/>
          <w:sz w:val="22"/>
          <w:szCs w:val="22"/>
        </w:rPr>
        <w:t>8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29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7B1E1D" w:rsidRPr="00A73B84">
        <w:rPr>
          <w:b/>
          <w:sz w:val="22"/>
          <w:szCs w:val="22"/>
        </w:rPr>
        <w:t>30</w:t>
      </w:r>
      <w:r w:rsidRPr="00A73B84">
        <w:rPr>
          <w:b/>
          <w:sz w:val="22"/>
          <w:szCs w:val="22"/>
        </w:rPr>
        <w:t>KR</w:t>
      </w:r>
      <w:r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35KR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36KR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37KR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38KR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39KR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40KR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45KR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46KR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47KR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48KR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49KR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50KR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55KR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56KR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57KR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58KR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59KR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60KR</w:t>
      </w:r>
      <w:r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65KR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66KR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67KR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68KR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69KR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70KR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75KR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76KR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77KR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78KR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79KR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80KR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85KR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86KR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87KR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88KR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89KR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90KR</w:t>
      </w:r>
      <w:r w:rsidR="008634F2" w:rsidRPr="00A73B84">
        <w:rPr>
          <w:sz w:val="22"/>
          <w:szCs w:val="22"/>
        </w:rPr>
        <w:t>,</w:t>
      </w:r>
      <w:r w:rsidR="008634F2" w:rsidRPr="00A73B84">
        <w:rPr>
          <w:b/>
          <w:sz w:val="22"/>
          <w:szCs w:val="22"/>
        </w:rPr>
        <w:t xml:space="preserve"> 91KR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92KR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93KR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94KR</w:t>
      </w:r>
      <w:r w:rsidR="008634F2" w:rsidRPr="00A73B84">
        <w:rPr>
          <w:sz w:val="22"/>
          <w:szCs w:val="22"/>
        </w:rPr>
        <w:t xml:space="preserve">, </w:t>
      </w:r>
      <w:r w:rsidR="008634F2" w:rsidRPr="00A73B84">
        <w:rPr>
          <w:b/>
          <w:sz w:val="22"/>
          <w:szCs w:val="22"/>
        </w:rPr>
        <w:t>95KR</w:t>
      </w:r>
      <w:r w:rsidR="008634F2"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>ustala się przeznaczenie podstawowe</w:t>
      </w:r>
      <w:r w:rsidR="000F3F4F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tereny komunikacji drogowej wewnętrznej.</w:t>
      </w:r>
    </w:p>
    <w:p w14:paraId="3B9B4141" w14:textId="31377EB7" w:rsidR="00A70260" w:rsidRPr="00A73B84" w:rsidRDefault="00A70260" w:rsidP="00B33B73">
      <w:pPr>
        <w:pStyle w:val="Teksttreci0"/>
        <w:shd w:val="clear" w:color="auto" w:fill="auto"/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 Dla terenów, o których mowa w ust. 1, ustala się szerokość w liniach rozgraniczających, zgodnie z rysunkiem planu.</w:t>
      </w:r>
    </w:p>
    <w:p w14:paraId="4E231E7F" w14:textId="77777777" w:rsidR="00A70260" w:rsidRPr="00A73B84" w:rsidRDefault="00A70260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 Na terenach, o których mowa w ust 1, dopuszcza się lokalizację:</w:t>
      </w:r>
    </w:p>
    <w:p w14:paraId="3455DDB5" w14:textId="77777777" w:rsidR="00A70260" w:rsidRPr="00A73B84" w:rsidRDefault="00A70260">
      <w:pPr>
        <w:numPr>
          <w:ilvl w:val="0"/>
          <w:numId w:val="50"/>
        </w:numPr>
        <w:tabs>
          <w:tab w:val="clear" w:pos="1042"/>
          <w:tab w:val="num" w:pos="851"/>
        </w:tabs>
        <w:spacing w:line="280" w:lineRule="exact"/>
        <w:ind w:right="-142" w:hanging="616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5D272DFC" w14:textId="77777777" w:rsidR="00A70260" w:rsidRPr="00A73B84" w:rsidRDefault="00A70260">
      <w:pPr>
        <w:numPr>
          <w:ilvl w:val="0"/>
          <w:numId w:val="50"/>
        </w:numPr>
        <w:tabs>
          <w:tab w:val="clear" w:pos="1042"/>
          <w:tab w:val="num" w:pos="851"/>
        </w:tabs>
        <w:spacing w:line="280" w:lineRule="exact"/>
        <w:ind w:left="1043" w:right="-142" w:hanging="61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miejsc do parkowania;</w:t>
      </w:r>
    </w:p>
    <w:p w14:paraId="431C1675" w14:textId="77777777" w:rsidR="00A70260" w:rsidRPr="00A73B84" w:rsidRDefault="00A70260">
      <w:pPr>
        <w:numPr>
          <w:ilvl w:val="0"/>
          <w:numId w:val="50"/>
        </w:numPr>
        <w:tabs>
          <w:tab w:val="clear" w:pos="1042"/>
          <w:tab w:val="num" w:pos="851"/>
        </w:tabs>
        <w:spacing w:line="280" w:lineRule="exact"/>
        <w:ind w:left="1043" w:right="-142" w:hanging="61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ciągów pieszych i ścieżek rowerowych;</w:t>
      </w:r>
    </w:p>
    <w:p w14:paraId="27964E49" w14:textId="77777777" w:rsidR="00A70260" w:rsidRPr="00A73B84" w:rsidRDefault="00A70260">
      <w:pPr>
        <w:numPr>
          <w:ilvl w:val="0"/>
          <w:numId w:val="50"/>
        </w:numPr>
        <w:tabs>
          <w:tab w:val="clear" w:pos="1042"/>
          <w:tab w:val="num" w:pos="851"/>
        </w:tabs>
        <w:spacing w:line="280" w:lineRule="exact"/>
        <w:ind w:left="1043" w:right="-142" w:hanging="617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4C4620CF" w14:textId="23298FEA" w:rsidR="00A70260" w:rsidRPr="00A73B84" w:rsidRDefault="00A70260" w:rsidP="00B33B73">
      <w:pPr>
        <w:pStyle w:val="Teksttreci0"/>
        <w:shd w:val="clear" w:color="auto" w:fill="auto"/>
        <w:spacing w:after="0" w:line="280" w:lineRule="exact"/>
        <w:ind w:right="-142" w:firstLine="0"/>
        <w:rPr>
          <w:sz w:val="22"/>
          <w:szCs w:val="22"/>
        </w:rPr>
      </w:pPr>
      <w:r w:rsidRPr="00A73B84">
        <w:rPr>
          <w:b/>
          <w:bCs/>
          <w:sz w:val="22"/>
          <w:szCs w:val="22"/>
        </w:rPr>
        <w:t>§ </w:t>
      </w:r>
      <w:r w:rsidR="00C30A48" w:rsidRPr="00A73B84">
        <w:rPr>
          <w:b/>
          <w:bCs/>
          <w:sz w:val="22"/>
          <w:szCs w:val="22"/>
        </w:rPr>
        <w:t>13</w:t>
      </w:r>
      <w:r w:rsidR="00F67DBA" w:rsidRPr="00A73B84">
        <w:rPr>
          <w:b/>
          <w:bCs/>
          <w:sz w:val="22"/>
          <w:szCs w:val="22"/>
        </w:rPr>
        <w:t>4</w:t>
      </w:r>
      <w:r w:rsidRPr="00A73B84">
        <w:rPr>
          <w:bCs/>
          <w:sz w:val="22"/>
          <w:szCs w:val="22"/>
        </w:rPr>
        <w:t>.</w:t>
      </w:r>
      <w:r w:rsidRPr="00A73B84">
        <w:rPr>
          <w:b/>
          <w:bCs/>
          <w:sz w:val="22"/>
          <w:szCs w:val="22"/>
        </w:rPr>
        <w:t> </w:t>
      </w:r>
      <w:r w:rsidRPr="00A73B84">
        <w:rPr>
          <w:sz w:val="22"/>
          <w:szCs w:val="22"/>
        </w:rPr>
        <w:t xml:space="preserve">1. Dla terenów oznaczonych na rysunku planu symbolami </w:t>
      </w:r>
      <w:r w:rsidRPr="00A73B84">
        <w:rPr>
          <w:b/>
          <w:sz w:val="22"/>
          <w:szCs w:val="22"/>
        </w:rPr>
        <w:t>1K</w:t>
      </w:r>
      <w:r w:rsidR="00F23AB0" w:rsidRPr="00A73B84">
        <w:rPr>
          <w:b/>
          <w:sz w:val="22"/>
          <w:szCs w:val="22"/>
        </w:rPr>
        <w:t>P</w:t>
      </w:r>
      <w:r w:rsidRPr="00A73B84">
        <w:rPr>
          <w:sz w:val="22"/>
          <w:szCs w:val="22"/>
        </w:rPr>
        <w:t xml:space="preserve">, </w:t>
      </w:r>
      <w:r w:rsidRPr="00A73B84">
        <w:rPr>
          <w:b/>
          <w:sz w:val="22"/>
          <w:szCs w:val="22"/>
        </w:rPr>
        <w:t>2K</w:t>
      </w:r>
      <w:r w:rsidR="00F23AB0" w:rsidRPr="00A73B84">
        <w:rPr>
          <w:b/>
          <w:sz w:val="22"/>
          <w:szCs w:val="22"/>
        </w:rPr>
        <w:t>P</w:t>
      </w:r>
      <w:r w:rsidRPr="00A73B84">
        <w:rPr>
          <w:sz w:val="22"/>
          <w:szCs w:val="22"/>
        </w:rPr>
        <w:t xml:space="preserve">, </w:t>
      </w:r>
      <w:r w:rsidR="00F23AB0" w:rsidRPr="00A73B84">
        <w:rPr>
          <w:b/>
          <w:sz w:val="22"/>
          <w:szCs w:val="22"/>
        </w:rPr>
        <w:t>3KP</w:t>
      </w:r>
      <w:r w:rsidR="00F23AB0" w:rsidRPr="00A73B84">
        <w:rPr>
          <w:sz w:val="22"/>
          <w:szCs w:val="22"/>
        </w:rPr>
        <w:t xml:space="preserve">, </w:t>
      </w:r>
      <w:r w:rsidR="00F23AB0" w:rsidRPr="00A73B84">
        <w:rPr>
          <w:b/>
          <w:sz w:val="22"/>
          <w:szCs w:val="22"/>
        </w:rPr>
        <w:t>4KP</w:t>
      </w:r>
      <w:r w:rsidR="00F23AB0" w:rsidRPr="00A73B84">
        <w:rPr>
          <w:sz w:val="22"/>
          <w:szCs w:val="22"/>
        </w:rPr>
        <w:t xml:space="preserve">, </w:t>
      </w:r>
      <w:r w:rsidR="00F23AB0" w:rsidRPr="00A73B84">
        <w:rPr>
          <w:b/>
          <w:sz w:val="22"/>
          <w:szCs w:val="22"/>
        </w:rPr>
        <w:t>5KP</w:t>
      </w:r>
      <w:r w:rsidR="00F23AB0" w:rsidRPr="00A73B84">
        <w:rPr>
          <w:sz w:val="22"/>
          <w:szCs w:val="22"/>
        </w:rPr>
        <w:t xml:space="preserve">, </w:t>
      </w:r>
      <w:r w:rsidR="00F23AB0" w:rsidRPr="00A73B84">
        <w:rPr>
          <w:b/>
          <w:sz w:val="22"/>
          <w:szCs w:val="22"/>
        </w:rPr>
        <w:t>6KP</w:t>
      </w:r>
      <w:r w:rsidR="00F23AB0" w:rsidRPr="00A73B84">
        <w:rPr>
          <w:sz w:val="22"/>
          <w:szCs w:val="22"/>
        </w:rPr>
        <w:t xml:space="preserve">, </w:t>
      </w:r>
      <w:r w:rsidRPr="00A73B84">
        <w:rPr>
          <w:sz w:val="22"/>
          <w:szCs w:val="22"/>
        </w:rPr>
        <w:t>ustala się przeznaczenie podstawowe</w:t>
      </w:r>
      <w:r w:rsidR="000F3F4F" w:rsidRPr="00A73B84">
        <w:rPr>
          <w:sz w:val="22"/>
          <w:szCs w:val="22"/>
        </w:rPr>
        <w:t>:</w:t>
      </w:r>
      <w:r w:rsidRPr="00A73B84">
        <w:rPr>
          <w:sz w:val="22"/>
          <w:szCs w:val="22"/>
        </w:rPr>
        <w:t xml:space="preserve"> </w:t>
      </w:r>
      <w:r w:rsidR="008634F2" w:rsidRPr="00A73B84">
        <w:rPr>
          <w:sz w:val="22"/>
          <w:szCs w:val="22"/>
        </w:rPr>
        <w:t>tereny ciągów pieszo-jezdnych</w:t>
      </w:r>
      <w:r w:rsidRPr="00A73B84">
        <w:rPr>
          <w:sz w:val="22"/>
          <w:szCs w:val="22"/>
        </w:rPr>
        <w:t>.</w:t>
      </w:r>
    </w:p>
    <w:p w14:paraId="39657A52" w14:textId="75895965" w:rsidR="00A70260" w:rsidRPr="00A73B84" w:rsidRDefault="00A70260" w:rsidP="00B33B73">
      <w:pPr>
        <w:pStyle w:val="Teksttreci0"/>
        <w:shd w:val="clear" w:color="auto" w:fill="auto"/>
        <w:spacing w:before="120" w:after="0" w:line="280" w:lineRule="exact"/>
        <w:ind w:right="-142" w:firstLine="0"/>
        <w:rPr>
          <w:sz w:val="22"/>
          <w:szCs w:val="22"/>
        </w:rPr>
      </w:pPr>
      <w:r w:rsidRPr="00A73B84">
        <w:rPr>
          <w:sz w:val="22"/>
          <w:szCs w:val="22"/>
        </w:rPr>
        <w:t>2. Dla terenów, o których mowa w ust. 1, ustala się szerokość w liniach rozgraniczających, zgodnie z rysunkiem planu.</w:t>
      </w:r>
    </w:p>
    <w:p w14:paraId="05125C75" w14:textId="77777777" w:rsidR="008634F2" w:rsidRPr="00A73B84" w:rsidRDefault="008634F2" w:rsidP="00B33B73">
      <w:pPr>
        <w:spacing w:before="120" w:line="280" w:lineRule="exact"/>
        <w:ind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3. Na terenach, o których mowa w ust 1, dopuszcza się realizację:</w:t>
      </w:r>
    </w:p>
    <w:p w14:paraId="2C719E9D" w14:textId="77777777" w:rsidR="008634F2" w:rsidRPr="00A73B84" w:rsidRDefault="008634F2">
      <w:pPr>
        <w:numPr>
          <w:ilvl w:val="0"/>
          <w:numId w:val="61"/>
        </w:numPr>
        <w:tabs>
          <w:tab w:val="clear" w:pos="1042"/>
          <w:tab w:val="num" w:pos="851"/>
        </w:tabs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infrastruktury technicznej,</w:t>
      </w:r>
    </w:p>
    <w:p w14:paraId="1DDECA06" w14:textId="77777777" w:rsidR="008634F2" w:rsidRPr="00A73B84" w:rsidRDefault="008634F2">
      <w:pPr>
        <w:numPr>
          <w:ilvl w:val="0"/>
          <w:numId w:val="61"/>
        </w:numPr>
        <w:tabs>
          <w:tab w:val="clear" w:pos="1042"/>
          <w:tab w:val="num" w:pos="851"/>
        </w:tabs>
        <w:spacing w:line="280" w:lineRule="exact"/>
        <w:ind w:left="851" w:right="-142" w:hanging="425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</w:rPr>
        <w:t>zieleni urządzonej.</w:t>
      </w:r>
    </w:p>
    <w:p w14:paraId="06F90B9E" w14:textId="77777777" w:rsidR="004B5E7F" w:rsidRPr="00A73B84" w:rsidRDefault="004B5E7F" w:rsidP="00CD24FB">
      <w:pPr>
        <w:spacing w:before="120" w:line="280" w:lineRule="exact"/>
        <w:ind w:left="0" w:right="-142"/>
        <w:jc w:val="center"/>
        <w:outlineLvl w:val="8"/>
        <w:rPr>
          <w:rFonts w:ascii="Times New Roman" w:eastAsia="Times New Roman" w:hAnsi="Times New Roman"/>
          <w:b/>
          <w:lang w:eastAsia="pl-PL"/>
        </w:rPr>
      </w:pPr>
      <w:r w:rsidRPr="00A73B84">
        <w:rPr>
          <w:rFonts w:ascii="Times New Roman" w:eastAsia="Times New Roman" w:hAnsi="Times New Roman"/>
          <w:b/>
          <w:lang w:eastAsia="pl-PL"/>
        </w:rPr>
        <w:t>Rozdział 1</w:t>
      </w:r>
      <w:r w:rsidR="006B57A8" w:rsidRPr="00A73B84">
        <w:rPr>
          <w:rFonts w:ascii="Times New Roman" w:eastAsia="Times New Roman" w:hAnsi="Times New Roman"/>
          <w:b/>
          <w:lang w:eastAsia="pl-PL"/>
        </w:rPr>
        <w:t>3</w:t>
      </w:r>
      <w:r w:rsidR="008E733F" w:rsidRPr="00A73B84">
        <w:rPr>
          <w:rFonts w:ascii="Times New Roman" w:eastAsia="Times New Roman" w:hAnsi="Times New Roman"/>
          <w:b/>
          <w:lang w:eastAsia="pl-PL"/>
        </w:rPr>
        <w:br/>
      </w:r>
      <w:r w:rsidRPr="00A73B84">
        <w:rPr>
          <w:rFonts w:ascii="Times New Roman" w:eastAsia="Times New Roman" w:hAnsi="Times New Roman"/>
          <w:b/>
          <w:lang w:eastAsia="pl-PL"/>
        </w:rPr>
        <w:t>Przepisy końcowe</w:t>
      </w:r>
    </w:p>
    <w:p w14:paraId="1B3F7229" w14:textId="102753F1" w:rsidR="006B57A8" w:rsidRPr="00A73B84" w:rsidRDefault="006B57A8" w:rsidP="007D26D0">
      <w:pPr>
        <w:spacing w:before="12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</w:rPr>
        <w:t>§ </w:t>
      </w:r>
      <w:r w:rsidR="00C30A48" w:rsidRPr="00A73B84">
        <w:rPr>
          <w:rFonts w:ascii="Times New Roman" w:hAnsi="Times New Roman"/>
          <w:b/>
        </w:rPr>
        <w:t>13</w:t>
      </w:r>
      <w:r w:rsidR="00F67DBA" w:rsidRPr="00A73B84">
        <w:rPr>
          <w:rFonts w:ascii="Times New Roman" w:hAnsi="Times New Roman"/>
          <w:b/>
        </w:rPr>
        <w:t>5</w:t>
      </w:r>
      <w:r w:rsidRPr="00A73B84">
        <w:rPr>
          <w:rFonts w:ascii="Times New Roman" w:hAnsi="Times New Roman"/>
        </w:rPr>
        <w:t xml:space="preserve">.Wykonanie niniejszej uchwały powierza się Burmistrzowi </w:t>
      </w:r>
      <w:r w:rsidR="00F92644" w:rsidRPr="00A73B84">
        <w:rPr>
          <w:rFonts w:ascii="Times New Roman" w:hAnsi="Times New Roman"/>
        </w:rPr>
        <w:t xml:space="preserve">Gminy </w:t>
      </w:r>
      <w:r w:rsidR="00FC4347" w:rsidRPr="00A73B84">
        <w:rPr>
          <w:rFonts w:ascii="Times New Roman" w:eastAsia="TimesNewRomanPSMT" w:hAnsi="Times New Roman"/>
        </w:rPr>
        <w:t>Czarne</w:t>
      </w:r>
      <w:r w:rsidRPr="00A73B84">
        <w:rPr>
          <w:rFonts w:ascii="Times New Roman" w:hAnsi="Times New Roman"/>
        </w:rPr>
        <w:t>.</w:t>
      </w:r>
    </w:p>
    <w:p w14:paraId="6C0B467D" w14:textId="4E6F6820" w:rsidR="006B57A8" w:rsidRPr="00A73B84" w:rsidRDefault="006B57A8" w:rsidP="00B33B73">
      <w:pPr>
        <w:spacing w:before="240" w:line="280" w:lineRule="exact"/>
        <w:ind w:left="0" w:right="-142"/>
        <w:jc w:val="both"/>
        <w:rPr>
          <w:rFonts w:ascii="Times New Roman" w:hAnsi="Times New Roman"/>
        </w:rPr>
      </w:pPr>
      <w:r w:rsidRPr="00A73B84">
        <w:rPr>
          <w:rFonts w:ascii="Times New Roman" w:hAnsi="Times New Roman"/>
          <w:b/>
        </w:rPr>
        <w:t>§ </w:t>
      </w:r>
      <w:r w:rsidR="00C30A48" w:rsidRPr="00A73B84">
        <w:rPr>
          <w:rFonts w:ascii="Times New Roman" w:hAnsi="Times New Roman"/>
          <w:b/>
        </w:rPr>
        <w:t>13</w:t>
      </w:r>
      <w:r w:rsidR="00F67DBA" w:rsidRPr="00A73B84">
        <w:rPr>
          <w:rFonts w:ascii="Times New Roman" w:hAnsi="Times New Roman"/>
          <w:b/>
        </w:rPr>
        <w:t>6</w:t>
      </w:r>
      <w:r w:rsidR="00C30A48" w:rsidRPr="00A73B84">
        <w:rPr>
          <w:rFonts w:ascii="Times New Roman" w:hAnsi="Times New Roman"/>
          <w:b/>
        </w:rPr>
        <w:t>.</w:t>
      </w:r>
      <w:r w:rsidRPr="00A73B84">
        <w:rPr>
          <w:rFonts w:ascii="Times New Roman" w:hAnsi="Times New Roman"/>
        </w:rPr>
        <w:t xml:space="preserve"> 1. Uchwała wchodzi w życie po upływie 14 dni od dnia jej ogłoszenia w Dzienniku Urzędowym Województwa Pomorskiego.</w:t>
      </w:r>
    </w:p>
    <w:p w14:paraId="125311B4" w14:textId="77777777" w:rsidR="00CA09EA" w:rsidRPr="00A73B84" w:rsidRDefault="00CA09EA" w:rsidP="00CA09EA">
      <w:pPr>
        <w:suppressAutoHyphens/>
        <w:spacing w:line="280" w:lineRule="exact"/>
        <w:ind w:left="3261" w:right="-142"/>
        <w:jc w:val="right"/>
        <w:rPr>
          <w:rFonts w:ascii="Times New Roman" w:eastAsia="Times New Roman" w:hAnsi="Times New Roman"/>
          <w:i/>
          <w:sz w:val="28"/>
          <w:szCs w:val="28"/>
          <w:lang w:eastAsia="zh-CN"/>
        </w:rPr>
      </w:pPr>
    </w:p>
    <w:p w14:paraId="2D7B6516" w14:textId="77777777" w:rsidR="00561570" w:rsidRPr="00A73B84" w:rsidRDefault="00561570" w:rsidP="00577373">
      <w:pPr>
        <w:suppressAutoHyphens/>
        <w:spacing w:before="120" w:line="280" w:lineRule="exact"/>
        <w:ind w:left="3260" w:right="-142"/>
        <w:jc w:val="right"/>
        <w:rPr>
          <w:rFonts w:ascii="Times New Roman" w:eastAsia="Times New Roman" w:hAnsi="Times New Roman"/>
          <w:i/>
          <w:lang w:eastAsia="zh-CN"/>
        </w:rPr>
      </w:pPr>
    </w:p>
    <w:p w14:paraId="755CDB02" w14:textId="1DC1C3A5" w:rsidR="00433B0C" w:rsidRPr="00A73B84" w:rsidRDefault="00C601AB" w:rsidP="00577373">
      <w:pPr>
        <w:suppressAutoHyphens/>
        <w:spacing w:before="120" w:line="280" w:lineRule="exact"/>
        <w:ind w:left="3260" w:right="-142"/>
        <w:jc w:val="right"/>
        <w:rPr>
          <w:rFonts w:ascii="Times New Roman" w:eastAsia="Times New Roman" w:hAnsi="Times New Roman"/>
          <w:i/>
          <w:lang w:eastAsia="zh-CN"/>
        </w:rPr>
      </w:pPr>
      <w:r w:rsidRPr="00A73B84">
        <w:rPr>
          <w:rFonts w:ascii="Times New Roman" w:eastAsia="Times New Roman" w:hAnsi="Times New Roman"/>
          <w:i/>
          <w:lang w:eastAsia="zh-CN"/>
        </w:rPr>
        <w:t>Przewodnicząc</w:t>
      </w:r>
      <w:r w:rsidR="00B079C3" w:rsidRPr="00A73B84">
        <w:rPr>
          <w:rFonts w:ascii="Times New Roman" w:eastAsia="Times New Roman" w:hAnsi="Times New Roman"/>
          <w:i/>
          <w:lang w:eastAsia="zh-CN"/>
        </w:rPr>
        <w:t>a</w:t>
      </w:r>
      <w:r w:rsidRPr="00A73B84">
        <w:rPr>
          <w:rFonts w:ascii="Times New Roman" w:eastAsia="Times New Roman" w:hAnsi="Times New Roman"/>
          <w:i/>
          <w:lang w:eastAsia="zh-CN"/>
        </w:rPr>
        <w:t xml:space="preserve"> Rady</w:t>
      </w:r>
      <w:r w:rsidR="00CA09EA" w:rsidRPr="00A73B84">
        <w:rPr>
          <w:rFonts w:ascii="Times New Roman" w:eastAsia="Times New Roman" w:hAnsi="Times New Roman"/>
          <w:i/>
          <w:lang w:eastAsia="zh-CN"/>
        </w:rPr>
        <w:t xml:space="preserve"> </w:t>
      </w:r>
      <w:r w:rsidR="00433B0C" w:rsidRPr="00A73B84">
        <w:rPr>
          <w:rFonts w:ascii="Times New Roman" w:eastAsia="TimesNewRomanPSMT" w:hAnsi="Times New Roman"/>
          <w:i/>
        </w:rPr>
        <w:t>Miejskiej w Czarnem</w:t>
      </w:r>
    </w:p>
    <w:sectPr w:rsidR="00433B0C" w:rsidRPr="00A73B84" w:rsidSect="00B33B73">
      <w:headerReference w:type="default" r:id="rId8"/>
      <w:footerReference w:type="default" r:id="rId9"/>
      <w:pgSz w:w="11906" w:h="16838"/>
      <w:pgMar w:top="1247" w:right="991" w:bottom="1134" w:left="1701" w:header="0" w:footer="397" w:gutter="0"/>
      <w:cols w:space="708"/>
      <w:formProt w:val="0"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D01A1" w14:textId="77777777" w:rsidR="00C73704" w:rsidRDefault="00C73704" w:rsidP="00DC1798">
      <w:r>
        <w:separator/>
      </w:r>
    </w:p>
  </w:endnote>
  <w:endnote w:type="continuationSeparator" w:id="0">
    <w:p w14:paraId="794D7538" w14:textId="77777777" w:rsidR="00C73704" w:rsidRDefault="00C73704" w:rsidP="00DC1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IJHKL+TimesNewRoman">
    <w:altName w:val="Times New Roman"/>
    <w:charset w:val="EE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E77D1" w14:textId="77777777" w:rsidR="00F43E84" w:rsidRDefault="00F43E84" w:rsidP="00B17A34">
    <w:pPr>
      <w:pStyle w:val="Stopka"/>
      <w:jc w:val="center"/>
    </w:pPr>
    <w:r w:rsidRPr="00650CFD">
      <w:rPr>
        <w:i/>
      </w:rPr>
      <w:fldChar w:fldCharType="begin"/>
    </w:r>
    <w:r w:rsidRPr="00650CFD">
      <w:rPr>
        <w:i/>
      </w:rPr>
      <w:instrText xml:space="preserve"> PAGE   \* MERGEFORMAT </w:instrText>
    </w:r>
    <w:r w:rsidRPr="00650CFD">
      <w:rPr>
        <w:i/>
      </w:rPr>
      <w:fldChar w:fldCharType="separate"/>
    </w:r>
    <w:r w:rsidR="00324449">
      <w:rPr>
        <w:i/>
        <w:noProof/>
      </w:rPr>
      <w:t>49</w:t>
    </w:r>
    <w:r w:rsidRPr="00650CFD">
      <w:rPr>
        <w:i/>
      </w:rPr>
      <w:fldChar w:fldCharType="end"/>
    </w:r>
  </w:p>
  <w:p w14:paraId="75577A2B" w14:textId="77777777" w:rsidR="00F43E84" w:rsidRPr="001A3340" w:rsidRDefault="00F43E84" w:rsidP="002666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571DC" w14:textId="77777777" w:rsidR="00C73704" w:rsidRDefault="00C73704" w:rsidP="00DC1798">
      <w:r>
        <w:separator/>
      </w:r>
    </w:p>
  </w:footnote>
  <w:footnote w:type="continuationSeparator" w:id="0">
    <w:p w14:paraId="114DE23C" w14:textId="77777777" w:rsidR="00C73704" w:rsidRDefault="00C73704" w:rsidP="00DC1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9BF5C" w14:textId="71D4ABFF" w:rsidR="00F43E84" w:rsidRPr="008B5B1A" w:rsidRDefault="00F43E84" w:rsidP="008B5B1A">
    <w:pPr>
      <w:pStyle w:val="Nagwek"/>
      <w:jc w:val="right"/>
      <w:rPr>
        <w:rFonts w:ascii="Times New Roman" w:hAnsi="Times New Roman"/>
        <w:i/>
        <w:color w:val="595959"/>
        <w:sz w:val="22"/>
        <w:szCs w:val="22"/>
      </w:rPr>
    </w:pPr>
    <w:r>
      <w:rPr>
        <w:rFonts w:ascii="Times New Roman" w:hAnsi="Times New Roman"/>
        <w:i/>
        <w:color w:val="595959"/>
        <w:sz w:val="22"/>
        <w:szCs w:val="22"/>
      </w:rPr>
      <w:t xml:space="preserve">PROJEKT </w:t>
    </w:r>
    <w:r w:rsidR="003F37FA">
      <w:rPr>
        <w:rFonts w:ascii="Times New Roman" w:hAnsi="Times New Roman"/>
        <w:i/>
        <w:color w:val="595959"/>
        <w:sz w:val="22"/>
        <w:szCs w:val="22"/>
      </w:rPr>
      <w:t>czerwiec</w:t>
    </w:r>
    <w:r w:rsidRPr="008B5B1A">
      <w:rPr>
        <w:rFonts w:ascii="Times New Roman" w:hAnsi="Times New Roman"/>
        <w:i/>
        <w:color w:val="595959"/>
        <w:sz w:val="22"/>
        <w:szCs w:val="22"/>
      </w:rPr>
      <w:t xml:space="preserve"> 202</w:t>
    </w:r>
    <w:r w:rsidR="000820D0">
      <w:rPr>
        <w:rFonts w:ascii="Times New Roman" w:hAnsi="Times New Roman"/>
        <w:i/>
        <w:color w:val="595959"/>
        <w:sz w:val="22"/>
        <w:szCs w:val="22"/>
      </w:rPr>
      <w:t>6</w:t>
    </w:r>
    <w:r w:rsidRPr="008B5B1A">
      <w:rPr>
        <w:rFonts w:ascii="Times New Roman" w:hAnsi="Times New Roman"/>
        <w:i/>
        <w:color w:val="595959"/>
        <w:sz w:val="22"/>
        <w:szCs w:val="22"/>
      </w:rPr>
      <w:t xml:space="preserve"> r.</w:t>
    </w:r>
  </w:p>
  <w:p w14:paraId="54AEFD1E" w14:textId="77777777" w:rsidR="00F43E84" w:rsidRDefault="00F43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multilevel"/>
    <w:tmpl w:val="00000009"/>
    <w:name w:val="WW8Num9"/>
    <w:lvl w:ilvl="0">
      <w:start w:val="7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5.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5.%6.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3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3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3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1B3345"/>
    <w:multiLevelType w:val="multilevel"/>
    <w:tmpl w:val="3E92BC7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05F66E4"/>
    <w:multiLevelType w:val="hybridMultilevel"/>
    <w:tmpl w:val="171E272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DB6F99"/>
    <w:multiLevelType w:val="hybridMultilevel"/>
    <w:tmpl w:val="3A2C08DE"/>
    <w:lvl w:ilvl="0" w:tplc="4558AB8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5669F1"/>
    <w:multiLevelType w:val="hybridMultilevel"/>
    <w:tmpl w:val="5AE2F8DC"/>
    <w:lvl w:ilvl="0" w:tplc="FFFFFFFF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016B0B4D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01A25AE2"/>
    <w:multiLevelType w:val="hybridMultilevel"/>
    <w:tmpl w:val="A2EEFA96"/>
    <w:lvl w:ilvl="0" w:tplc="C18C8C4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1C050B2"/>
    <w:multiLevelType w:val="multilevel"/>
    <w:tmpl w:val="5B3EDA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1F83B9E"/>
    <w:multiLevelType w:val="multilevel"/>
    <w:tmpl w:val="9E1661C0"/>
    <w:name w:val="Outlin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1FB38FA"/>
    <w:multiLevelType w:val="hybridMultilevel"/>
    <w:tmpl w:val="359868DA"/>
    <w:lvl w:ilvl="0" w:tplc="753C22E4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21D5068"/>
    <w:multiLevelType w:val="multilevel"/>
    <w:tmpl w:val="794CF740"/>
    <w:name w:val="Outline43222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022920D2"/>
    <w:multiLevelType w:val="hybridMultilevel"/>
    <w:tmpl w:val="B07C2C16"/>
    <w:lvl w:ilvl="0" w:tplc="F8F8C332">
      <w:start w:val="1"/>
      <w:numFmt w:val="decimal"/>
      <w:lvlText w:val="%1)"/>
      <w:lvlJc w:val="left"/>
      <w:pPr>
        <w:ind w:left="180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02371E7F"/>
    <w:multiLevelType w:val="multilevel"/>
    <w:tmpl w:val="52363142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0258282C"/>
    <w:multiLevelType w:val="multilevel"/>
    <w:tmpl w:val="EF60D34E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02645309"/>
    <w:multiLevelType w:val="hybridMultilevel"/>
    <w:tmpl w:val="A9802FC8"/>
    <w:lvl w:ilvl="0" w:tplc="CA9C49DC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3E18C2"/>
    <w:multiLevelType w:val="hybridMultilevel"/>
    <w:tmpl w:val="FBE8C128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038B0ECC"/>
    <w:multiLevelType w:val="multilevel"/>
    <w:tmpl w:val="06F43BF2"/>
    <w:name w:val="Outline42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03AC1E23"/>
    <w:multiLevelType w:val="multilevel"/>
    <w:tmpl w:val="3B0A569C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03C7142B"/>
    <w:multiLevelType w:val="hybridMultilevel"/>
    <w:tmpl w:val="185E3F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2AB85B0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3E229ED"/>
    <w:multiLevelType w:val="hybridMultilevel"/>
    <w:tmpl w:val="5C443AE4"/>
    <w:lvl w:ilvl="0" w:tplc="6F4667D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407409F"/>
    <w:multiLevelType w:val="hybridMultilevel"/>
    <w:tmpl w:val="B2D290E8"/>
    <w:name w:val="Outline342322322222"/>
    <w:lvl w:ilvl="0" w:tplc="8182FEB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A442E4"/>
    <w:multiLevelType w:val="hybridMultilevel"/>
    <w:tmpl w:val="C10457E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04F13E5B"/>
    <w:multiLevelType w:val="hybridMultilevel"/>
    <w:tmpl w:val="F588F8C8"/>
    <w:name w:val="Outline3322222"/>
    <w:lvl w:ilvl="0" w:tplc="04150017">
      <w:start w:val="1"/>
      <w:numFmt w:val="lowerLetter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6" w15:restartNumberingAfterBreak="0">
    <w:nsid w:val="05454AAC"/>
    <w:multiLevelType w:val="hybridMultilevel"/>
    <w:tmpl w:val="F15051C2"/>
    <w:lvl w:ilvl="0" w:tplc="C068DD3C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56A615E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8" w15:restartNumberingAfterBreak="0">
    <w:nsid w:val="05901E1D"/>
    <w:multiLevelType w:val="multilevel"/>
    <w:tmpl w:val="A3509D6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059C56D6"/>
    <w:multiLevelType w:val="hybridMultilevel"/>
    <w:tmpl w:val="468CD62E"/>
    <w:name w:val="Outline3"/>
    <w:lvl w:ilvl="0" w:tplc="9E92F2BE">
      <w:start w:val="4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AF43CB"/>
    <w:multiLevelType w:val="hybridMultilevel"/>
    <w:tmpl w:val="E2EE65C4"/>
    <w:lvl w:ilvl="0" w:tplc="597A0A2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8EEEB1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61D2EF3"/>
    <w:multiLevelType w:val="hybridMultilevel"/>
    <w:tmpl w:val="AD7CDFDE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CA4411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62560BE"/>
    <w:multiLevelType w:val="multilevel"/>
    <w:tmpl w:val="472E1FA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 w15:restartNumberingAfterBreak="0">
    <w:nsid w:val="062B4924"/>
    <w:multiLevelType w:val="hybridMultilevel"/>
    <w:tmpl w:val="2B12991E"/>
    <w:lvl w:ilvl="0" w:tplc="FFFFFFFF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64368A1"/>
    <w:multiLevelType w:val="hybridMultilevel"/>
    <w:tmpl w:val="802C934C"/>
    <w:lvl w:ilvl="0" w:tplc="B16AB93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66F08EB"/>
    <w:multiLevelType w:val="hybridMultilevel"/>
    <w:tmpl w:val="C56E92FE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67F6735"/>
    <w:multiLevelType w:val="multilevel"/>
    <w:tmpl w:val="16F41586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068D7553"/>
    <w:multiLevelType w:val="hybridMultilevel"/>
    <w:tmpl w:val="6B1EBD26"/>
    <w:lvl w:ilvl="0" w:tplc="DC6EE99E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06DF4945"/>
    <w:multiLevelType w:val="hybridMultilevel"/>
    <w:tmpl w:val="35A0C3F0"/>
    <w:lvl w:ilvl="0" w:tplc="B276FDD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6E532B5"/>
    <w:multiLevelType w:val="hybridMultilevel"/>
    <w:tmpl w:val="ACAA6F7A"/>
    <w:lvl w:ilvl="0" w:tplc="9D184C50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7D0628D"/>
    <w:multiLevelType w:val="hybridMultilevel"/>
    <w:tmpl w:val="268AF1BC"/>
    <w:lvl w:ilvl="0" w:tplc="637266B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8A37B57"/>
    <w:multiLevelType w:val="hybridMultilevel"/>
    <w:tmpl w:val="1A64E3E6"/>
    <w:lvl w:ilvl="0" w:tplc="DC6EE99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092169ED"/>
    <w:multiLevelType w:val="hybridMultilevel"/>
    <w:tmpl w:val="EBFCC4BA"/>
    <w:lvl w:ilvl="0" w:tplc="05E684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9EB2BDC"/>
    <w:multiLevelType w:val="multilevel"/>
    <w:tmpl w:val="B70AA0D2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09F77EBF"/>
    <w:multiLevelType w:val="hybridMultilevel"/>
    <w:tmpl w:val="77183C4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A0636ED"/>
    <w:multiLevelType w:val="hybridMultilevel"/>
    <w:tmpl w:val="C9F2EB94"/>
    <w:lvl w:ilvl="0" w:tplc="449A531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A091C2B"/>
    <w:multiLevelType w:val="hybridMultilevel"/>
    <w:tmpl w:val="8A321888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A104BBD"/>
    <w:multiLevelType w:val="hybridMultilevel"/>
    <w:tmpl w:val="B4E0644A"/>
    <w:lvl w:ilvl="0" w:tplc="C0ECA024">
      <w:start w:val="1"/>
      <w:numFmt w:val="decimal"/>
      <w:lvlText w:val="%1)"/>
      <w:lvlJc w:val="left"/>
      <w:pPr>
        <w:ind w:left="778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A2853D2"/>
    <w:multiLevelType w:val="hybridMultilevel"/>
    <w:tmpl w:val="CFD0EBDE"/>
    <w:lvl w:ilvl="0" w:tplc="A58EB3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A7025D2"/>
    <w:multiLevelType w:val="multilevel"/>
    <w:tmpl w:val="3244BD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0ABA3282"/>
    <w:multiLevelType w:val="hybridMultilevel"/>
    <w:tmpl w:val="CF466A1C"/>
    <w:lvl w:ilvl="0" w:tplc="D758068A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0AC8403C"/>
    <w:multiLevelType w:val="multilevel"/>
    <w:tmpl w:val="0CFEE5A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0ADB1C04"/>
    <w:multiLevelType w:val="hybridMultilevel"/>
    <w:tmpl w:val="D5CC9E86"/>
    <w:lvl w:ilvl="0" w:tplc="2AB85B0A">
      <w:start w:val="1"/>
      <w:numFmt w:val="bullet"/>
      <w:lvlText w:val=""/>
      <w:lvlJc w:val="left"/>
      <w:pPr>
        <w:ind w:left="27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19" w:hanging="360"/>
      </w:pPr>
      <w:rPr>
        <w:rFonts w:ascii="Wingdings" w:hAnsi="Wingdings" w:hint="default"/>
      </w:rPr>
    </w:lvl>
  </w:abstractNum>
  <w:abstractNum w:abstractNumId="53" w15:restartNumberingAfterBreak="0">
    <w:nsid w:val="0B07457F"/>
    <w:multiLevelType w:val="hybridMultilevel"/>
    <w:tmpl w:val="69544BF4"/>
    <w:lvl w:ilvl="0" w:tplc="402C675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B1F4FA1"/>
    <w:multiLevelType w:val="hybridMultilevel"/>
    <w:tmpl w:val="574C56BC"/>
    <w:lvl w:ilvl="0" w:tplc="EE78FC6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B457C3C"/>
    <w:multiLevelType w:val="multilevel"/>
    <w:tmpl w:val="19D2EFC6"/>
    <w:name w:val="Outline432222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6" w15:restartNumberingAfterBreak="0">
    <w:nsid w:val="0B4A43D0"/>
    <w:multiLevelType w:val="hybridMultilevel"/>
    <w:tmpl w:val="A4EEAE10"/>
    <w:lvl w:ilvl="0" w:tplc="B30C7A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B5620C4"/>
    <w:multiLevelType w:val="hybridMultilevel"/>
    <w:tmpl w:val="4C663560"/>
    <w:lvl w:ilvl="0" w:tplc="C50CFAAC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8" w15:restartNumberingAfterBreak="0">
    <w:nsid w:val="0B590A7C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9" w15:restartNumberingAfterBreak="0">
    <w:nsid w:val="0B666C80"/>
    <w:multiLevelType w:val="hybridMultilevel"/>
    <w:tmpl w:val="7578FBAA"/>
    <w:name w:val="WW8Num162222"/>
    <w:lvl w:ilvl="0" w:tplc="F8F8C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B723C38"/>
    <w:multiLevelType w:val="hybridMultilevel"/>
    <w:tmpl w:val="811EBCD0"/>
    <w:lvl w:ilvl="0" w:tplc="B18CEF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B96258F"/>
    <w:multiLevelType w:val="hybridMultilevel"/>
    <w:tmpl w:val="40CADDFC"/>
    <w:lvl w:ilvl="0" w:tplc="50867828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B9A5157"/>
    <w:multiLevelType w:val="multilevel"/>
    <w:tmpl w:val="BA7EEA9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 w15:restartNumberingAfterBreak="0">
    <w:nsid w:val="0BEB5C44"/>
    <w:multiLevelType w:val="hybridMultilevel"/>
    <w:tmpl w:val="0E9028BE"/>
    <w:lvl w:ilvl="0" w:tplc="1FEE6466">
      <w:start w:val="1"/>
      <w:numFmt w:val="decimal"/>
      <w:lvlText w:val="%1)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BFE2E3B"/>
    <w:multiLevelType w:val="hybridMultilevel"/>
    <w:tmpl w:val="00DAE440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 w15:restartNumberingAfterBreak="0">
    <w:nsid w:val="0C140580"/>
    <w:multiLevelType w:val="hybridMultilevel"/>
    <w:tmpl w:val="8020CD02"/>
    <w:name w:val="Outline34232223323"/>
    <w:lvl w:ilvl="0" w:tplc="A3EC25A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0C5965E7"/>
    <w:multiLevelType w:val="hybridMultilevel"/>
    <w:tmpl w:val="3954D8A2"/>
    <w:lvl w:ilvl="0" w:tplc="645A323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0C5D04AB"/>
    <w:multiLevelType w:val="hybridMultilevel"/>
    <w:tmpl w:val="9B0EF054"/>
    <w:lvl w:ilvl="0" w:tplc="24508F82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CBC2B2E"/>
    <w:multiLevelType w:val="hybridMultilevel"/>
    <w:tmpl w:val="8618DB88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0CDF6699"/>
    <w:multiLevelType w:val="hybridMultilevel"/>
    <w:tmpl w:val="0BFC41F6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56D0E3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0D8552D6"/>
    <w:multiLevelType w:val="hybridMultilevel"/>
    <w:tmpl w:val="354641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0DB80C8F"/>
    <w:multiLevelType w:val="hybridMultilevel"/>
    <w:tmpl w:val="3E7A3EBE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DD97C7A"/>
    <w:multiLevelType w:val="hybridMultilevel"/>
    <w:tmpl w:val="1FFA3158"/>
    <w:lvl w:ilvl="0" w:tplc="47F6F42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DDB36DB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4" w15:restartNumberingAfterBreak="0">
    <w:nsid w:val="0E1A3654"/>
    <w:multiLevelType w:val="hybridMultilevel"/>
    <w:tmpl w:val="DD00EF1E"/>
    <w:lvl w:ilvl="0" w:tplc="46B870B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E1D1C24"/>
    <w:multiLevelType w:val="hybridMultilevel"/>
    <w:tmpl w:val="8D1260B4"/>
    <w:name w:val="Outline342322233232222"/>
    <w:lvl w:ilvl="0" w:tplc="FE7C682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0E21376F"/>
    <w:multiLevelType w:val="hybridMultilevel"/>
    <w:tmpl w:val="B0869B2E"/>
    <w:lvl w:ilvl="0" w:tplc="2D94EEC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0EC1436F"/>
    <w:multiLevelType w:val="hybridMultilevel"/>
    <w:tmpl w:val="671C03E8"/>
    <w:lvl w:ilvl="0" w:tplc="A52649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0ECE1994"/>
    <w:multiLevelType w:val="hybridMultilevel"/>
    <w:tmpl w:val="DBEC74B2"/>
    <w:lvl w:ilvl="0" w:tplc="0CF08DA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0EE7646C"/>
    <w:multiLevelType w:val="hybridMultilevel"/>
    <w:tmpl w:val="003A22CC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0F6D7D4E"/>
    <w:multiLevelType w:val="hybridMultilevel"/>
    <w:tmpl w:val="BFEEB1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 w:tplc="567C5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0FBC59C1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2" w15:restartNumberingAfterBreak="0">
    <w:nsid w:val="0FC777BA"/>
    <w:multiLevelType w:val="multilevel"/>
    <w:tmpl w:val="CF7ECA8E"/>
    <w:lvl w:ilvl="0">
      <w:start w:val="1"/>
      <w:numFmt w:val="decimal"/>
      <w:lvlText w:val="§%1."/>
      <w:lvlJc w:val="left"/>
      <w:pPr>
        <w:ind w:left="340" w:hanging="340"/>
      </w:pPr>
      <w:rPr>
        <w:rFonts w:ascii="Times New Roman" w:eastAsia="Times New Roman" w:hAnsi="Times New Roman" w:cs="Times New Roman" w:hint="default"/>
        <w:b w:val="0"/>
        <w:i w:val="0"/>
        <w:strike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680" w:hanging="340"/>
      </w:pPr>
      <w:rPr>
        <w:rFonts w:ascii="Times New Roman" w:eastAsia="Times New Roman" w:hAnsi="Times New Roman" w:cs="Times New Roman" w:hint="default"/>
        <w:b w:val="0"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3)"/>
      <w:lvlJc w:val="left"/>
      <w:pPr>
        <w:ind w:left="1020" w:hanging="340"/>
      </w:pPr>
      <w:rPr>
        <w:rFonts w:ascii="Times New Roman" w:eastAsia="Times New Roman" w:hAnsi="Times New Roman" w:cs="Times New Roman" w:hint="default"/>
        <w:b w:val="0"/>
        <w:i w:val="0"/>
        <w:strike w:val="0"/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ind w:left="1360" w:hanging="340"/>
      </w:pPr>
      <w:rPr>
        <w:rFonts w:ascii="Times New Roman" w:eastAsia="Times New Roman" w:hAnsi="Times New Roman" w:cs="Times New Roman" w:hint="default"/>
        <w:b w:val="0"/>
        <w:strike w:val="0"/>
        <w:color w:val="000000"/>
        <w:sz w:val="22"/>
        <w:szCs w:val="22"/>
      </w:rPr>
    </w:lvl>
    <w:lvl w:ilvl="4">
      <w:start w:val="1"/>
      <w:numFmt w:val="bullet"/>
      <w:lvlText w:val="−"/>
      <w:lvlJc w:val="left"/>
      <w:pPr>
        <w:ind w:left="1701" w:hanging="340"/>
      </w:pPr>
      <w:rPr>
        <w:rFonts w:ascii="Tahoma" w:eastAsia="Tahoma" w:hAnsi="Tahoma" w:cs="Tahoma" w:hint="default"/>
        <w:color w:val="00000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83" w15:restartNumberingAfterBreak="0">
    <w:nsid w:val="0FD636E5"/>
    <w:multiLevelType w:val="hybridMultilevel"/>
    <w:tmpl w:val="EA00B6BA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 w15:restartNumberingAfterBreak="0">
    <w:nsid w:val="0FE7507D"/>
    <w:multiLevelType w:val="multilevel"/>
    <w:tmpl w:val="C108E4CC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5" w15:restartNumberingAfterBreak="0">
    <w:nsid w:val="0FED1E91"/>
    <w:multiLevelType w:val="multilevel"/>
    <w:tmpl w:val="8C0E86BE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6" w15:restartNumberingAfterBreak="0">
    <w:nsid w:val="0FFF49ED"/>
    <w:multiLevelType w:val="hybridMultilevel"/>
    <w:tmpl w:val="AD3ECF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10455B46"/>
    <w:multiLevelType w:val="hybridMultilevel"/>
    <w:tmpl w:val="888AB83A"/>
    <w:lvl w:ilvl="0" w:tplc="8FA4E87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106E7042"/>
    <w:multiLevelType w:val="hybridMultilevel"/>
    <w:tmpl w:val="D0C0CD30"/>
    <w:lvl w:ilvl="0" w:tplc="597A0A2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8EEEB1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0FB293F"/>
    <w:multiLevelType w:val="hybridMultilevel"/>
    <w:tmpl w:val="245E984C"/>
    <w:lvl w:ilvl="0" w:tplc="56A0918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11157C51"/>
    <w:multiLevelType w:val="multilevel"/>
    <w:tmpl w:val="250EFDC6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1" w15:restartNumberingAfterBreak="0">
    <w:nsid w:val="112B5C01"/>
    <w:multiLevelType w:val="hybridMultilevel"/>
    <w:tmpl w:val="3EB62D92"/>
    <w:lvl w:ilvl="0" w:tplc="3AB21F2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180163B"/>
    <w:multiLevelType w:val="multilevel"/>
    <w:tmpl w:val="3662D992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3" w15:restartNumberingAfterBreak="0">
    <w:nsid w:val="11B16B7B"/>
    <w:multiLevelType w:val="hybridMultilevel"/>
    <w:tmpl w:val="3154D99E"/>
    <w:lvl w:ilvl="0" w:tplc="992CCAE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1DE1EBE"/>
    <w:multiLevelType w:val="hybridMultilevel"/>
    <w:tmpl w:val="82046FAC"/>
    <w:lvl w:ilvl="0" w:tplc="647083F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22849BA"/>
    <w:multiLevelType w:val="hybridMultilevel"/>
    <w:tmpl w:val="313C1F20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249389A"/>
    <w:multiLevelType w:val="multilevel"/>
    <w:tmpl w:val="5BE84A9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6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8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7" w15:restartNumberingAfterBreak="0">
    <w:nsid w:val="12DA6404"/>
    <w:multiLevelType w:val="multilevel"/>
    <w:tmpl w:val="85F6C20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8" w15:restartNumberingAfterBreak="0">
    <w:nsid w:val="1332291A"/>
    <w:multiLevelType w:val="multilevel"/>
    <w:tmpl w:val="B3C06124"/>
    <w:name w:val="Outline4322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9" w15:restartNumberingAfterBreak="0">
    <w:nsid w:val="13571D2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0" w15:restartNumberingAfterBreak="0">
    <w:nsid w:val="1382249D"/>
    <w:multiLevelType w:val="hybridMultilevel"/>
    <w:tmpl w:val="95F09CF4"/>
    <w:name w:val="WW8Num622"/>
    <w:lvl w:ilvl="0" w:tplc="F8A471F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3A13B0C"/>
    <w:multiLevelType w:val="hybridMultilevel"/>
    <w:tmpl w:val="DDDCCC8E"/>
    <w:lvl w:ilvl="0" w:tplc="8272B16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13A83BE6"/>
    <w:multiLevelType w:val="hybridMultilevel"/>
    <w:tmpl w:val="2C3E9624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3" w15:restartNumberingAfterBreak="0">
    <w:nsid w:val="13B67366"/>
    <w:multiLevelType w:val="hybridMultilevel"/>
    <w:tmpl w:val="530ED976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4" w15:restartNumberingAfterBreak="0">
    <w:nsid w:val="13C23DE0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5" w15:restartNumberingAfterBreak="0">
    <w:nsid w:val="13DF15C1"/>
    <w:multiLevelType w:val="multilevel"/>
    <w:tmpl w:val="127EF40C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6" w15:restartNumberingAfterBreak="0">
    <w:nsid w:val="14192EB2"/>
    <w:multiLevelType w:val="hybridMultilevel"/>
    <w:tmpl w:val="2112F2C0"/>
    <w:lvl w:ilvl="0" w:tplc="945E718A">
      <w:start w:val="1"/>
      <w:numFmt w:val="decimal"/>
      <w:lvlText w:val="%1)"/>
      <w:lvlJc w:val="left"/>
      <w:pPr>
        <w:tabs>
          <w:tab w:val="num" w:pos="1042"/>
        </w:tabs>
        <w:ind w:left="1042" w:hanging="1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14681152"/>
    <w:multiLevelType w:val="hybridMultilevel"/>
    <w:tmpl w:val="E7683E76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63763A2E">
      <w:start w:val="1"/>
      <w:numFmt w:val="lowerLetter"/>
      <w:lvlText w:val="%2)"/>
      <w:lvlJc w:val="left"/>
      <w:pPr>
        <w:ind w:left="360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146B7B45"/>
    <w:multiLevelType w:val="hybridMultilevel"/>
    <w:tmpl w:val="A7F6FF42"/>
    <w:lvl w:ilvl="0" w:tplc="8BBC41E4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14914465"/>
    <w:multiLevelType w:val="multilevel"/>
    <w:tmpl w:val="AC7EFA3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0" w15:restartNumberingAfterBreak="0">
    <w:nsid w:val="14AE0869"/>
    <w:multiLevelType w:val="hybridMultilevel"/>
    <w:tmpl w:val="CFAA6A58"/>
    <w:lvl w:ilvl="0" w:tplc="8240501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14C02C70"/>
    <w:multiLevelType w:val="hybridMultilevel"/>
    <w:tmpl w:val="442A7ECC"/>
    <w:lvl w:ilvl="0" w:tplc="FFFFFFFF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14D447D1"/>
    <w:multiLevelType w:val="hybridMultilevel"/>
    <w:tmpl w:val="D888753E"/>
    <w:name w:val="Outline342322322"/>
    <w:lvl w:ilvl="0" w:tplc="7A186F7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14F7009C"/>
    <w:multiLevelType w:val="hybridMultilevel"/>
    <w:tmpl w:val="2378F5E8"/>
    <w:lvl w:ilvl="0" w:tplc="926E17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15187EF7"/>
    <w:multiLevelType w:val="hybridMultilevel"/>
    <w:tmpl w:val="31B44E7A"/>
    <w:lvl w:ilvl="0" w:tplc="B3E6F15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152C736B"/>
    <w:multiLevelType w:val="hybridMultilevel"/>
    <w:tmpl w:val="5FDE496E"/>
    <w:lvl w:ilvl="0" w:tplc="DA00A9A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15A62AAE"/>
    <w:multiLevelType w:val="hybridMultilevel"/>
    <w:tmpl w:val="2D301034"/>
    <w:lvl w:ilvl="0" w:tplc="3CFE6BAA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15CA15A6"/>
    <w:multiLevelType w:val="multilevel"/>
    <w:tmpl w:val="8B7450F4"/>
    <w:name w:val="Outline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8" w15:restartNumberingAfterBreak="0">
    <w:nsid w:val="16185372"/>
    <w:multiLevelType w:val="hybridMultilevel"/>
    <w:tmpl w:val="EC007CD4"/>
    <w:lvl w:ilvl="0" w:tplc="3DFC4C0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16335679"/>
    <w:multiLevelType w:val="hybridMultilevel"/>
    <w:tmpl w:val="2CDE926C"/>
    <w:lvl w:ilvl="0" w:tplc="A7F018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16765BB0"/>
    <w:multiLevelType w:val="multilevel"/>
    <w:tmpl w:val="6058ACD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1" w15:restartNumberingAfterBreak="0">
    <w:nsid w:val="16E755CB"/>
    <w:multiLevelType w:val="multilevel"/>
    <w:tmpl w:val="B906CD4A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2" w15:restartNumberingAfterBreak="0">
    <w:nsid w:val="1728102D"/>
    <w:multiLevelType w:val="hybridMultilevel"/>
    <w:tmpl w:val="3FFCF124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B7EEB2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172C279D"/>
    <w:multiLevelType w:val="hybridMultilevel"/>
    <w:tmpl w:val="DAA0D30A"/>
    <w:lvl w:ilvl="0" w:tplc="E78C61B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172E7F0A"/>
    <w:multiLevelType w:val="multilevel"/>
    <w:tmpl w:val="128AA512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 w15:restartNumberingAfterBreak="0">
    <w:nsid w:val="17344DD8"/>
    <w:multiLevelType w:val="hybridMultilevel"/>
    <w:tmpl w:val="4AB6A06E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174145BD"/>
    <w:multiLevelType w:val="hybridMultilevel"/>
    <w:tmpl w:val="753032AE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C4E5D5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174B3F3A"/>
    <w:multiLevelType w:val="hybridMultilevel"/>
    <w:tmpl w:val="CD26E1A4"/>
    <w:lvl w:ilvl="0" w:tplc="597A0A2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176A68B6"/>
    <w:multiLevelType w:val="hybridMultilevel"/>
    <w:tmpl w:val="97F8A8F4"/>
    <w:lvl w:ilvl="0" w:tplc="5D3C27E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176B27C8"/>
    <w:multiLevelType w:val="hybridMultilevel"/>
    <w:tmpl w:val="BDB41276"/>
    <w:lvl w:ilvl="0" w:tplc="B7129BFA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179F596A"/>
    <w:multiLevelType w:val="hybridMultilevel"/>
    <w:tmpl w:val="70248250"/>
    <w:lvl w:ilvl="0" w:tplc="48C2B676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1" w15:restartNumberingAfterBreak="0">
    <w:nsid w:val="17A54AE6"/>
    <w:multiLevelType w:val="multilevel"/>
    <w:tmpl w:val="458C8EF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6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8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32" w15:restartNumberingAfterBreak="0">
    <w:nsid w:val="17CD4E2C"/>
    <w:multiLevelType w:val="multilevel"/>
    <w:tmpl w:val="AFFCCF9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3" w15:restartNumberingAfterBreak="0">
    <w:nsid w:val="17D74914"/>
    <w:multiLevelType w:val="hybridMultilevel"/>
    <w:tmpl w:val="931C1E1E"/>
    <w:lvl w:ilvl="0" w:tplc="1DAE1B7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17F1327B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5" w15:restartNumberingAfterBreak="0">
    <w:nsid w:val="17FC437D"/>
    <w:multiLevelType w:val="hybridMultilevel"/>
    <w:tmpl w:val="BFA0DD6A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850800A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183D1C47"/>
    <w:multiLevelType w:val="hybridMultilevel"/>
    <w:tmpl w:val="573C29F6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850800A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18A63B3F"/>
    <w:multiLevelType w:val="hybridMultilevel"/>
    <w:tmpl w:val="5122F8C6"/>
    <w:lvl w:ilvl="0" w:tplc="B194158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8" w15:restartNumberingAfterBreak="0">
    <w:nsid w:val="18C97FAA"/>
    <w:multiLevelType w:val="hybridMultilevel"/>
    <w:tmpl w:val="FAB6DF98"/>
    <w:lvl w:ilvl="0" w:tplc="12ACC214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18CE59E9"/>
    <w:multiLevelType w:val="hybridMultilevel"/>
    <w:tmpl w:val="3760E1E4"/>
    <w:lvl w:ilvl="0" w:tplc="90C688D0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18D978BF"/>
    <w:multiLevelType w:val="hybridMultilevel"/>
    <w:tmpl w:val="3376B286"/>
    <w:lvl w:ilvl="0" w:tplc="FFFFFFFF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1" w15:restartNumberingAfterBreak="0">
    <w:nsid w:val="191A2707"/>
    <w:multiLevelType w:val="hybridMultilevel"/>
    <w:tmpl w:val="E15E75E4"/>
    <w:lvl w:ilvl="0" w:tplc="DC6EE99E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194065A3"/>
    <w:multiLevelType w:val="hybridMultilevel"/>
    <w:tmpl w:val="D6703C30"/>
    <w:name w:val="Outline342322233"/>
    <w:lvl w:ilvl="0" w:tplc="E0440D9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198955BB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4" w15:restartNumberingAfterBreak="0">
    <w:nsid w:val="19D537E7"/>
    <w:multiLevelType w:val="hybridMultilevel"/>
    <w:tmpl w:val="0E425A02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19DA075A"/>
    <w:multiLevelType w:val="multilevel"/>
    <w:tmpl w:val="A9CA2F5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6" w15:restartNumberingAfterBreak="0">
    <w:nsid w:val="19FA3112"/>
    <w:multiLevelType w:val="hybridMultilevel"/>
    <w:tmpl w:val="19F4286A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1A846DEC"/>
    <w:multiLevelType w:val="hybridMultilevel"/>
    <w:tmpl w:val="31444FAE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8" w15:restartNumberingAfterBreak="0">
    <w:nsid w:val="1ABE1EA4"/>
    <w:multiLevelType w:val="hybridMultilevel"/>
    <w:tmpl w:val="7B1096B6"/>
    <w:lvl w:ilvl="0" w:tplc="95BE2F8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1ADF1940"/>
    <w:multiLevelType w:val="hybridMultilevel"/>
    <w:tmpl w:val="B036AB14"/>
    <w:lvl w:ilvl="0" w:tplc="F2E86E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1B88719E"/>
    <w:multiLevelType w:val="multilevel"/>
    <w:tmpl w:val="4964E3E4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1" w15:restartNumberingAfterBreak="0">
    <w:nsid w:val="1BD208A6"/>
    <w:multiLevelType w:val="hybridMultilevel"/>
    <w:tmpl w:val="39C46C12"/>
    <w:lvl w:ilvl="0" w:tplc="9C365022">
      <w:start w:val="1"/>
      <w:numFmt w:val="decimal"/>
      <w:lvlText w:val="%1)"/>
      <w:lvlJc w:val="left"/>
      <w:pPr>
        <w:tabs>
          <w:tab w:val="num" w:pos="1042"/>
        </w:tabs>
        <w:ind w:left="1042" w:hanging="1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1C05133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3" w15:restartNumberingAfterBreak="0">
    <w:nsid w:val="1C56430B"/>
    <w:multiLevelType w:val="hybridMultilevel"/>
    <w:tmpl w:val="9064ECE6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1C7C70D1"/>
    <w:multiLevelType w:val="hybridMultilevel"/>
    <w:tmpl w:val="7034EF72"/>
    <w:lvl w:ilvl="0" w:tplc="1ADE3866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1" w:tplc="26CCB3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2E4571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CEA041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3763A2E">
      <w:start w:val="1"/>
      <w:numFmt w:val="lowerLetter"/>
      <w:lvlText w:val="%5)"/>
      <w:lvlJc w:val="left"/>
      <w:pPr>
        <w:ind w:left="360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5" w:tplc="3FA6463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5D410A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66099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EE8054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5" w15:restartNumberingAfterBreak="0">
    <w:nsid w:val="1CFF1C58"/>
    <w:multiLevelType w:val="hybridMultilevel"/>
    <w:tmpl w:val="6526D8A2"/>
    <w:lvl w:ilvl="0" w:tplc="FFFFFFFF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6" w15:restartNumberingAfterBreak="0">
    <w:nsid w:val="1D021D9C"/>
    <w:multiLevelType w:val="hybridMultilevel"/>
    <w:tmpl w:val="5F0E1A34"/>
    <w:lvl w:ilvl="0" w:tplc="BC7EC0A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1D2E1634"/>
    <w:multiLevelType w:val="hybridMultilevel"/>
    <w:tmpl w:val="098A581A"/>
    <w:lvl w:ilvl="0" w:tplc="90A6AD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1D6737C0"/>
    <w:multiLevelType w:val="hybridMultilevel"/>
    <w:tmpl w:val="205A763C"/>
    <w:lvl w:ilvl="0" w:tplc="48C2B676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9" w15:restartNumberingAfterBreak="0">
    <w:nsid w:val="1D7C4D00"/>
    <w:multiLevelType w:val="hybridMultilevel"/>
    <w:tmpl w:val="E6446AC8"/>
    <w:lvl w:ilvl="0" w:tplc="D758068A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0" w15:restartNumberingAfterBreak="0">
    <w:nsid w:val="1DC242C4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61" w15:restartNumberingAfterBreak="0">
    <w:nsid w:val="1DC718A3"/>
    <w:multiLevelType w:val="hybridMultilevel"/>
    <w:tmpl w:val="C15C7DB0"/>
    <w:lvl w:ilvl="0" w:tplc="EE5028B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1DD7662C"/>
    <w:multiLevelType w:val="hybridMultilevel"/>
    <w:tmpl w:val="B7F60468"/>
    <w:name w:val="WW8Num62"/>
    <w:lvl w:ilvl="0" w:tplc="5DC85694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/>
        <w:b w:val="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3" w15:restartNumberingAfterBreak="0">
    <w:nsid w:val="1E096E67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64" w15:restartNumberingAfterBreak="0">
    <w:nsid w:val="1E1123F1"/>
    <w:multiLevelType w:val="multilevel"/>
    <w:tmpl w:val="143EFDFC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5" w15:restartNumberingAfterBreak="0">
    <w:nsid w:val="1E364700"/>
    <w:multiLevelType w:val="multilevel"/>
    <w:tmpl w:val="C4ACABFA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6" w15:restartNumberingAfterBreak="0">
    <w:nsid w:val="1E7113CA"/>
    <w:multiLevelType w:val="multilevel"/>
    <w:tmpl w:val="FC4489F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7" w15:restartNumberingAfterBreak="0">
    <w:nsid w:val="1E711BE3"/>
    <w:multiLevelType w:val="hybridMultilevel"/>
    <w:tmpl w:val="10C6F67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1E793B67"/>
    <w:multiLevelType w:val="hybridMultilevel"/>
    <w:tmpl w:val="49E6547A"/>
    <w:lvl w:ilvl="0" w:tplc="EEC6D49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1E7F1D49"/>
    <w:multiLevelType w:val="multilevel"/>
    <w:tmpl w:val="0038ABB8"/>
    <w:lvl w:ilvl="0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0" w15:restartNumberingAfterBreak="0">
    <w:nsid w:val="1EAE42E4"/>
    <w:multiLevelType w:val="multilevel"/>
    <w:tmpl w:val="BD3656C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1" w15:restartNumberingAfterBreak="0">
    <w:nsid w:val="1EF13D75"/>
    <w:multiLevelType w:val="multilevel"/>
    <w:tmpl w:val="F1585BD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2" w15:restartNumberingAfterBreak="0">
    <w:nsid w:val="1FB231E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3" w15:restartNumberingAfterBreak="0">
    <w:nsid w:val="1FD85A9E"/>
    <w:multiLevelType w:val="hybridMultilevel"/>
    <w:tmpl w:val="700CE622"/>
    <w:name w:val="Outline34232223322"/>
    <w:lvl w:ilvl="0" w:tplc="8FB0C1F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0451EA3"/>
    <w:multiLevelType w:val="hybridMultilevel"/>
    <w:tmpl w:val="09263FC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05336AF"/>
    <w:multiLevelType w:val="multilevel"/>
    <w:tmpl w:val="0E6480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none"/>
      <w:suff w:val="nothing"/>
      <w:lvlText w:val="-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5.%6.%7.%8.%9."/>
      <w:lvlJc w:val="left"/>
      <w:pPr>
        <w:tabs>
          <w:tab w:val="num" w:pos="4680"/>
        </w:tabs>
        <w:ind w:left="4320" w:hanging="1440"/>
      </w:pPr>
    </w:lvl>
  </w:abstractNum>
  <w:abstractNum w:abstractNumId="176" w15:restartNumberingAfterBreak="0">
    <w:nsid w:val="20591DC8"/>
    <w:multiLevelType w:val="hybridMultilevel"/>
    <w:tmpl w:val="97CCEA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0645670"/>
    <w:multiLevelType w:val="hybridMultilevel"/>
    <w:tmpl w:val="A68E21A0"/>
    <w:lvl w:ilvl="0" w:tplc="DC6EE99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8" w15:restartNumberingAfterBreak="0">
    <w:nsid w:val="206759F9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9" w15:restartNumberingAfterBreak="0">
    <w:nsid w:val="20C2727E"/>
    <w:multiLevelType w:val="hybridMultilevel"/>
    <w:tmpl w:val="5978E67E"/>
    <w:lvl w:ilvl="0" w:tplc="429CD00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0EF2823"/>
    <w:multiLevelType w:val="hybridMultilevel"/>
    <w:tmpl w:val="E3D649B2"/>
    <w:lvl w:ilvl="0" w:tplc="6C02F47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21056B45"/>
    <w:multiLevelType w:val="multilevel"/>
    <w:tmpl w:val="11BE2BBA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2" w15:restartNumberingAfterBreak="0">
    <w:nsid w:val="21166EB6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83" w15:restartNumberingAfterBreak="0">
    <w:nsid w:val="220A0A8A"/>
    <w:multiLevelType w:val="hybridMultilevel"/>
    <w:tmpl w:val="27845696"/>
    <w:lvl w:ilvl="0" w:tplc="531CE3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221E0003"/>
    <w:multiLevelType w:val="multilevel"/>
    <w:tmpl w:val="949C8E1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5" w15:restartNumberingAfterBreak="0">
    <w:nsid w:val="2242654F"/>
    <w:multiLevelType w:val="hybridMultilevel"/>
    <w:tmpl w:val="B2E8F0E4"/>
    <w:lvl w:ilvl="0" w:tplc="DC6EE99E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6" w15:restartNumberingAfterBreak="0">
    <w:nsid w:val="22461593"/>
    <w:multiLevelType w:val="hybridMultilevel"/>
    <w:tmpl w:val="BE1A66EA"/>
    <w:lvl w:ilvl="0" w:tplc="9B021AE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2473897"/>
    <w:multiLevelType w:val="hybridMultilevel"/>
    <w:tmpl w:val="6CC4F966"/>
    <w:name w:val="Outline3423223222"/>
    <w:lvl w:ilvl="0" w:tplc="FDAA272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22793E08"/>
    <w:multiLevelType w:val="hybridMultilevel"/>
    <w:tmpl w:val="1062D31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236F0932"/>
    <w:multiLevelType w:val="hybridMultilevel"/>
    <w:tmpl w:val="91FE3BB4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238E3C2A"/>
    <w:multiLevelType w:val="hybridMultilevel"/>
    <w:tmpl w:val="A34407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1" w15:restartNumberingAfterBreak="0">
    <w:nsid w:val="23E70BD1"/>
    <w:multiLevelType w:val="hybridMultilevel"/>
    <w:tmpl w:val="219498EE"/>
    <w:lvl w:ilvl="0" w:tplc="597A0A2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2DBAC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241C01F7"/>
    <w:multiLevelType w:val="hybridMultilevel"/>
    <w:tmpl w:val="3A66E2F8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242C5880"/>
    <w:multiLevelType w:val="multilevel"/>
    <w:tmpl w:val="20C0D15C"/>
    <w:name w:val="Outline42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4" w15:restartNumberingAfterBreak="0">
    <w:nsid w:val="24353E4C"/>
    <w:multiLevelType w:val="hybridMultilevel"/>
    <w:tmpl w:val="743CA5D0"/>
    <w:lvl w:ilvl="0" w:tplc="A2FAECA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24616412"/>
    <w:multiLevelType w:val="multilevel"/>
    <w:tmpl w:val="9A5ADA36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6" w15:restartNumberingAfterBreak="0">
    <w:nsid w:val="248775CE"/>
    <w:multiLevelType w:val="hybridMultilevel"/>
    <w:tmpl w:val="42588500"/>
    <w:lvl w:ilvl="0" w:tplc="12DE2966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24B979E9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8" w15:restartNumberingAfterBreak="0">
    <w:nsid w:val="24ED3F3C"/>
    <w:multiLevelType w:val="hybridMultilevel"/>
    <w:tmpl w:val="677C6F30"/>
    <w:lvl w:ilvl="0" w:tplc="56A0918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9" w15:restartNumberingAfterBreak="0">
    <w:nsid w:val="24EF1AB0"/>
    <w:multiLevelType w:val="hybridMultilevel"/>
    <w:tmpl w:val="EC283B32"/>
    <w:name w:val="Outline342322232"/>
    <w:lvl w:ilvl="0" w:tplc="728CCC1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252366F0"/>
    <w:multiLevelType w:val="multilevel"/>
    <w:tmpl w:val="B3B84602"/>
    <w:name w:val="WW8Num162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01" w15:restartNumberingAfterBreak="0">
    <w:nsid w:val="25306916"/>
    <w:multiLevelType w:val="hybridMultilevel"/>
    <w:tmpl w:val="85CAF4D8"/>
    <w:name w:val="Outline3423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2" w15:restartNumberingAfterBreak="0">
    <w:nsid w:val="25433047"/>
    <w:multiLevelType w:val="hybridMultilevel"/>
    <w:tmpl w:val="A30EC036"/>
    <w:lvl w:ilvl="0" w:tplc="1D3A9F1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259B5426"/>
    <w:multiLevelType w:val="hybridMultilevel"/>
    <w:tmpl w:val="E1669F3E"/>
    <w:lvl w:ilvl="0" w:tplc="E6F85A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25A44BB5"/>
    <w:multiLevelType w:val="hybridMultilevel"/>
    <w:tmpl w:val="4E404550"/>
    <w:lvl w:ilvl="0" w:tplc="AD60BC66">
      <w:start w:val="1"/>
      <w:numFmt w:val="decimal"/>
      <w:lvlText w:val="%1)"/>
      <w:lvlJc w:val="left"/>
      <w:pPr>
        <w:ind w:left="781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25B01D19"/>
    <w:multiLevelType w:val="multilevel"/>
    <w:tmpl w:val="0A6C2374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6" w15:restartNumberingAfterBreak="0">
    <w:nsid w:val="25CE0A05"/>
    <w:multiLevelType w:val="hybridMultilevel"/>
    <w:tmpl w:val="C0B0A168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25D0676A"/>
    <w:multiLevelType w:val="hybridMultilevel"/>
    <w:tmpl w:val="20084F8A"/>
    <w:lvl w:ilvl="0" w:tplc="850800A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8" w15:restartNumberingAfterBreak="0">
    <w:nsid w:val="25D75A69"/>
    <w:multiLevelType w:val="hybridMultilevel"/>
    <w:tmpl w:val="74488740"/>
    <w:lvl w:ilvl="0" w:tplc="9FD2A4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AB85B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274F2E03"/>
    <w:multiLevelType w:val="hybridMultilevel"/>
    <w:tmpl w:val="B4304E18"/>
    <w:lvl w:ilvl="0" w:tplc="3B54972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2771539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1" w15:restartNumberingAfterBreak="0">
    <w:nsid w:val="277743C1"/>
    <w:multiLevelType w:val="hybridMultilevel"/>
    <w:tmpl w:val="94480F7C"/>
    <w:lvl w:ilvl="0" w:tplc="1040AE8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2788404B"/>
    <w:multiLevelType w:val="multilevel"/>
    <w:tmpl w:val="CAE43A2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3" w15:restartNumberingAfterBreak="0">
    <w:nsid w:val="27AE77BB"/>
    <w:multiLevelType w:val="hybridMultilevel"/>
    <w:tmpl w:val="55868F3E"/>
    <w:lvl w:ilvl="0" w:tplc="73F881C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27C2747A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5" w15:restartNumberingAfterBreak="0">
    <w:nsid w:val="28556E26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6" w15:restartNumberingAfterBreak="0">
    <w:nsid w:val="2866136B"/>
    <w:multiLevelType w:val="hybridMultilevel"/>
    <w:tmpl w:val="27EA88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7" w15:restartNumberingAfterBreak="0">
    <w:nsid w:val="28AC1822"/>
    <w:multiLevelType w:val="hybridMultilevel"/>
    <w:tmpl w:val="070A7AA0"/>
    <w:lvl w:ilvl="0" w:tplc="DC6EE99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8" w15:restartNumberingAfterBreak="0">
    <w:nsid w:val="28BA1AA8"/>
    <w:multiLevelType w:val="hybridMultilevel"/>
    <w:tmpl w:val="B68EEDC6"/>
    <w:lvl w:ilvl="0" w:tplc="B0F41DF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28C2626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0" w15:restartNumberingAfterBreak="0">
    <w:nsid w:val="293C27CB"/>
    <w:multiLevelType w:val="multilevel"/>
    <w:tmpl w:val="BC92D43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1" w15:restartNumberingAfterBreak="0">
    <w:nsid w:val="29555641"/>
    <w:multiLevelType w:val="hybridMultilevel"/>
    <w:tmpl w:val="6A6A0306"/>
    <w:lvl w:ilvl="0" w:tplc="9FD2A4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2" w15:restartNumberingAfterBreak="0">
    <w:nsid w:val="295A143E"/>
    <w:multiLevelType w:val="hybridMultilevel"/>
    <w:tmpl w:val="8712637C"/>
    <w:lvl w:ilvl="0" w:tplc="B308BA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29E02533"/>
    <w:multiLevelType w:val="multilevel"/>
    <w:tmpl w:val="506EF9C4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4" w15:restartNumberingAfterBreak="0">
    <w:nsid w:val="2A14730E"/>
    <w:multiLevelType w:val="hybridMultilevel"/>
    <w:tmpl w:val="40B60C5A"/>
    <w:lvl w:ilvl="0" w:tplc="3DFC4C0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2A33276F"/>
    <w:multiLevelType w:val="multilevel"/>
    <w:tmpl w:val="74160CD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6" w15:restartNumberingAfterBreak="0">
    <w:nsid w:val="2A4541A6"/>
    <w:multiLevelType w:val="hybridMultilevel"/>
    <w:tmpl w:val="98B4AE80"/>
    <w:lvl w:ilvl="0" w:tplc="FE6AF4D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2A7C0B9B"/>
    <w:multiLevelType w:val="multilevel"/>
    <w:tmpl w:val="99942E3C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8" w15:restartNumberingAfterBreak="0">
    <w:nsid w:val="2AF7776B"/>
    <w:multiLevelType w:val="multilevel"/>
    <w:tmpl w:val="126E4AC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9" w15:restartNumberingAfterBreak="0">
    <w:nsid w:val="2B243301"/>
    <w:multiLevelType w:val="multilevel"/>
    <w:tmpl w:val="B4268B8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0" w15:restartNumberingAfterBreak="0">
    <w:nsid w:val="2BA17A5D"/>
    <w:multiLevelType w:val="hybridMultilevel"/>
    <w:tmpl w:val="C5DE7FA6"/>
    <w:lvl w:ilvl="0" w:tplc="FFFFFFFF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2BA930A6"/>
    <w:multiLevelType w:val="hybridMultilevel"/>
    <w:tmpl w:val="37E82F6C"/>
    <w:lvl w:ilvl="0" w:tplc="48C2B676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2" w15:restartNumberingAfterBreak="0">
    <w:nsid w:val="2BB04D34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33" w15:restartNumberingAfterBreak="0">
    <w:nsid w:val="2BE8161E"/>
    <w:multiLevelType w:val="hybridMultilevel"/>
    <w:tmpl w:val="3FDC6AA6"/>
    <w:lvl w:ilvl="0" w:tplc="17D2290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2C2671F8"/>
    <w:multiLevelType w:val="hybridMultilevel"/>
    <w:tmpl w:val="F17E1BD0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5" w15:restartNumberingAfterBreak="0">
    <w:nsid w:val="2C310B69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36" w15:restartNumberingAfterBreak="0">
    <w:nsid w:val="2C71287E"/>
    <w:multiLevelType w:val="hybridMultilevel"/>
    <w:tmpl w:val="3CB6A276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2C73026C"/>
    <w:multiLevelType w:val="multilevel"/>
    <w:tmpl w:val="42A4FFC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8" w15:restartNumberingAfterBreak="0">
    <w:nsid w:val="2C7A77D5"/>
    <w:multiLevelType w:val="hybridMultilevel"/>
    <w:tmpl w:val="0A8CF986"/>
    <w:lvl w:ilvl="0" w:tplc="21AC40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 w15:restartNumberingAfterBreak="0">
    <w:nsid w:val="2C836869"/>
    <w:multiLevelType w:val="hybridMultilevel"/>
    <w:tmpl w:val="A09C09C0"/>
    <w:lvl w:ilvl="0" w:tplc="A124666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2CEA35AB"/>
    <w:multiLevelType w:val="hybridMultilevel"/>
    <w:tmpl w:val="3B101DA8"/>
    <w:lvl w:ilvl="0" w:tplc="FE84DCBA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2CEC0D26"/>
    <w:multiLevelType w:val="hybridMultilevel"/>
    <w:tmpl w:val="2D72BD26"/>
    <w:lvl w:ilvl="0" w:tplc="B44A0F28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2D21030B"/>
    <w:multiLevelType w:val="hybridMultilevel"/>
    <w:tmpl w:val="6D1E71CC"/>
    <w:lvl w:ilvl="0" w:tplc="1B4A6118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3" w15:restartNumberingAfterBreak="0">
    <w:nsid w:val="2D432BF6"/>
    <w:multiLevelType w:val="hybridMultilevel"/>
    <w:tmpl w:val="55808B28"/>
    <w:lvl w:ilvl="0" w:tplc="395625D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2DAB3901"/>
    <w:multiLevelType w:val="multilevel"/>
    <w:tmpl w:val="F2FC690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5" w15:restartNumberingAfterBreak="0">
    <w:nsid w:val="2DB64B81"/>
    <w:multiLevelType w:val="hybridMultilevel"/>
    <w:tmpl w:val="A2181126"/>
    <w:lvl w:ilvl="0" w:tplc="56A0918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2DEA146B"/>
    <w:multiLevelType w:val="hybridMultilevel"/>
    <w:tmpl w:val="6F741F52"/>
    <w:lvl w:ilvl="0" w:tplc="FFFFFFFF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7" w15:restartNumberingAfterBreak="0">
    <w:nsid w:val="2E1E5E98"/>
    <w:multiLevelType w:val="hybridMultilevel"/>
    <w:tmpl w:val="6338BB22"/>
    <w:lvl w:ilvl="0" w:tplc="AC76CA0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2E59431F"/>
    <w:multiLevelType w:val="hybridMultilevel"/>
    <w:tmpl w:val="624EC60E"/>
    <w:lvl w:ilvl="0" w:tplc="234091E8">
      <w:start w:val="1"/>
      <w:numFmt w:val="decimal"/>
      <w:lvlText w:val="%1)"/>
      <w:lvlJc w:val="left"/>
      <w:pPr>
        <w:ind w:left="772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249" w15:restartNumberingAfterBreak="0">
    <w:nsid w:val="2E732AD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50" w15:restartNumberingAfterBreak="0">
    <w:nsid w:val="2E8F57F3"/>
    <w:multiLevelType w:val="hybridMultilevel"/>
    <w:tmpl w:val="B642A442"/>
    <w:name w:val="Outline332222232"/>
    <w:lvl w:ilvl="0" w:tplc="AE48AF02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2ED72423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52" w15:restartNumberingAfterBreak="0">
    <w:nsid w:val="2F1E5873"/>
    <w:multiLevelType w:val="hybridMultilevel"/>
    <w:tmpl w:val="0060D8E4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2F3B15F7"/>
    <w:multiLevelType w:val="hybridMultilevel"/>
    <w:tmpl w:val="AA5ACF02"/>
    <w:lvl w:ilvl="0" w:tplc="D248905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2F8839BA"/>
    <w:multiLevelType w:val="hybridMultilevel"/>
    <w:tmpl w:val="BCCC61EA"/>
    <w:lvl w:ilvl="0" w:tplc="FA5EA8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5" w15:restartNumberingAfterBreak="0">
    <w:nsid w:val="2FC66D81"/>
    <w:multiLevelType w:val="hybridMultilevel"/>
    <w:tmpl w:val="C4881CC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6" w15:restartNumberingAfterBreak="0">
    <w:nsid w:val="2FC8535D"/>
    <w:multiLevelType w:val="multilevel"/>
    <w:tmpl w:val="CFE2C3D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 w15:restartNumberingAfterBreak="0">
    <w:nsid w:val="30142707"/>
    <w:multiLevelType w:val="hybridMultilevel"/>
    <w:tmpl w:val="42AE7D66"/>
    <w:lvl w:ilvl="0" w:tplc="F2F69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AB85B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30696790"/>
    <w:multiLevelType w:val="hybridMultilevel"/>
    <w:tmpl w:val="74C63222"/>
    <w:lvl w:ilvl="0" w:tplc="96C2F8F4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30B26C9B"/>
    <w:multiLevelType w:val="hybridMultilevel"/>
    <w:tmpl w:val="0F96327A"/>
    <w:lvl w:ilvl="0" w:tplc="B6881868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60" w15:restartNumberingAfterBreak="0">
    <w:nsid w:val="30D754B1"/>
    <w:multiLevelType w:val="hybridMultilevel"/>
    <w:tmpl w:val="6684366C"/>
    <w:lvl w:ilvl="0" w:tplc="21AC40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A970C6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30E155B5"/>
    <w:multiLevelType w:val="hybridMultilevel"/>
    <w:tmpl w:val="AEBE19DE"/>
    <w:lvl w:ilvl="0" w:tplc="81A86A9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30E63523"/>
    <w:multiLevelType w:val="hybridMultilevel"/>
    <w:tmpl w:val="97F65260"/>
    <w:lvl w:ilvl="0" w:tplc="56A0918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30E636C1"/>
    <w:multiLevelType w:val="hybridMultilevel"/>
    <w:tmpl w:val="85F8E97A"/>
    <w:lvl w:ilvl="0" w:tplc="9D9009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30EC0689"/>
    <w:multiLevelType w:val="hybridMultilevel"/>
    <w:tmpl w:val="CEEA7AB8"/>
    <w:lvl w:ilvl="0" w:tplc="56A091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31042D96"/>
    <w:multiLevelType w:val="hybridMultilevel"/>
    <w:tmpl w:val="401CE3F6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319274CE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67" w15:restartNumberingAfterBreak="0">
    <w:nsid w:val="31D32BDE"/>
    <w:multiLevelType w:val="multilevel"/>
    <w:tmpl w:val="D5CEE77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8" w15:restartNumberingAfterBreak="0">
    <w:nsid w:val="321C0CAF"/>
    <w:multiLevelType w:val="hybridMultilevel"/>
    <w:tmpl w:val="AFB0A42A"/>
    <w:lvl w:ilvl="0" w:tplc="614E4F0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325F291C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70" w15:restartNumberingAfterBreak="0">
    <w:nsid w:val="3274591E"/>
    <w:multiLevelType w:val="hybridMultilevel"/>
    <w:tmpl w:val="49B4D09C"/>
    <w:lvl w:ilvl="0" w:tplc="C3681C0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32B8745A"/>
    <w:multiLevelType w:val="hybridMultilevel"/>
    <w:tmpl w:val="9A2AA6B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33AC1135"/>
    <w:multiLevelType w:val="hybridMultilevel"/>
    <w:tmpl w:val="A4AE10F6"/>
    <w:lvl w:ilvl="0" w:tplc="CA00E888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33EE6361"/>
    <w:multiLevelType w:val="multilevel"/>
    <w:tmpl w:val="DCA0741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4" w15:restartNumberingAfterBreak="0">
    <w:nsid w:val="340553D2"/>
    <w:multiLevelType w:val="hybridMultilevel"/>
    <w:tmpl w:val="E24ADC9A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850800A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34252BF1"/>
    <w:multiLevelType w:val="hybridMultilevel"/>
    <w:tmpl w:val="E9306482"/>
    <w:lvl w:ilvl="0" w:tplc="9D2A01A4">
      <w:start w:val="1"/>
      <w:numFmt w:val="lowerLetter"/>
      <w:lvlText w:val="%1)"/>
      <w:lvlJc w:val="left"/>
      <w:pPr>
        <w:ind w:left="1440" w:hanging="36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F073D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i w:val="0"/>
        <w:sz w:val="24"/>
        <w:szCs w:val="24"/>
        <w:u w:val="none"/>
      </w:rPr>
    </w:lvl>
    <w:lvl w:ilvl="4" w:tplc="DC6EE99E">
      <w:start w:val="1"/>
      <w:numFmt w:val="decimal"/>
      <w:lvlText w:val="%5)"/>
      <w:lvlJc w:val="left"/>
      <w:pPr>
        <w:ind w:left="3600" w:hanging="360"/>
      </w:pPr>
      <w:rPr>
        <w:rFonts w:hint="default"/>
        <w:b w:val="0"/>
        <w:i w:val="0"/>
        <w:sz w:val="22"/>
        <w:szCs w:val="22"/>
        <w:u w:val="none"/>
      </w:rPr>
    </w:lvl>
    <w:lvl w:ilvl="5" w:tplc="C68A3A28">
      <w:start w:val="1"/>
      <w:numFmt w:val="decimal"/>
      <w:lvlText w:val="%6)"/>
      <w:lvlJc w:val="left"/>
      <w:pPr>
        <w:tabs>
          <w:tab w:val="num" w:pos="4320"/>
        </w:tabs>
        <w:ind w:left="4320" w:hanging="18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6" w:tplc="1276B00A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  <w:i w:val="0"/>
        <w:sz w:val="24"/>
        <w:szCs w:val="24"/>
        <w:u w:val="none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6" w15:restartNumberingAfterBreak="0">
    <w:nsid w:val="345A1BF2"/>
    <w:multiLevelType w:val="hybridMultilevel"/>
    <w:tmpl w:val="A64C4C3E"/>
    <w:lvl w:ilvl="0" w:tplc="FFFFFFFF">
      <w:start w:val="2"/>
      <w:numFmt w:val="decimal"/>
      <w:lvlText w:val="%1)"/>
      <w:lvlJc w:val="left"/>
    </w:lvl>
    <w:lvl w:ilvl="1" w:tplc="CAAA6AC6">
      <w:start w:val="1"/>
      <w:numFmt w:val="decimal"/>
      <w:lvlText w:val="%2)"/>
      <w:lvlJc w:val="left"/>
      <w:rPr>
        <w:rFonts w:hint="default"/>
        <w:b w:val="0"/>
        <w:i w:val="0"/>
        <w:color w:val="auto"/>
        <w:sz w:val="22"/>
        <w:szCs w:val="22"/>
        <w:u w:val="none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7" w15:restartNumberingAfterBreak="0">
    <w:nsid w:val="349D17B8"/>
    <w:multiLevelType w:val="hybridMultilevel"/>
    <w:tmpl w:val="66E86C82"/>
    <w:name w:val="Outline342322233232"/>
    <w:lvl w:ilvl="0" w:tplc="8B7ECC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34A675B3"/>
    <w:multiLevelType w:val="hybridMultilevel"/>
    <w:tmpl w:val="331AB664"/>
    <w:lvl w:ilvl="0" w:tplc="A94673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34AD7D28"/>
    <w:multiLevelType w:val="multilevel"/>
    <w:tmpl w:val="C5B8A988"/>
    <w:name w:val="Outline4322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0" w15:restartNumberingAfterBreak="0">
    <w:nsid w:val="34D04706"/>
    <w:multiLevelType w:val="hybridMultilevel"/>
    <w:tmpl w:val="D2D27F7C"/>
    <w:lvl w:ilvl="0" w:tplc="F0C68B0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35000966"/>
    <w:multiLevelType w:val="hybridMultilevel"/>
    <w:tmpl w:val="A1CC87CA"/>
    <w:lvl w:ilvl="0" w:tplc="A27AB11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357D45EE"/>
    <w:multiLevelType w:val="multilevel"/>
    <w:tmpl w:val="3886E046"/>
    <w:name w:val="Outline43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3" w15:restartNumberingAfterBreak="0">
    <w:nsid w:val="35862442"/>
    <w:multiLevelType w:val="hybridMultilevel"/>
    <w:tmpl w:val="6518D378"/>
    <w:name w:val="Outline332222222"/>
    <w:lvl w:ilvl="0" w:tplc="1480E87C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4" w15:restartNumberingAfterBreak="0">
    <w:nsid w:val="35A671A9"/>
    <w:multiLevelType w:val="hybridMultilevel"/>
    <w:tmpl w:val="3EB62D92"/>
    <w:lvl w:ilvl="0" w:tplc="3AB21F2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35BA4E5C"/>
    <w:multiLevelType w:val="hybridMultilevel"/>
    <w:tmpl w:val="EF4CE09E"/>
    <w:lvl w:ilvl="0" w:tplc="B2FCF39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360817A6"/>
    <w:multiLevelType w:val="hybridMultilevel"/>
    <w:tmpl w:val="D21E5EB8"/>
    <w:lvl w:ilvl="0" w:tplc="2B1C234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7" w15:restartNumberingAfterBreak="0">
    <w:nsid w:val="364C347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88" w15:restartNumberingAfterBreak="0">
    <w:nsid w:val="369D525E"/>
    <w:multiLevelType w:val="multilevel"/>
    <w:tmpl w:val="85021C6A"/>
    <w:name w:val="Outline423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9" w15:restartNumberingAfterBreak="0">
    <w:nsid w:val="36A21946"/>
    <w:multiLevelType w:val="multilevel"/>
    <w:tmpl w:val="5DBA21F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6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8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90" w15:restartNumberingAfterBreak="0">
    <w:nsid w:val="36BB726A"/>
    <w:multiLevelType w:val="hybridMultilevel"/>
    <w:tmpl w:val="47ACFD04"/>
    <w:lvl w:ilvl="0" w:tplc="0BAAC5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36C6798D"/>
    <w:multiLevelType w:val="hybridMultilevel"/>
    <w:tmpl w:val="2EC473A8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36D24BD2"/>
    <w:multiLevelType w:val="hybridMultilevel"/>
    <w:tmpl w:val="307455E6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36E373C9"/>
    <w:multiLevelType w:val="hybridMultilevel"/>
    <w:tmpl w:val="283AB69A"/>
    <w:lvl w:ilvl="0" w:tplc="56A0918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373241D6"/>
    <w:multiLevelType w:val="multilevel"/>
    <w:tmpl w:val="E564CCC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5" w15:restartNumberingAfterBreak="0">
    <w:nsid w:val="374228E2"/>
    <w:multiLevelType w:val="hybridMultilevel"/>
    <w:tmpl w:val="53BEF05C"/>
    <w:lvl w:ilvl="0" w:tplc="419A0D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 w15:restartNumberingAfterBreak="0">
    <w:nsid w:val="375161A9"/>
    <w:multiLevelType w:val="hybridMultilevel"/>
    <w:tmpl w:val="C35E8B7C"/>
    <w:lvl w:ilvl="0" w:tplc="2C2AA152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37742CDC"/>
    <w:multiLevelType w:val="multilevel"/>
    <w:tmpl w:val="FE08FC2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8" w15:restartNumberingAfterBreak="0">
    <w:nsid w:val="37C36E86"/>
    <w:multiLevelType w:val="hybridMultilevel"/>
    <w:tmpl w:val="C490607E"/>
    <w:name w:val="Outline3423222332"/>
    <w:lvl w:ilvl="0" w:tplc="32CAFBE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37C70E99"/>
    <w:multiLevelType w:val="multilevel"/>
    <w:tmpl w:val="B942AEA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0" w15:restartNumberingAfterBreak="0">
    <w:nsid w:val="37E46D9D"/>
    <w:multiLevelType w:val="hybridMultilevel"/>
    <w:tmpl w:val="56148D88"/>
    <w:lvl w:ilvl="0" w:tplc="FFFFFFFF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758ACCE8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382F3051"/>
    <w:multiLevelType w:val="hybridMultilevel"/>
    <w:tmpl w:val="954896C6"/>
    <w:lvl w:ilvl="0" w:tplc="C6821F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383A4DA9"/>
    <w:multiLevelType w:val="hybridMultilevel"/>
    <w:tmpl w:val="AE0A3104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3" w15:restartNumberingAfterBreak="0">
    <w:nsid w:val="38474195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04" w15:restartNumberingAfterBreak="0">
    <w:nsid w:val="38960D8E"/>
    <w:multiLevelType w:val="multilevel"/>
    <w:tmpl w:val="08502778"/>
    <w:name w:val="Outline43225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5" w15:restartNumberingAfterBreak="0">
    <w:nsid w:val="38A132BE"/>
    <w:multiLevelType w:val="hybridMultilevel"/>
    <w:tmpl w:val="B762B948"/>
    <w:lvl w:ilvl="0" w:tplc="398C230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38B24E68"/>
    <w:multiLevelType w:val="hybridMultilevel"/>
    <w:tmpl w:val="887EB1F2"/>
    <w:name w:val="Outline3422"/>
    <w:lvl w:ilvl="0" w:tplc="A16C5B1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 w15:restartNumberingAfterBreak="0">
    <w:nsid w:val="38DC0794"/>
    <w:multiLevelType w:val="hybridMultilevel"/>
    <w:tmpl w:val="EFF8AC00"/>
    <w:lvl w:ilvl="0" w:tplc="FFFFFFFF">
      <w:start w:val="1"/>
      <w:numFmt w:val="decimal"/>
      <w:lvlText w:val="%1)"/>
      <w:lvlJc w:val="left"/>
      <w:pPr>
        <w:ind w:left="759" w:hanging="360"/>
      </w:pPr>
      <w:rPr>
        <w:rFonts w:hint="default"/>
        <w:b w:val="0"/>
        <w:i w:val="0"/>
        <w:color w:val="auto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79" w:hanging="360"/>
      </w:pPr>
    </w:lvl>
    <w:lvl w:ilvl="2" w:tplc="FFFFFFFF" w:tentative="1">
      <w:start w:val="1"/>
      <w:numFmt w:val="lowerRoman"/>
      <w:lvlText w:val="%3."/>
      <w:lvlJc w:val="right"/>
      <w:pPr>
        <w:ind w:left="2199" w:hanging="180"/>
      </w:pPr>
    </w:lvl>
    <w:lvl w:ilvl="3" w:tplc="FFFFFFFF" w:tentative="1">
      <w:start w:val="1"/>
      <w:numFmt w:val="decimal"/>
      <w:lvlText w:val="%4."/>
      <w:lvlJc w:val="left"/>
      <w:pPr>
        <w:ind w:left="2919" w:hanging="360"/>
      </w:pPr>
    </w:lvl>
    <w:lvl w:ilvl="4" w:tplc="FFFFFFFF" w:tentative="1">
      <w:start w:val="1"/>
      <w:numFmt w:val="lowerLetter"/>
      <w:lvlText w:val="%5."/>
      <w:lvlJc w:val="left"/>
      <w:pPr>
        <w:ind w:left="3639" w:hanging="360"/>
      </w:pPr>
    </w:lvl>
    <w:lvl w:ilvl="5" w:tplc="FFFFFFFF" w:tentative="1">
      <w:start w:val="1"/>
      <w:numFmt w:val="lowerRoman"/>
      <w:lvlText w:val="%6."/>
      <w:lvlJc w:val="right"/>
      <w:pPr>
        <w:ind w:left="4359" w:hanging="180"/>
      </w:pPr>
    </w:lvl>
    <w:lvl w:ilvl="6" w:tplc="FFFFFFFF" w:tentative="1">
      <w:start w:val="1"/>
      <w:numFmt w:val="decimal"/>
      <w:lvlText w:val="%7."/>
      <w:lvlJc w:val="left"/>
      <w:pPr>
        <w:ind w:left="5079" w:hanging="360"/>
      </w:pPr>
    </w:lvl>
    <w:lvl w:ilvl="7" w:tplc="FFFFFFFF" w:tentative="1">
      <w:start w:val="1"/>
      <w:numFmt w:val="lowerLetter"/>
      <w:lvlText w:val="%8."/>
      <w:lvlJc w:val="left"/>
      <w:pPr>
        <w:ind w:left="5799" w:hanging="360"/>
      </w:pPr>
    </w:lvl>
    <w:lvl w:ilvl="8" w:tplc="FFFFFFFF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308" w15:restartNumberingAfterBreak="0">
    <w:nsid w:val="393204A7"/>
    <w:multiLevelType w:val="hybridMultilevel"/>
    <w:tmpl w:val="5B16F65E"/>
    <w:lvl w:ilvl="0" w:tplc="E1A637AA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39372D95"/>
    <w:multiLevelType w:val="multilevel"/>
    <w:tmpl w:val="DC007C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none"/>
      <w:suff w:val="nothing"/>
      <w:lvlText w:val="-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5.%6.%7.%8.%9."/>
      <w:lvlJc w:val="left"/>
      <w:pPr>
        <w:tabs>
          <w:tab w:val="num" w:pos="4680"/>
        </w:tabs>
        <w:ind w:left="4320" w:hanging="1440"/>
      </w:pPr>
    </w:lvl>
  </w:abstractNum>
  <w:abstractNum w:abstractNumId="310" w15:restartNumberingAfterBreak="0">
    <w:nsid w:val="39C86532"/>
    <w:multiLevelType w:val="hybridMultilevel"/>
    <w:tmpl w:val="12D26554"/>
    <w:lvl w:ilvl="0" w:tplc="26E45A38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3A7310F0"/>
    <w:multiLevelType w:val="hybridMultilevel"/>
    <w:tmpl w:val="71F68C5A"/>
    <w:lvl w:ilvl="0" w:tplc="56A091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2" w15:restartNumberingAfterBreak="0">
    <w:nsid w:val="3B1016E2"/>
    <w:multiLevelType w:val="hybridMultilevel"/>
    <w:tmpl w:val="F4283D9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3B420A0C"/>
    <w:multiLevelType w:val="hybridMultilevel"/>
    <w:tmpl w:val="430A39E6"/>
    <w:lvl w:ilvl="0" w:tplc="1FB4930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3B543D73"/>
    <w:multiLevelType w:val="hybridMultilevel"/>
    <w:tmpl w:val="44F26AFC"/>
    <w:lvl w:ilvl="0" w:tplc="05DAC210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3B59048C"/>
    <w:multiLevelType w:val="hybridMultilevel"/>
    <w:tmpl w:val="DBBC6F48"/>
    <w:lvl w:ilvl="0" w:tplc="FFFFFFFF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B246981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3B962ED4"/>
    <w:multiLevelType w:val="hybridMultilevel"/>
    <w:tmpl w:val="6F905C72"/>
    <w:lvl w:ilvl="0" w:tplc="1E72660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3C0715F1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18" w15:restartNumberingAfterBreak="0">
    <w:nsid w:val="3C135DB6"/>
    <w:multiLevelType w:val="multilevel"/>
    <w:tmpl w:val="D5C46850"/>
    <w:name w:val="Outline432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9" w15:restartNumberingAfterBreak="0">
    <w:nsid w:val="3C153902"/>
    <w:multiLevelType w:val="hybridMultilevel"/>
    <w:tmpl w:val="5CBC22E8"/>
    <w:lvl w:ilvl="0" w:tplc="F6F6C79E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 w15:restartNumberingAfterBreak="0">
    <w:nsid w:val="3C205D7F"/>
    <w:multiLevelType w:val="hybridMultilevel"/>
    <w:tmpl w:val="4BD6B912"/>
    <w:lvl w:ilvl="0" w:tplc="48C2B676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850800A6">
      <w:start w:val="1"/>
      <w:numFmt w:val="lowerLetter"/>
      <w:lvlText w:val="%2)"/>
      <w:lvlJc w:val="left"/>
      <w:pPr>
        <w:ind w:left="1866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1" w15:restartNumberingAfterBreak="0">
    <w:nsid w:val="3C35010D"/>
    <w:multiLevelType w:val="multilevel"/>
    <w:tmpl w:val="0CAC681C"/>
    <w:name w:val="Outline43227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2" w15:restartNumberingAfterBreak="0">
    <w:nsid w:val="3CA259F6"/>
    <w:multiLevelType w:val="hybridMultilevel"/>
    <w:tmpl w:val="13F894CE"/>
    <w:lvl w:ilvl="0" w:tplc="E65E5C0A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3CC049F1"/>
    <w:multiLevelType w:val="hybridMultilevel"/>
    <w:tmpl w:val="D0B66D34"/>
    <w:lvl w:ilvl="0" w:tplc="22CC5126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3CCB723C"/>
    <w:multiLevelType w:val="multilevel"/>
    <w:tmpl w:val="6598D2B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5" w15:restartNumberingAfterBreak="0">
    <w:nsid w:val="3CDA2588"/>
    <w:multiLevelType w:val="hybridMultilevel"/>
    <w:tmpl w:val="329E5C36"/>
    <w:lvl w:ilvl="0" w:tplc="929E2BB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3CE67B5D"/>
    <w:multiLevelType w:val="hybridMultilevel"/>
    <w:tmpl w:val="9C563028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80607B1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3D0C3E27"/>
    <w:multiLevelType w:val="hybridMultilevel"/>
    <w:tmpl w:val="F3EC2BE8"/>
    <w:lvl w:ilvl="0" w:tplc="63763A2E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8" w15:restartNumberingAfterBreak="0">
    <w:nsid w:val="3D257F67"/>
    <w:multiLevelType w:val="hybridMultilevel"/>
    <w:tmpl w:val="ABE6030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9" w15:restartNumberingAfterBreak="0">
    <w:nsid w:val="3D26228F"/>
    <w:multiLevelType w:val="hybridMultilevel"/>
    <w:tmpl w:val="BC9A0B30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0" w15:restartNumberingAfterBreak="0">
    <w:nsid w:val="3D5A64D1"/>
    <w:multiLevelType w:val="hybridMultilevel"/>
    <w:tmpl w:val="ED0A4A7C"/>
    <w:lvl w:ilvl="0" w:tplc="5798F75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3D73273C"/>
    <w:multiLevelType w:val="hybridMultilevel"/>
    <w:tmpl w:val="B2C4A3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2" w15:restartNumberingAfterBreak="0">
    <w:nsid w:val="3DE2471A"/>
    <w:multiLevelType w:val="multilevel"/>
    <w:tmpl w:val="FE046A5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3" w15:restartNumberingAfterBreak="0">
    <w:nsid w:val="3DE65CA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34" w15:restartNumberingAfterBreak="0">
    <w:nsid w:val="3E157A9D"/>
    <w:multiLevelType w:val="hybridMultilevel"/>
    <w:tmpl w:val="7C78A0F8"/>
    <w:lvl w:ilvl="0" w:tplc="D7B606AE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 w15:restartNumberingAfterBreak="0">
    <w:nsid w:val="3E741D7C"/>
    <w:multiLevelType w:val="hybridMultilevel"/>
    <w:tmpl w:val="86248A5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3EB153CD"/>
    <w:multiLevelType w:val="hybridMultilevel"/>
    <w:tmpl w:val="68304FE8"/>
    <w:lvl w:ilvl="0" w:tplc="7D70CF5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3EBD276D"/>
    <w:multiLevelType w:val="hybridMultilevel"/>
    <w:tmpl w:val="5BCC213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8" w15:restartNumberingAfterBreak="0">
    <w:nsid w:val="3EE63C1A"/>
    <w:multiLevelType w:val="hybridMultilevel"/>
    <w:tmpl w:val="3E5E1490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3EF61CA1"/>
    <w:multiLevelType w:val="hybridMultilevel"/>
    <w:tmpl w:val="284C462C"/>
    <w:lvl w:ilvl="0" w:tplc="E51849A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3EFF6B7F"/>
    <w:multiLevelType w:val="multilevel"/>
    <w:tmpl w:val="F8AEAC1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1" w15:restartNumberingAfterBreak="0">
    <w:nsid w:val="3F0323CA"/>
    <w:multiLevelType w:val="hybridMultilevel"/>
    <w:tmpl w:val="8E168884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3F210F21"/>
    <w:multiLevelType w:val="hybridMultilevel"/>
    <w:tmpl w:val="1F5203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11">
      <w:start w:val="1"/>
      <w:numFmt w:val="decimal"/>
      <w:lvlText w:val="%4)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3" w15:restartNumberingAfterBreak="0">
    <w:nsid w:val="3F3E6F66"/>
    <w:multiLevelType w:val="hybridMultilevel"/>
    <w:tmpl w:val="E092D6DC"/>
    <w:lvl w:ilvl="0" w:tplc="21AC40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3F7062D2"/>
    <w:multiLevelType w:val="multilevel"/>
    <w:tmpl w:val="A4E2F09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5" w15:restartNumberingAfterBreak="0">
    <w:nsid w:val="3FDF1F1A"/>
    <w:multiLevelType w:val="hybridMultilevel"/>
    <w:tmpl w:val="D69A73A8"/>
    <w:lvl w:ilvl="0" w:tplc="FD1EEFD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 w15:restartNumberingAfterBreak="0">
    <w:nsid w:val="3FE75241"/>
    <w:multiLevelType w:val="multilevel"/>
    <w:tmpl w:val="98DA6BEA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7" w15:restartNumberingAfterBreak="0">
    <w:nsid w:val="408C7296"/>
    <w:multiLevelType w:val="hybridMultilevel"/>
    <w:tmpl w:val="73C2329C"/>
    <w:lvl w:ilvl="0" w:tplc="18D2979A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40BD5CE0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49" w15:restartNumberingAfterBreak="0">
    <w:nsid w:val="40CE542D"/>
    <w:multiLevelType w:val="hybridMultilevel"/>
    <w:tmpl w:val="121C3B2A"/>
    <w:lvl w:ilvl="0" w:tplc="8292827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40DB6128"/>
    <w:multiLevelType w:val="hybridMultilevel"/>
    <w:tmpl w:val="31AC066C"/>
    <w:name w:val="Outline34232232"/>
    <w:lvl w:ilvl="0" w:tplc="B838E09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40FD6EA1"/>
    <w:multiLevelType w:val="hybridMultilevel"/>
    <w:tmpl w:val="26DE9864"/>
    <w:lvl w:ilvl="0" w:tplc="FFFFFFFF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 w15:restartNumberingAfterBreak="0">
    <w:nsid w:val="41267F71"/>
    <w:multiLevelType w:val="hybridMultilevel"/>
    <w:tmpl w:val="6874AF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413B3EAD"/>
    <w:multiLevelType w:val="hybridMultilevel"/>
    <w:tmpl w:val="565A543C"/>
    <w:lvl w:ilvl="0" w:tplc="AD60BC66">
      <w:start w:val="1"/>
      <w:numFmt w:val="decimal"/>
      <w:lvlText w:val="%1)"/>
      <w:lvlJc w:val="left"/>
      <w:pPr>
        <w:ind w:left="781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 w15:restartNumberingAfterBreak="0">
    <w:nsid w:val="418A19B3"/>
    <w:multiLevelType w:val="hybridMultilevel"/>
    <w:tmpl w:val="3E6ABEE8"/>
    <w:lvl w:ilvl="0" w:tplc="348E7AFC">
      <w:start w:val="1"/>
      <w:numFmt w:val="decimal"/>
      <w:lvlText w:val="%1)"/>
      <w:lvlJc w:val="left"/>
      <w:pPr>
        <w:ind w:left="778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 w15:restartNumberingAfterBreak="0">
    <w:nsid w:val="41964A25"/>
    <w:multiLevelType w:val="multilevel"/>
    <w:tmpl w:val="9CB65CB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6" w15:restartNumberingAfterBreak="0">
    <w:nsid w:val="41D6680E"/>
    <w:multiLevelType w:val="hybridMultilevel"/>
    <w:tmpl w:val="27845696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41FE7170"/>
    <w:multiLevelType w:val="hybridMultilevel"/>
    <w:tmpl w:val="B2C4A3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8" w15:restartNumberingAfterBreak="0">
    <w:nsid w:val="421A2BD7"/>
    <w:multiLevelType w:val="hybridMultilevel"/>
    <w:tmpl w:val="98603962"/>
    <w:lvl w:ilvl="0" w:tplc="B9B25F4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423B1108"/>
    <w:multiLevelType w:val="hybridMultilevel"/>
    <w:tmpl w:val="43EC0D0A"/>
    <w:lvl w:ilvl="0" w:tplc="496E651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0" w15:restartNumberingAfterBreak="0">
    <w:nsid w:val="4284133F"/>
    <w:multiLevelType w:val="hybridMultilevel"/>
    <w:tmpl w:val="1DCC5F50"/>
    <w:lvl w:ilvl="0" w:tplc="56A09182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1" w15:restartNumberingAfterBreak="0">
    <w:nsid w:val="42BF543E"/>
    <w:multiLevelType w:val="multilevel"/>
    <w:tmpl w:val="27D8EAE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2" w15:restartNumberingAfterBreak="0">
    <w:nsid w:val="43111D9A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63" w15:restartNumberingAfterBreak="0">
    <w:nsid w:val="4346125D"/>
    <w:multiLevelType w:val="hybridMultilevel"/>
    <w:tmpl w:val="44EC639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4" w15:restartNumberingAfterBreak="0">
    <w:nsid w:val="437D4F69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65" w15:restartNumberingAfterBreak="0">
    <w:nsid w:val="437D5B73"/>
    <w:multiLevelType w:val="hybridMultilevel"/>
    <w:tmpl w:val="1A0C844E"/>
    <w:lvl w:ilvl="0" w:tplc="646CE902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 w15:restartNumberingAfterBreak="0">
    <w:nsid w:val="43880B7F"/>
    <w:multiLevelType w:val="hybridMultilevel"/>
    <w:tmpl w:val="4D6C909E"/>
    <w:name w:val="Outline33222223"/>
    <w:lvl w:ilvl="0" w:tplc="F392CA90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438A535B"/>
    <w:multiLevelType w:val="multilevel"/>
    <w:tmpl w:val="2FBCBC4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8" w15:restartNumberingAfterBreak="0">
    <w:nsid w:val="438C11C1"/>
    <w:multiLevelType w:val="hybridMultilevel"/>
    <w:tmpl w:val="9F74C766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439E4BC8"/>
    <w:multiLevelType w:val="hybridMultilevel"/>
    <w:tmpl w:val="97F8A8F4"/>
    <w:lvl w:ilvl="0" w:tplc="5D3C27E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 w15:restartNumberingAfterBreak="0">
    <w:nsid w:val="43A41EF2"/>
    <w:multiLevelType w:val="hybridMultilevel"/>
    <w:tmpl w:val="2AC6396C"/>
    <w:lvl w:ilvl="0" w:tplc="234091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 w:tplc="8D3A7D2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 w15:restartNumberingAfterBreak="0">
    <w:nsid w:val="43B06CF0"/>
    <w:multiLevelType w:val="hybridMultilevel"/>
    <w:tmpl w:val="E42AE3EC"/>
    <w:lvl w:ilvl="0" w:tplc="1F405A5A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43DB7B60"/>
    <w:multiLevelType w:val="hybridMultilevel"/>
    <w:tmpl w:val="AF40ADA6"/>
    <w:lvl w:ilvl="0" w:tplc="9FD2A4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445821A4"/>
    <w:multiLevelType w:val="hybridMultilevel"/>
    <w:tmpl w:val="81AAEF9E"/>
    <w:lvl w:ilvl="0" w:tplc="DE166B3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446111E2"/>
    <w:multiLevelType w:val="hybridMultilevel"/>
    <w:tmpl w:val="7A462C2E"/>
    <w:lvl w:ilvl="0" w:tplc="69C66A0A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44844640"/>
    <w:multiLevelType w:val="hybridMultilevel"/>
    <w:tmpl w:val="8376B150"/>
    <w:lvl w:ilvl="0" w:tplc="10DC0D9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 w15:restartNumberingAfterBreak="0">
    <w:nsid w:val="44DB5919"/>
    <w:multiLevelType w:val="hybridMultilevel"/>
    <w:tmpl w:val="DE12F6AC"/>
    <w:lvl w:ilvl="0" w:tplc="DC6EE99E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 w15:restartNumberingAfterBreak="0">
    <w:nsid w:val="451E644C"/>
    <w:multiLevelType w:val="multilevel"/>
    <w:tmpl w:val="C0BCA6B8"/>
    <w:name w:val="WW8Num232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8" w15:restartNumberingAfterBreak="0">
    <w:nsid w:val="4532533E"/>
    <w:multiLevelType w:val="hybridMultilevel"/>
    <w:tmpl w:val="73B6B234"/>
    <w:lvl w:ilvl="0" w:tplc="0A28EE0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453B1E2A"/>
    <w:multiLevelType w:val="hybridMultilevel"/>
    <w:tmpl w:val="D8B2C55C"/>
    <w:lvl w:ilvl="0" w:tplc="567C5E3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 w15:restartNumberingAfterBreak="0">
    <w:nsid w:val="45773386"/>
    <w:multiLevelType w:val="hybridMultilevel"/>
    <w:tmpl w:val="39D06CBA"/>
    <w:lvl w:ilvl="0" w:tplc="FFFFFFFF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45801470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82" w15:restartNumberingAfterBreak="0">
    <w:nsid w:val="458E0FEF"/>
    <w:multiLevelType w:val="hybridMultilevel"/>
    <w:tmpl w:val="48AED356"/>
    <w:lvl w:ilvl="0" w:tplc="69B81AC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" w15:restartNumberingAfterBreak="0">
    <w:nsid w:val="45DD776E"/>
    <w:multiLevelType w:val="hybridMultilevel"/>
    <w:tmpl w:val="377AABBC"/>
    <w:lvl w:ilvl="0" w:tplc="56D0C2B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45E6565C"/>
    <w:multiLevelType w:val="multilevel"/>
    <w:tmpl w:val="76728838"/>
    <w:name w:val="WW8Num162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85" w15:restartNumberingAfterBreak="0">
    <w:nsid w:val="460323C5"/>
    <w:multiLevelType w:val="hybridMultilevel"/>
    <w:tmpl w:val="FCF4A0C2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" w15:restartNumberingAfterBreak="0">
    <w:nsid w:val="462242C0"/>
    <w:multiLevelType w:val="multilevel"/>
    <w:tmpl w:val="58BA521C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7" w15:restartNumberingAfterBreak="0">
    <w:nsid w:val="46D6537A"/>
    <w:multiLevelType w:val="hybridMultilevel"/>
    <w:tmpl w:val="FE4429EC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8" w15:restartNumberingAfterBreak="0">
    <w:nsid w:val="46F2035F"/>
    <w:multiLevelType w:val="hybridMultilevel"/>
    <w:tmpl w:val="17D25676"/>
    <w:lvl w:ilvl="0" w:tplc="FFC00C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474E36CA"/>
    <w:multiLevelType w:val="multilevel"/>
    <w:tmpl w:val="9C28495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0" w15:restartNumberingAfterBreak="0">
    <w:nsid w:val="47CA412B"/>
    <w:multiLevelType w:val="hybridMultilevel"/>
    <w:tmpl w:val="300811F6"/>
    <w:lvl w:ilvl="0" w:tplc="A8C4E7B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567C5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48094ECC"/>
    <w:multiLevelType w:val="hybridMultilevel"/>
    <w:tmpl w:val="40AEC1F6"/>
    <w:lvl w:ilvl="0" w:tplc="55EA677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 w15:restartNumberingAfterBreak="0">
    <w:nsid w:val="48331AC1"/>
    <w:multiLevelType w:val="hybridMultilevel"/>
    <w:tmpl w:val="1B3420D4"/>
    <w:lvl w:ilvl="0" w:tplc="FE56B9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 w15:restartNumberingAfterBreak="0">
    <w:nsid w:val="48774E3B"/>
    <w:multiLevelType w:val="multilevel"/>
    <w:tmpl w:val="544AF78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4" w15:restartNumberingAfterBreak="0">
    <w:nsid w:val="487856B1"/>
    <w:multiLevelType w:val="hybridMultilevel"/>
    <w:tmpl w:val="0BD09C32"/>
    <w:lvl w:ilvl="0" w:tplc="E31EA1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48AE1172"/>
    <w:multiLevelType w:val="multilevel"/>
    <w:tmpl w:val="DA3E1A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152"/>
        </w:tabs>
        <w:ind w:left="1152" w:hanging="432"/>
      </w:pPr>
    </w:lvl>
    <w:lvl w:ilvl="2">
      <w:start w:val="1"/>
      <w:numFmt w:val="lowerLetter"/>
      <w:lvlText w:val="%3)"/>
      <w:lvlJc w:val="left"/>
      <w:pPr>
        <w:tabs>
          <w:tab w:val="num" w:pos="1585"/>
        </w:tabs>
        <w:ind w:left="1584" w:hanging="504"/>
      </w:pPr>
    </w:lvl>
    <w:lvl w:ilvl="3">
      <w:start w:val="1"/>
      <w:numFmt w:val="none"/>
      <w:suff w:val="nothing"/>
      <w:lvlText w:val="-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5.%6.%7.%8.%9."/>
      <w:lvlJc w:val="left"/>
      <w:pPr>
        <w:tabs>
          <w:tab w:val="num" w:pos="5040"/>
        </w:tabs>
        <w:ind w:left="4680" w:hanging="1440"/>
      </w:pPr>
    </w:lvl>
  </w:abstractNum>
  <w:abstractNum w:abstractNumId="396" w15:restartNumberingAfterBreak="0">
    <w:nsid w:val="48BF03CF"/>
    <w:multiLevelType w:val="hybridMultilevel"/>
    <w:tmpl w:val="79844486"/>
    <w:name w:val="WW8Num1622"/>
    <w:lvl w:ilvl="0" w:tplc="F8F8C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 w15:restartNumberingAfterBreak="0">
    <w:nsid w:val="48C316AC"/>
    <w:multiLevelType w:val="hybridMultilevel"/>
    <w:tmpl w:val="0646E836"/>
    <w:lvl w:ilvl="0" w:tplc="12DE2966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48D72ECB"/>
    <w:multiLevelType w:val="multilevel"/>
    <w:tmpl w:val="282EE34C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9" w15:restartNumberingAfterBreak="0">
    <w:nsid w:val="48F943FD"/>
    <w:multiLevelType w:val="hybridMultilevel"/>
    <w:tmpl w:val="E6420768"/>
    <w:lvl w:ilvl="0" w:tplc="8C34167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49237A9A"/>
    <w:multiLevelType w:val="hybridMultilevel"/>
    <w:tmpl w:val="692AFAB0"/>
    <w:lvl w:ilvl="0" w:tplc="B9BAB8F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 w15:restartNumberingAfterBreak="0">
    <w:nsid w:val="494E7A02"/>
    <w:multiLevelType w:val="hybridMultilevel"/>
    <w:tmpl w:val="524A7BC2"/>
    <w:lvl w:ilvl="0" w:tplc="5564613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2" w15:restartNumberingAfterBreak="0">
    <w:nsid w:val="495D2F71"/>
    <w:multiLevelType w:val="hybridMultilevel"/>
    <w:tmpl w:val="82C8BB60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403" w15:restartNumberingAfterBreak="0">
    <w:nsid w:val="49602E73"/>
    <w:multiLevelType w:val="hybridMultilevel"/>
    <w:tmpl w:val="65F01658"/>
    <w:lvl w:ilvl="0" w:tplc="48C2B676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8138D58E">
      <w:start w:val="1"/>
      <w:numFmt w:val="lowerLetter"/>
      <w:lvlText w:val="%2)"/>
      <w:lvlJc w:val="left"/>
      <w:pPr>
        <w:ind w:left="1866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4" w15:restartNumberingAfterBreak="0">
    <w:nsid w:val="49910E33"/>
    <w:multiLevelType w:val="multilevel"/>
    <w:tmpl w:val="812CF82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5" w15:restartNumberingAfterBreak="0">
    <w:nsid w:val="49B15C5D"/>
    <w:multiLevelType w:val="hybridMultilevel"/>
    <w:tmpl w:val="4FEED218"/>
    <w:lvl w:ilvl="0" w:tplc="6FD475A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49B31CE4"/>
    <w:multiLevelType w:val="multilevel"/>
    <w:tmpl w:val="D1B0C4E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7" w15:restartNumberingAfterBreak="0">
    <w:nsid w:val="49BB4537"/>
    <w:multiLevelType w:val="hybridMultilevel"/>
    <w:tmpl w:val="3C642944"/>
    <w:lvl w:ilvl="0" w:tplc="D6A2892A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 w15:restartNumberingAfterBreak="0">
    <w:nsid w:val="49D77F46"/>
    <w:multiLevelType w:val="hybridMultilevel"/>
    <w:tmpl w:val="A176D412"/>
    <w:lvl w:ilvl="0" w:tplc="F8F8C33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4A2E1539"/>
    <w:multiLevelType w:val="hybridMultilevel"/>
    <w:tmpl w:val="BC64CEAC"/>
    <w:lvl w:ilvl="0" w:tplc="48EC0F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4A432E81"/>
    <w:multiLevelType w:val="hybridMultilevel"/>
    <w:tmpl w:val="5066AF48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1" w15:restartNumberingAfterBreak="0">
    <w:nsid w:val="4AD524FC"/>
    <w:multiLevelType w:val="multilevel"/>
    <w:tmpl w:val="0AF265A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2" w15:restartNumberingAfterBreak="0">
    <w:nsid w:val="4AF97D46"/>
    <w:multiLevelType w:val="hybridMultilevel"/>
    <w:tmpl w:val="9B92C20A"/>
    <w:lvl w:ilvl="0" w:tplc="7AC6976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3" w15:restartNumberingAfterBreak="0">
    <w:nsid w:val="4B0008E6"/>
    <w:multiLevelType w:val="hybridMultilevel"/>
    <w:tmpl w:val="0D781FBA"/>
    <w:lvl w:ilvl="0" w:tplc="C6B83CC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 w15:restartNumberingAfterBreak="0">
    <w:nsid w:val="4B123E06"/>
    <w:multiLevelType w:val="hybridMultilevel"/>
    <w:tmpl w:val="704EDEA0"/>
    <w:lvl w:ilvl="0" w:tplc="04150011">
      <w:start w:val="1"/>
      <w:numFmt w:val="decimal"/>
      <w:lvlText w:val="%1)"/>
      <w:lvlJc w:val="left"/>
      <w:pPr>
        <w:ind w:left="3164" w:hanging="360"/>
      </w:p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 w:tentative="1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415" w15:restartNumberingAfterBreak="0">
    <w:nsid w:val="4B1D544B"/>
    <w:multiLevelType w:val="multilevel"/>
    <w:tmpl w:val="8F0C4A1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6" w15:restartNumberingAfterBreak="0">
    <w:nsid w:val="4B7E675B"/>
    <w:multiLevelType w:val="hybridMultilevel"/>
    <w:tmpl w:val="AEB85854"/>
    <w:lvl w:ilvl="0" w:tplc="43546EB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7" w15:restartNumberingAfterBreak="0">
    <w:nsid w:val="4B8023B0"/>
    <w:multiLevelType w:val="hybridMultilevel"/>
    <w:tmpl w:val="7576B9EE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8" w15:restartNumberingAfterBreak="0">
    <w:nsid w:val="4B8C7DC0"/>
    <w:multiLevelType w:val="hybridMultilevel"/>
    <w:tmpl w:val="235E311A"/>
    <w:lvl w:ilvl="0" w:tplc="305C973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 w15:restartNumberingAfterBreak="0">
    <w:nsid w:val="4BA25BBF"/>
    <w:multiLevelType w:val="hybridMultilevel"/>
    <w:tmpl w:val="C2AE1864"/>
    <w:lvl w:ilvl="0" w:tplc="3CFE6BA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4C133A29"/>
    <w:multiLevelType w:val="hybridMultilevel"/>
    <w:tmpl w:val="CF9AE688"/>
    <w:lvl w:ilvl="0" w:tplc="234091E8">
      <w:start w:val="1"/>
      <w:numFmt w:val="decimal"/>
      <w:lvlText w:val="%1)"/>
      <w:lvlJc w:val="left"/>
      <w:pPr>
        <w:ind w:left="772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421" w15:restartNumberingAfterBreak="0">
    <w:nsid w:val="4CF05AF0"/>
    <w:multiLevelType w:val="multilevel"/>
    <w:tmpl w:val="C5F4A7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none"/>
      <w:suff w:val="nothing"/>
      <w:lvlText w:val="-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5.%6.%7.%8.%9."/>
      <w:lvlJc w:val="left"/>
      <w:pPr>
        <w:tabs>
          <w:tab w:val="num" w:pos="4680"/>
        </w:tabs>
        <w:ind w:left="4320" w:hanging="1440"/>
      </w:pPr>
    </w:lvl>
  </w:abstractNum>
  <w:abstractNum w:abstractNumId="422" w15:restartNumberingAfterBreak="0">
    <w:nsid w:val="4D0F08B7"/>
    <w:multiLevelType w:val="hybridMultilevel"/>
    <w:tmpl w:val="0E10E754"/>
    <w:lvl w:ilvl="0" w:tplc="8B06CF76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 w15:restartNumberingAfterBreak="0">
    <w:nsid w:val="4D2E2842"/>
    <w:multiLevelType w:val="hybridMultilevel"/>
    <w:tmpl w:val="5C2EAB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 w15:restartNumberingAfterBreak="0">
    <w:nsid w:val="4D5E645C"/>
    <w:multiLevelType w:val="multilevel"/>
    <w:tmpl w:val="08889A8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5" w15:restartNumberingAfterBreak="0">
    <w:nsid w:val="4D6A24D1"/>
    <w:multiLevelType w:val="hybridMultilevel"/>
    <w:tmpl w:val="7674B5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6" w15:restartNumberingAfterBreak="0">
    <w:nsid w:val="4D810645"/>
    <w:multiLevelType w:val="multilevel"/>
    <w:tmpl w:val="9544FE9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7" w15:restartNumberingAfterBreak="0">
    <w:nsid w:val="4E1A1277"/>
    <w:multiLevelType w:val="hybridMultilevel"/>
    <w:tmpl w:val="95462CB8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8" w15:restartNumberingAfterBreak="0">
    <w:nsid w:val="4E217F37"/>
    <w:multiLevelType w:val="hybridMultilevel"/>
    <w:tmpl w:val="59265F66"/>
    <w:lvl w:ilvl="0" w:tplc="E6969C0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4E2B03F6"/>
    <w:multiLevelType w:val="multilevel"/>
    <w:tmpl w:val="664CFA0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30" w15:restartNumberingAfterBreak="0">
    <w:nsid w:val="4E4C6C65"/>
    <w:multiLevelType w:val="multilevel"/>
    <w:tmpl w:val="CDC23A84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1" w15:restartNumberingAfterBreak="0">
    <w:nsid w:val="4E8B7D97"/>
    <w:multiLevelType w:val="hybridMultilevel"/>
    <w:tmpl w:val="CEE4BB94"/>
    <w:lvl w:ilvl="0" w:tplc="B87297E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4ECA6E0F"/>
    <w:multiLevelType w:val="hybridMultilevel"/>
    <w:tmpl w:val="1D1C195E"/>
    <w:lvl w:ilvl="0" w:tplc="97E846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4EF1437E"/>
    <w:multiLevelType w:val="multilevel"/>
    <w:tmpl w:val="29B2ED02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4" w15:restartNumberingAfterBreak="0">
    <w:nsid w:val="4EF37515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35" w15:restartNumberingAfterBreak="0">
    <w:nsid w:val="4F6F0BC4"/>
    <w:multiLevelType w:val="multilevel"/>
    <w:tmpl w:val="C57A62AA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6" w15:restartNumberingAfterBreak="0">
    <w:nsid w:val="4FDC7CB8"/>
    <w:multiLevelType w:val="hybridMultilevel"/>
    <w:tmpl w:val="281E59B0"/>
    <w:lvl w:ilvl="0" w:tplc="955A35D0">
      <w:start w:val="1"/>
      <w:numFmt w:val="decimal"/>
      <w:lvlText w:val="%1)"/>
      <w:lvlJc w:val="left"/>
      <w:pPr>
        <w:ind w:left="783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437" w15:restartNumberingAfterBreak="0">
    <w:nsid w:val="4FE263C1"/>
    <w:multiLevelType w:val="hybridMultilevel"/>
    <w:tmpl w:val="5DEA57C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505930F6"/>
    <w:multiLevelType w:val="hybridMultilevel"/>
    <w:tmpl w:val="613A57EA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9" w15:restartNumberingAfterBreak="0">
    <w:nsid w:val="5078449D"/>
    <w:multiLevelType w:val="hybridMultilevel"/>
    <w:tmpl w:val="E74E5D2C"/>
    <w:lvl w:ilvl="0" w:tplc="B4104ACA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50F6296F"/>
    <w:multiLevelType w:val="hybridMultilevel"/>
    <w:tmpl w:val="9258B392"/>
    <w:lvl w:ilvl="0" w:tplc="3DFC4C0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512E1708"/>
    <w:multiLevelType w:val="hybridMultilevel"/>
    <w:tmpl w:val="7598ECC6"/>
    <w:lvl w:ilvl="0" w:tplc="EAEE6DBE">
      <w:start w:val="1"/>
      <w:numFmt w:val="decimal"/>
      <w:lvlText w:val="%1)"/>
      <w:lvlJc w:val="left"/>
      <w:pPr>
        <w:ind w:left="778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515501B4"/>
    <w:multiLevelType w:val="hybridMultilevel"/>
    <w:tmpl w:val="2E6EBE9C"/>
    <w:lvl w:ilvl="0" w:tplc="78168A9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51585A32"/>
    <w:multiLevelType w:val="hybridMultilevel"/>
    <w:tmpl w:val="E7DA4310"/>
    <w:lvl w:ilvl="0" w:tplc="6E7C0E00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516C72E2"/>
    <w:multiLevelType w:val="hybridMultilevel"/>
    <w:tmpl w:val="0DF61872"/>
    <w:lvl w:ilvl="0" w:tplc="2ED04D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517F4DDC"/>
    <w:multiLevelType w:val="hybridMultilevel"/>
    <w:tmpl w:val="C864574E"/>
    <w:lvl w:ilvl="0" w:tplc="56A0918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51810D75"/>
    <w:multiLevelType w:val="hybridMultilevel"/>
    <w:tmpl w:val="0052A1CE"/>
    <w:lvl w:ilvl="0" w:tplc="3E780BA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 w15:restartNumberingAfterBreak="0">
    <w:nsid w:val="519469C2"/>
    <w:multiLevelType w:val="hybridMultilevel"/>
    <w:tmpl w:val="248ED968"/>
    <w:lvl w:ilvl="0" w:tplc="21AC40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519B5BEB"/>
    <w:multiLevelType w:val="hybridMultilevel"/>
    <w:tmpl w:val="E368CB36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51D52BAD"/>
    <w:multiLevelType w:val="hybridMultilevel"/>
    <w:tmpl w:val="6BDE8FD0"/>
    <w:lvl w:ilvl="0" w:tplc="4238C8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520F4576"/>
    <w:multiLevelType w:val="hybridMultilevel"/>
    <w:tmpl w:val="0332EBCC"/>
    <w:lvl w:ilvl="0" w:tplc="7580416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5212367B"/>
    <w:multiLevelType w:val="hybridMultilevel"/>
    <w:tmpl w:val="A6C0BB44"/>
    <w:lvl w:ilvl="0" w:tplc="33AE167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 w15:restartNumberingAfterBreak="0">
    <w:nsid w:val="521E10D8"/>
    <w:multiLevelType w:val="hybridMultilevel"/>
    <w:tmpl w:val="235E311A"/>
    <w:lvl w:ilvl="0" w:tplc="305C973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525129CF"/>
    <w:multiLevelType w:val="hybridMultilevel"/>
    <w:tmpl w:val="5BECD1DE"/>
    <w:name w:val="Outline32"/>
    <w:lvl w:ilvl="0" w:tplc="29EA63A2">
      <w:start w:val="3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52A67BF9"/>
    <w:multiLevelType w:val="hybridMultilevel"/>
    <w:tmpl w:val="B69894A2"/>
    <w:lvl w:ilvl="0" w:tplc="4238C8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52B775E2"/>
    <w:multiLevelType w:val="hybridMultilevel"/>
    <w:tmpl w:val="767AA514"/>
    <w:lvl w:ilvl="0" w:tplc="7D8E3A8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52D44B95"/>
    <w:multiLevelType w:val="multilevel"/>
    <w:tmpl w:val="ACC2425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57" w15:restartNumberingAfterBreak="0">
    <w:nsid w:val="53425FEE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58" w15:restartNumberingAfterBreak="0">
    <w:nsid w:val="537C0647"/>
    <w:multiLevelType w:val="multilevel"/>
    <w:tmpl w:val="65528FA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9" w15:restartNumberingAfterBreak="0">
    <w:nsid w:val="53D71601"/>
    <w:multiLevelType w:val="hybridMultilevel"/>
    <w:tmpl w:val="BC2A3F78"/>
    <w:name w:val="Outline34232232222"/>
    <w:lvl w:ilvl="0" w:tplc="C2EA0BA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53DA0F73"/>
    <w:multiLevelType w:val="hybridMultilevel"/>
    <w:tmpl w:val="C8260BF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1" w15:restartNumberingAfterBreak="0">
    <w:nsid w:val="53E55156"/>
    <w:multiLevelType w:val="hybridMultilevel"/>
    <w:tmpl w:val="2E389142"/>
    <w:lvl w:ilvl="0" w:tplc="DC6EE99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2" w15:restartNumberingAfterBreak="0">
    <w:nsid w:val="53E95368"/>
    <w:multiLevelType w:val="multilevel"/>
    <w:tmpl w:val="2B920C8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3" w15:restartNumberingAfterBreak="0">
    <w:nsid w:val="53EE1039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64" w15:restartNumberingAfterBreak="0">
    <w:nsid w:val="542B48EF"/>
    <w:multiLevelType w:val="hybridMultilevel"/>
    <w:tmpl w:val="C8C490B4"/>
    <w:lvl w:ilvl="0" w:tplc="C6B83CCE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 w15:restartNumberingAfterBreak="0">
    <w:nsid w:val="543715AC"/>
    <w:multiLevelType w:val="hybridMultilevel"/>
    <w:tmpl w:val="18B06068"/>
    <w:lvl w:ilvl="0" w:tplc="C50CFAAC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6" w15:restartNumberingAfterBreak="0">
    <w:nsid w:val="549C1E84"/>
    <w:multiLevelType w:val="hybridMultilevel"/>
    <w:tmpl w:val="705C106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552D770D"/>
    <w:multiLevelType w:val="hybridMultilevel"/>
    <w:tmpl w:val="DDC2F104"/>
    <w:lvl w:ilvl="0" w:tplc="39BC612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 w15:restartNumberingAfterBreak="0">
    <w:nsid w:val="558E02A6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69" w15:restartNumberingAfterBreak="0">
    <w:nsid w:val="55AF6DBB"/>
    <w:multiLevelType w:val="multilevel"/>
    <w:tmpl w:val="C4A233C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6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8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70" w15:restartNumberingAfterBreak="0">
    <w:nsid w:val="55C07749"/>
    <w:multiLevelType w:val="hybridMultilevel"/>
    <w:tmpl w:val="D2B057FA"/>
    <w:lvl w:ilvl="0" w:tplc="C6B83CCE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55F314D6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72" w15:restartNumberingAfterBreak="0">
    <w:nsid w:val="55F909A9"/>
    <w:multiLevelType w:val="hybridMultilevel"/>
    <w:tmpl w:val="B32C39FA"/>
    <w:lvl w:ilvl="0" w:tplc="55A281BE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3" w15:restartNumberingAfterBreak="0">
    <w:nsid w:val="56030101"/>
    <w:multiLevelType w:val="hybridMultilevel"/>
    <w:tmpl w:val="74903866"/>
    <w:lvl w:ilvl="0" w:tplc="7C94DA8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560833D4"/>
    <w:multiLevelType w:val="hybridMultilevel"/>
    <w:tmpl w:val="F948EADA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75" w15:restartNumberingAfterBreak="0">
    <w:nsid w:val="56390F57"/>
    <w:multiLevelType w:val="hybridMultilevel"/>
    <w:tmpl w:val="831A1FBA"/>
    <w:lvl w:ilvl="0" w:tplc="9FD2A4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AB85B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569551BD"/>
    <w:multiLevelType w:val="hybridMultilevel"/>
    <w:tmpl w:val="290C2492"/>
    <w:lvl w:ilvl="0" w:tplc="A13ABEB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7" w15:restartNumberingAfterBreak="0">
    <w:nsid w:val="569B49F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78" w15:restartNumberingAfterBreak="0">
    <w:nsid w:val="56BC2B42"/>
    <w:multiLevelType w:val="hybridMultilevel"/>
    <w:tmpl w:val="94B0C9FE"/>
    <w:lvl w:ilvl="0" w:tplc="68608912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 w15:restartNumberingAfterBreak="0">
    <w:nsid w:val="56BE7EB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80" w15:restartNumberingAfterBreak="0">
    <w:nsid w:val="56E608A3"/>
    <w:multiLevelType w:val="hybridMultilevel"/>
    <w:tmpl w:val="F32469C2"/>
    <w:lvl w:ilvl="0" w:tplc="11B00B2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56F7113B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82" w15:restartNumberingAfterBreak="0">
    <w:nsid w:val="57022706"/>
    <w:multiLevelType w:val="hybridMultilevel"/>
    <w:tmpl w:val="9C1C819C"/>
    <w:lvl w:ilvl="0" w:tplc="3C0A98B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34091E8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i w:val="0"/>
        <w:sz w:val="22"/>
        <w:szCs w:val="22"/>
        <w:u w:val="none"/>
      </w:r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576C12BB"/>
    <w:multiLevelType w:val="hybridMultilevel"/>
    <w:tmpl w:val="62A2580A"/>
    <w:lvl w:ilvl="0" w:tplc="4EC660E6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57786363"/>
    <w:multiLevelType w:val="hybridMultilevel"/>
    <w:tmpl w:val="48E28E46"/>
    <w:lvl w:ilvl="0" w:tplc="DC6EE99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5" w15:restartNumberingAfterBreak="0">
    <w:nsid w:val="57A34DC7"/>
    <w:multiLevelType w:val="hybridMultilevel"/>
    <w:tmpl w:val="73DA09EE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57E359D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87" w15:restartNumberingAfterBreak="0">
    <w:nsid w:val="58131F1F"/>
    <w:multiLevelType w:val="hybridMultilevel"/>
    <w:tmpl w:val="1F30F596"/>
    <w:lvl w:ilvl="0" w:tplc="FFFFFFFF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58463FCE"/>
    <w:multiLevelType w:val="hybridMultilevel"/>
    <w:tmpl w:val="EBC43BA6"/>
    <w:lvl w:ilvl="0" w:tplc="2FAE80D4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586159EF"/>
    <w:multiLevelType w:val="hybridMultilevel"/>
    <w:tmpl w:val="FEE2C2FA"/>
    <w:lvl w:ilvl="0" w:tplc="E51849A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0" w15:restartNumberingAfterBreak="0">
    <w:nsid w:val="58A02BC9"/>
    <w:multiLevelType w:val="hybridMultilevel"/>
    <w:tmpl w:val="0F06D254"/>
    <w:lvl w:ilvl="0" w:tplc="3BD817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58D943B8"/>
    <w:multiLevelType w:val="hybridMultilevel"/>
    <w:tmpl w:val="969E9A72"/>
    <w:lvl w:ilvl="0" w:tplc="E51849AA">
      <w:start w:val="1"/>
      <w:numFmt w:val="decimal"/>
      <w:lvlText w:val="%1)"/>
      <w:lvlJc w:val="left"/>
      <w:pPr>
        <w:ind w:left="781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3E92D31E">
      <w:start w:val="1"/>
      <w:numFmt w:val="lowerLetter"/>
      <w:lvlText w:val="%2)"/>
      <w:lvlJc w:val="left"/>
      <w:pPr>
        <w:ind w:left="150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492" w15:restartNumberingAfterBreak="0">
    <w:nsid w:val="59236772"/>
    <w:multiLevelType w:val="multilevel"/>
    <w:tmpl w:val="346A474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3" w15:restartNumberingAfterBreak="0">
    <w:nsid w:val="594F77E1"/>
    <w:multiLevelType w:val="hybridMultilevel"/>
    <w:tmpl w:val="5B74FC12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1B7819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598467A5"/>
    <w:multiLevelType w:val="hybridMultilevel"/>
    <w:tmpl w:val="4CF275D4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tabs>
          <w:tab w:val="num" w:pos="3420"/>
        </w:tabs>
        <w:ind w:left="3420" w:hanging="180"/>
      </w:pPr>
      <w:rPr>
        <w:rFonts w:hint="default"/>
        <w:b w:val="0"/>
        <w:i w:val="0"/>
        <w:sz w:val="22"/>
        <w:szCs w:val="22"/>
        <w:u w:val="none"/>
      </w:rPr>
    </w:lvl>
    <w:lvl w:ilvl="5" w:tplc="FFFFFFFF">
      <w:start w:val="1"/>
      <w:numFmt w:val="decimal"/>
      <w:lvlText w:val="%6)"/>
      <w:lvlJc w:val="left"/>
      <w:pPr>
        <w:ind w:left="4500" w:hanging="36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6" w:tplc="FFFFFFFF">
      <w:start w:val="1"/>
      <w:numFmt w:val="bullet"/>
      <w:lvlText w:val=""/>
      <w:lvlJc w:val="left"/>
      <w:pPr>
        <w:tabs>
          <w:tab w:val="num" w:pos="4860"/>
        </w:tabs>
        <w:ind w:left="4860" w:hanging="180"/>
      </w:pPr>
      <w:rPr>
        <w:rFonts w:ascii="Symbol" w:hAnsi="Symbol" w:hint="default"/>
        <w:b w:val="0"/>
        <w:i w:val="0"/>
        <w:sz w:val="20"/>
        <w:u w:val="none"/>
      </w:rPr>
    </w:lvl>
    <w:lvl w:ilvl="7" w:tplc="FFFFFFFF">
      <w:start w:val="1"/>
      <w:numFmt w:val="decimal"/>
      <w:lvlText w:val="%8)"/>
      <w:lvlJc w:val="left"/>
      <w:pPr>
        <w:tabs>
          <w:tab w:val="num" w:pos="5580"/>
        </w:tabs>
        <w:ind w:left="5580" w:hanging="180"/>
      </w:pPr>
      <w:rPr>
        <w:rFonts w:ascii="Arial" w:hAnsi="Arial" w:cs="Times New Roman" w:hint="default"/>
        <w:b w:val="0"/>
        <w:i w:val="0"/>
        <w:sz w:val="20"/>
        <w:szCs w:val="20"/>
        <w:u w:val="no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5" w15:restartNumberingAfterBreak="0">
    <w:nsid w:val="5A77535D"/>
    <w:multiLevelType w:val="hybridMultilevel"/>
    <w:tmpl w:val="454605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6" w15:restartNumberingAfterBreak="0">
    <w:nsid w:val="5A82774E"/>
    <w:multiLevelType w:val="hybridMultilevel"/>
    <w:tmpl w:val="8F66CBA8"/>
    <w:lvl w:ilvl="0" w:tplc="DC6EE99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7" w15:restartNumberingAfterBreak="0">
    <w:nsid w:val="5B09259E"/>
    <w:multiLevelType w:val="hybridMultilevel"/>
    <w:tmpl w:val="9BE4E5C4"/>
    <w:lvl w:ilvl="0" w:tplc="CAFA52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5B5762D1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99" w15:restartNumberingAfterBreak="0">
    <w:nsid w:val="5B760E51"/>
    <w:multiLevelType w:val="multilevel"/>
    <w:tmpl w:val="C64ABF14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0" w15:restartNumberingAfterBreak="0">
    <w:nsid w:val="5BA351F5"/>
    <w:multiLevelType w:val="hybridMultilevel"/>
    <w:tmpl w:val="E5F81CF4"/>
    <w:lvl w:ilvl="0" w:tplc="422AB4FC">
      <w:start w:val="1"/>
      <w:numFmt w:val="decimal"/>
      <w:lvlText w:val="%1)"/>
      <w:lvlJc w:val="left"/>
      <w:pPr>
        <w:ind w:left="778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5BED5B5E"/>
    <w:multiLevelType w:val="hybridMultilevel"/>
    <w:tmpl w:val="E5D483EE"/>
    <w:lvl w:ilvl="0" w:tplc="56A09182">
      <w:start w:val="1"/>
      <w:numFmt w:val="decimal"/>
      <w:lvlText w:val="%1)"/>
      <w:lvlJc w:val="left"/>
      <w:pPr>
        <w:ind w:left="781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2" w15:restartNumberingAfterBreak="0">
    <w:nsid w:val="5C0879DA"/>
    <w:multiLevelType w:val="hybridMultilevel"/>
    <w:tmpl w:val="022A742A"/>
    <w:lvl w:ilvl="0" w:tplc="DEE6982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5C36599F"/>
    <w:multiLevelType w:val="hybridMultilevel"/>
    <w:tmpl w:val="C9F080E6"/>
    <w:lvl w:ilvl="0" w:tplc="B61266FE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5C3F25B3"/>
    <w:multiLevelType w:val="multilevel"/>
    <w:tmpl w:val="22E65E6C"/>
    <w:name w:val="Outline43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05" w15:restartNumberingAfterBreak="0">
    <w:nsid w:val="5C6C6C09"/>
    <w:multiLevelType w:val="hybridMultilevel"/>
    <w:tmpl w:val="86307FFC"/>
    <w:lvl w:ilvl="0" w:tplc="C292F85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5D026C81"/>
    <w:multiLevelType w:val="hybridMultilevel"/>
    <w:tmpl w:val="CF02FFBC"/>
    <w:lvl w:ilvl="0" w:tplc="AA9C9C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5D097015"/>
    <w:multiLevelType w:val="hybridMultilevel"/>
    <w:tmpl w:val="33B412A6"/>
    <w:lvl w:ilvl="0" w:tplc="2BE2D31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5D320BAD"/>
    <w:multiLevelType w:val="hybridMultilevel"/>
    <w:tmpl w:val="3DEE3E8E"/>
    <w:lvl w:ilvl="0" w:tplc="597A0A2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5D5140D9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10" w15:restartNumberingAfterBreak="0">
    <w:nsid w:val="5E244392"/>
    <w:multiLevelType w:val="multilevel"/>
    <w:tmpl w:val="7B70D7E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1" w15:restartNumberingAfterBreak="0">
    <w:nsid w:val="5E4256E9"/>
    <w:multiLevelType w:val="hybridMultilevel"/>
    <w:tmpl w:val="09B6CCC8"/>
    <w:lvl w:ilvl="0" w:tplc="FFFFFFFF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5E7B52BC"/>
    <w:multiLevelType w:val="hybridMultilevel"/>
    <w:tmpl w:val="C7C43432"/>
    <w:lvl w:ilvl="0" w:tplc="C18C8C4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9FD2A4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 w15:restartNumberingAfterBreak="0">
    <w:nsid w:val="5E955115"/>
    <w:multiLevelType w:val="hybridMultilevel"/>
    <w:tmpl w:val="2E4C80B0"/>
    <w:lvl w:ilvl="0" w:tplc="C50CFAA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 w15:restartNumberingAfterBreak="0">
    <w:nsid w:val="5EF93BC6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15" w15:restartNumberingAfterBreak="0">
    <w:nsid w:val="5F091ADC"/>
    <w:multiLevelType w:val="hybridMultilevel"/>
    <w:tmpl w:val="2B782A4C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5F8F384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17" w15:restartNumberingAfterBreak="0">
    <w:nsid w:val="5FAE65D1"/>
    <w:multiLevelType w:val="hybridMultilevel"/>
    <w:tmpl w:val="FDAA264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5FDA79D4"/>
    <w:multiLevelType w:val="hybridMultilevel"/>
    <w:tmpl w:val="48E86EEC"/>
    <w:lvl w:ilvl="0" w:tplc="21AC406A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19" w15:restartNumberingAfterBreak="0">
    <w:nsid w:val="5FEB0EC8"/>
    <w:multiLevelType w:val="hybridMultilevel"/>
    <w:tmpl w:val="6E28770A"/>
    <w:lvl w:ilvl="0" w:tplc="0B1EFB5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605142D8"/>
    <w:multiLevelType w:val="multilevel"/>
    <w:tmpl w:val="E29275F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1" w15:restartNumberingAfterBreak="0">
    <w:nsid w:val="6084712E"/>
    <w:multiLevelType w:val="hybridMultilevel"/>
    <w:tmpl w:val="738C2F5A"/>
    <w:name w:val="Outline342"/>
    <w:lvl w:ilvl="0" w:tplc="D700B240">
      <w:start w:val="5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61084A3E"/>
    <w:multiLevelType w:val="hybridMultilevel"/>
    <w:tmpl w:val="21B45DF6"/>
    <w:lvl w:ilvl="0" w:tplc="3CFE6BAA">
      <w:start w:val="1"/>
      <w:numFmt w:val="decimal"/>
      <w:lvlText w:val="%1)"/>
      <w:lvlJc w:val="left"/>
      <w:pPr>
        <w:ind w:left="32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62477889"/>
    <w:multiLevelType w:val="hybridMultilevel"/>
    <w:tmpl w:val="01927B0C"/>
    <w:name w:val="Outline34232233"/>
    <w:lvl w:ilvl="0" w:tplc="527A79A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624B2411"/>
    <w:multiLevelType w:val="multilevel"/>
    <w:tmpl w:val="75F830C8"/>
    <w:lvl w:ilvl="0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5" w15:restartNumberingAfterBreak="0">
    <w:nsid w:val="6281359C"/>
    <w:multiLevelType w:val="hybridMultilevel"/>
    <w:tmpl w:val="D584A6A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6" w15:restartNumberingAfterBreak="0">
    <w:nsid w:val="629B14EC"/>
    <w:multiLevelType w:val="hybridMultilevel"/>
    <w:tmpl w:val="953833E0"/>
    <w:name w:val="Outline34232223323222"/>
    <w:lvl w:ilvl="0" w:tplc="C048187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 w15:restartNumberingAfterBreak="0">
    <w:nsid w:val="62DB483A"/>
    <w:multiLevelType w:val="hybridMultilevel"/>
    <w:tmpl w:val="13200968"/>
    <w:lvl w:ilvl="0" w:tplc="C6A6863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63174094"/>
    <w:multiLevelType w:val="hybridMultilevel"/>
    <w:tmpl w:val="4BE4E31C"/>
    <w:lvl w:ilvl="0" w:tplc="CED090CE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 w15:restartNumberingAfterBreak="0">
    <w:nsid w:val="63A455BC"/>
    <w:multiLevelType w:val="hybridMultilevel"/>
    <w:tmpl w:val="B3123142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63763A2E">
      <w:start w:val="1"/>
      <w:numFmt w:val="lowerLetter"/>
      <w:lvlText w:val="%2)"/>
      <w:lvlJc w:val="left"/>
      <w:pPr>
        <w:ind w:left="360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63AA47A1"/>
    <w:multiLevelType w:val="hybridMultilevel"/>
    <w:tmpl w:val="E6FE58D6"/>
    <w:lvl w:ilvl="0" w:tplc="03482D5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" w15:restartNumberingAfterBreak="0">
    <w:nsid w:val="63BD0F82"/>
    <w:multiLevelType w:val="hybridMultilevel"/>
    <w:tmpl w:val="4A2861FE"/>
    <w:lvl w:ilvl="0" w:tplc="DC6EE99E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2" w15:restartNumberingAfterBreak="0">
    <w:nsid w:val="63F14EFE"/>
    <w:multiLevelType w:val="hybridMultilevel"/>
    <w:tmpl w:val="601EB498"/>
    <w:name w:val="Outline3423223"/>
    <w:lvl w:ilvl="0" w:tplc="B9E2AB9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63F86C56"/>
    <w:multiLevelType w:val="hybridMultilevel"/>
    <w:tmpl w:val="BAEA468C"/>
    <w:lvl w:ilvl="0" w:tplc="C50CFAAC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4" w15:restartNumberingAfterBreak="0">
    <w:nsid w:val="647D65F8"/>
    <w:multiLevelType w:val="hybridMultilevel"/>
    <w:tmpl w:val="516297D2"/>
    <w:name w:val="Outline3423224"/>
    <w:lvl w:ilvl="0" w:tplc="7B02758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6484750F"/>
    <w:multiLevelType w:val="hybridMultilevel"/>
    <w:tmpl w:val="234C6EA2"/>
    <w:lvl w:ilvl="0" w:tplc="A342AC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 w15:restartNumberingAfterBreak="0">
    <w:nsid w:val="64D50ED1"/>
    <w:multiLevelType w:val="hybridMultilevel"/>
    <w:tmpl w:val="558C2EAA"/>
    <w:lvl w:ilvl="0" w:tplc="2E4EB9C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 w15:restartNumberingAfterBreak="0">
    <w:nsid w:val="64EA33FB"/>
    <w:multiLevelType w:val="hybridMultilevel"/>
    <w:tmpl w:val="D7FEBB10"/>
    <w:lvl w:ilvl="0" w:tplc="0BC270E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" w15:restartNumberingAfterBreak="0">
    <w:nsid w:val="64F01241"/>
    <w:multiLevelType w:val="hybridMultilevel"/>
    <w:tmpl w:val="15604EF2"/>
    <w:lvl w:ilvl="0" w:tplc="9D2A01A4">
      <w:start w:val="1"/>
      <w:numFmt w:val="lowerLetter"/>
      <w:lvlText w:val="%1)"/>
      <w:lvlJc w:val="left"/>
      <w:pPr>
        <w:ind w:left="1440" w:hanging="36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194158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4" w:tplc="04150017">
      <w:start w:val="1"/>
      <w:numFmt w:val="lowerLetter"/>
      <w:lvlText w:val="%5)"/>
      <w:lvlJc w:val="left"/>
      <w:pPr>
        <w:tabs>
          <w:tab w:val="num" w:pos="3420"/>
        </w:tabs>
        <w:ind w:left="3420" w:hanging="180"/>
      </w:pPr>
      <w:rPr>
        <w:rFonts w:hint="default"/>
        <w:b w:val="0"/>
        <w:i w:val="0"/>
        <w:sz w:val="22"/>
        <w:szCs w:val="22"/>
        <w:u w:val="none"/>
      </w:rPr>
    </w:lvl>
    <w:lvl w:ilvl="5" w:tplc="12D2772A">
      <w:start w:val="1"/>
      <w:numFmt w:val="decimal"/>
      <w:lvlText w:val="%6)"/>
      <w:lvlJc w:val="left"/>
      <w:pPr>
        <w:ind w:left="4500" w:hanging="360"/>
      </w:pPr>
      <w:rPr>
        <w:rFonts w:ascii="Arial" w:hAnsi="Arial" w:cs="Times New Roman" w:hint="default"/>
        <w:b w:val="0"/>
        <w:i w:val="0"/>
        <w:sz w:val="24"/>
        <w:szCs w:val="24"/>
        <w:u w:val="none"/>
      </w:rPr>
    </w:lvl>
    <w:lvl w:ilvl="6" w:tplc="A798ECCC">
      <w:start w:val="1"/>
      <w:numFmt w:val="bullet"/>
      <w:lvlText w:val=""/>
      <w:lvlJc w:val="left"/>
      <w:pPr>
        <w:tabs>
          <w:tab w:val="num" w:pos="4860"/>
        </w:tabs>
        <w:ind w:left="4860" w:hanging="180"/>
      </w:pPr>
      <w:rPr>
        <w:rFonts w:ascii="Symbol" w:hAnsi="Symbol" w:hint="default"/>
        <w:b w:val="0"/>
        <w:i w:val="0"/>
        <w:sz w:val="20"/>
        <w:u w:val="none"/>
      </w:rPr>
    </w:lvl>
    <w:lvl w:ilvl="7" w:tplc="3EAEF1FE">
      <w:start w:val="1"/>
      <w:numFmt w:val="decimal"/>
      <w:lvlText w:val="%8)"/>
      <w:lvlJc w:val="left"/>
      <w:pPr>
        <w:tabs>
          <w:tab w:val="num" w:pos="5580"/>
        </w:tabs>
        <w:ind w:left="5580" w:hanging="180"/>
      </w:pPr>
      <w:rPr>
        <w:rFonts w:ascii="Arial" w:hAnsi="Arial" w:cs="Times New Roman" w:hint="default"/>
        <w:b w:val="0"/>
        <w:i w:val="0"/>
        <w:sz w:val="20"/>
        <w:szCs w:val="20"/>
        <w:u w:val="none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9" w15:restartNumberingAfterBreak="0">
    <w:nsid w:val="652C1C00"/>
    <w:multiLevelType w:val="multilevel"/>
    <w:tmpl w:val="3D64745E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0" w15:restartNumberingAfterBreak="0">
    <w:nsid w:val="657926D4"/>
    <w:multiLevelType w:val="hybridMultilevel"/>
    <w:tmpl w:val="AC060A6A"/>
    <w:lvl w:ilvl="0" w:tplc="33AE167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850800A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" w15:restartNumberingAfterBreak="0">
    <w:nsid w:val="65D43113"/>
    <w:multiLevelType w:val="multilevel"/>
    <w:tmpl w:val="496C2012"/>
    <w:name w:val="Outline43223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42" w15:restartNumberingAfterBreak="0">
    <w:nsid w:val="661C0CFC"/>
    <w:multiLevelType w:val="hybridMultilevel"/>
    <w:tmpl w:val="C5444328"/>
    <w:lvl w:ilvl="0" w:tplc="567C5E3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" w15:restartNumberingAfterBreak="0">
    <w:nsid w:val="665A69D7"/>
    <w:multiLevelType w:val="multilevel"/>
    <w:tmpl w:val="DB86290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44" w15:restartNumberingAfterBreak="0">
    <w:nsid w:val="6668766C"/>
    <w:multiLevelType w:val="multilevel"/>
    <w:tmpl w:val="819A5F5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5" w15:restartNumberingAfterBreak="0">
    <w:nsid w:val="67167A22"/>
    <w:multiLevelType w:val="hybridMultilevel"/>
    <w:tmpl w:val="558A25A2"/>
    <w:lvl w:ilvl="0" w:tplc="6D1A0406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" w15:restartNumberingAfterBreak="0">
    <w:nsid w:val="675A2A4B"/>
    <w:multiLevelType w:val="hybridMultilevel"/>
    <w:tmpl w:val="89447718"/>
    <w:lvl w:ilvl="0" w:tplc="ECF4D82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 w15:restartNumberingAfterBreak="0">
    <w:nsid w:val="67B54C8F"/>
    <w:multiLevelType w:val="hybridMultilevel"/>
    <w:tmpl w:val="A86A7804"/>
    <w:lvl w:ilvl="0" w:tplc="B0645E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 w15:restartNumberingAfterBreak="0">
    <w:nsid w:val="67B54F94"/>
    <w:multiLevelType w:val="multilevel"/>
    <w:tmpl w:val="6C264642"/>
    <w:lvl w:ilvl="0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9" w15:restartNumberingAfterBreak="0">
    <w:nsid w:val="67BF5B95"/>
    <w:multiLevelType w:val="hybridMultilevel"/>
    <w:tmpl w:val="7B5AAD5C"/>
    <w:lvl w:ilvl="0" w:tplc="04150011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" w15:restartNumberingAfterBreak="0">
    <w:nsid w:val="67C54FBC"/>
    <w:multiLevelType w:val="multilevel"/>
    <w:tmpl w:val="64241B4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1" w15:restartNumberingAfterBreak="0">
    <w:nsid w:val="67CC48DF"/>
    <w:multiLevelType w:val="multilevel"/>
    <w:tmpl w:val="89808C2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52" w15:restartNumberingAfterBreak="0">
    <w:nsid w:val="68D621FE"/>
    <w:multiLevelType w:val="hybridMultilevel"/>
    <w:tmpl w:val="A23A1E8A"/>
    <w:lvl w:ilvl="0" w:tplc="675800C4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 w15:restartNumberingAfterBreak="0">
    <w:nsid w:val="690064A1"/>
    <w:multiLevelType w:val="hybridMultilevel"/>
    <w:tmpl w:val="60447AAE"/>
    <w:lvl w:ilvl="0" w:tplc="55ECB9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" w15:restartNumberingAfterBreak="0">
    <w:nsid w:val="690E7AD0"/>
    <w:multiLevelType w:val="hybridMultilevel"/>
    <w:tmpl w:val="0F2C8CD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" w15:restartNumberingAfterBreak="0">
    <w:nsid w:val="69203D87"/>
    <w:multiLevelType w:val="hybridMultilevel"/>
    <w:tmpl w:val="417CB0C6"/>
    <w:lvl w:ilvl="0" w:tplc="3CFE6BAA">
      <w:start w:val="1"/>
      <w:numFmt w:val="decimal"/>
      <w:lvlText w:val="%1)"/>
      <w:lvlJc w:val="left"/>
      <w:pPr>
        <w:ind w:left="778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56" w15:restartNumberingAfterBreak="0">
    <w:nsid w:val="69291EC3"/>
    <w:multiLevelType w:val="hybridMultilevel"/>
    <w:tmpl w:val="9F0633E8"/>
    <w:lvl w:ilvl="0" w:tplc="695202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" w15:restartNumberingAfterBreak="0">
    <w:nsid w:val="699536E9"/>
    <w:multiLevelType w:val="hybridMultilevel"/>
    <w:tmpl w:val="195A00FA"/>
    <w:lvl w:ilvl="0" w:tplc="41F239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" w15:restartNumberingAfterBreak="0">
    <w:nsid w:val="69DF6987"/>
    <w:multiLevelType w:val="multilevel"/>
    <w:tmpl w:val="855CA74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9" w15:restartNumberingAfterBreak="0">
    <w:nsid w:val="6A1D3804"/>
    <w:multiLevelType w:val="multilevel"/>
    <w:tmpl w:val="767288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560" w15:restartNumberingAfterBreak="0">
    <w:nsid w:val="6A36619B"/>
    <w:multiLevelType w:val="hybridMultilevel"/>
    <w:tmpl w:val="FA96F91A"/>
    <w:lvl w:ilvl="0" w:tplc="077A2A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 w15:restartNumberingAfterBreak="0">
    <w:nsid w:val="6A3C4BEA"/>
    <w:multiLevelType w:val="multilevel"/>
    <w:tmpl w:val="1DEC57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62" w15:restartNumberingAfterBreak="0">
    <w:nsid w:val="6A806D30"/>
    <w:multiLevelType w:val="hybridMultilevel"/>
    <w:tmpl w:val="44C80572"/>
    <w:lvl w:ilvl="0" w:tplc="B87297E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" w15:restartNumberingAfterBreak="0">
    <w:nsid w:val="6ACE2C44"/>
    <w:multiLevelType w:val="hybridMultilevel"/>
    <w:tmpl w:val="CCBA776C"/>
    <w:name w:val="Outline3423222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4" w15:restartNumberingAfterBreak="0">
    <w:nsid w:val="6AD251C9"/>
    <w:multiLevelType w:val="hybridMultilevel"/>
    <w:tmpl w:val="CB982E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 w15:restartNumberingAfterBreak="0">
    <w:nsid w:val="6AD65F53"/>
    <w:multiLevelType w:val="hybridMultilevel"/>
    <w:tmpl w:val="57D283C0"/>
    <w:lvl w:ilvl="0" w:tplc="ABBCEF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6" w15:restartNumberingAfterBreak="0">
    <w:nsid w:val="6AE364FE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67" w15:restartNumberingAfterBreak="0">
    <w:nsid w:val="6AF87A93"/>
    <w:multiLevelType w:val="hybridMultilevel"/>
    <w:tmpl w:val="387A0F76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8" w15:restartNumberingAfterBreak="0">
    <w:nsid w:val="6B2A7E0E"/>
    <w:multiLevelType w:val="hybridMultilevel"/>
    <w:tmpl w:val="5492EAC8"/>
    <w:lvl w:ilvl="0" w:tplc="234091E8">
      <w:start w:val="1"/>
      <w:numFmt w:val="decimal"/>
      <w:lvlText w:val="%1)"/>
      <w:lvlJc w:val="left"/>
      <w:pPr>
        <w:ind w:left="772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569" w15:restartNumberingAfterBreak="0">
    <w:nsid w:val="6B3E02CD"/>
    <w:multiLevelType w:val="hybridMultilevel"/>
    <w:tmpl w:val="96D6340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 w15:restartNumberingAfterBreak="0">
    <w:nsid w:val="6B643545"/>
    <w:multiLevelType w:val="hybridMultilevel"/>
    <w:tmpl w:val="9FE6B6F8"/>
    <w:name w:val="Outline3423222"/>
    <w:lvl w:ilvl="0" w:tplc="FAC293E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" w15:restartNumberingAfterBreak="0">
    <w:nsid w:val="6BCB1F8D"/>
    <w:multiLevelType w:val="hybridMultilevel"/>
    <w:tmpl w:val="528A0526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 w15:restartNumberingAfterBreak="0">
    <w:nsid w:val="6C2F11EA"/>
    <w:multiLevelType w:val="hybridMultilevel"/>
    <w:tmpl w:val="BD061526"/>
    <w:lvl w:ilvl="0" w:tplc="597A0A2A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" w15:restartNumberingAfterBreak="0">
    <w:nsid w:val="6C5253C3"/>
    <w:multiLevelType w:val="hybridMultilevel"/>
    <w:tmpl w:val="5804F3EA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 w15:restartNumberingAfterBreak="0">
    <w:nsid w:val="6CD74A65"/>
    <w:multiLevelType w:val="hybridMultilevel"/>
    <w:tmpl w:val="AC388588"/>
    <w:name w:val="Outline2"/>
    <w:lvl w:ilvl="0" w:tplc="B0C4F9C0">
      <w:start w:val="3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 w15:restartNumberingAfterBreak="0">
    <w:nsid w:val="6D022DBD"/>
    <w:multiLevelType w:val="multilevel"/>
    <w:tmpl w:val="489262F6"/>
    <w:name w:val="Outline43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76" w15:restartNumberingAfterBreak="0">
    <w:nsid w:val="6D4135B4"/>
    <w:multiLevelType w:val="hybridMultilevel"/>
    <w:tmpl w:val="D2BAE278"/>
    <w:lvl w:ilvl="0" w:tplc="F8E03566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" w15:restartNumberingAfterBreak="0">
    <w:nsid w:val="6D5B06D5"/>
    <w:multiLevelType w:val="hybridMultilevel"/>
    <w:tmpl w:val="ECBA4900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8" w15:restartNumberingAfterBreak="0">
    <w:nsid w:val="6DFC3340"/>
    <w:multiLevelType w:val="hybridMultilevel"/>
    <w:tmpl w:val="CED6A334"/>
    <w:lvl w:ilvl="0" w:tplc="39B2CCF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 w15:restartNumberingAfterBreak="0">
    <w:nsid w:val="6E3C3365"/>
    <w:multiLevelType w:val="hybridMultilevel"/>
    <w:tmpl w:val="DEBE9ACE"/>
    <w:lvl w:ilvl="0" w:tplc="332A2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" w15:restartNumberingAfterBreak="0">
    <w:nsid w:val="6E657076"/>
    <w:multiLevelType w:val="hybridMultilevel"/>
    <w:tmpl w:val="66F09D52"/>
    <w:lvl w:ilvl="0" w:tplc="234091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" w15:restartNumberingAfterBreak="0">
    <w:nsid w:val="6E6C7052"/>
    <w:multiLevelType w:val="multilevel"/>
    <w:tmpl w:val="45DA3808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2" w15:restartNumberingAfterBreak="0">
    <w:nsid w:val="6E7249A7"/>
    <w:multiLevelType w:val="hybridMultilevel"/>
    <w:tmpl w:val="AAD2D004"/>
    <w:lvl w:ilvl="0" w:tplc="3454E5B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" w15:restartNumberingAfterBreak="0">
    <w:nsid w:val="6ED70BFA"/>
    <w:multiLevelType w:val="hybridMultilevel"/>
    <w:tmpl w:val="5DBEC5D0"/>
    <w:lvl w:ilvl="0" w:tplc="9A9AA03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 w15:restartNumberingAfterBreak="0">
    <w:nsid w:val="6ED82D98"/>
    <w:multiLevelType w:val="hybridMultilevel"/>
    <w:tmpl w:val="99EA2130"/>
    <w:lvl w:ilvl="0" w:tplc="8FAE77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 w15:restartNumberingAfterBreak="0">
    <w:nsid w:val="6EFE6564"/>
    <w:multiLevelType w:val="hybridMultilevel"/>
    <w:tmpl w:val="17BCE274"/>
    <w:lvl w:ilvl="0" w:tplc="6338B39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6" w15:restartNumberingAfterBreak="0">
    <w:nsid w:val="6F1B20EA"/>
    <w:multiLevelType w:val="hybridMultilevel"/>
    <w:tmpl w:val="5052DE74"/>
    <w:lvl w:ilvl="0" w:tplc="04150011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87" w15:restartNumberingAfterBreak="0">
    <w:nsid w:val="6F240FD0"/>
    <w:multiLevelType w:val="hybridMultilevel"/>
    <w:tmpl w:val="B58AFE20"/>
    <w:lvl w:ilvl="0" w:tplc="DA463D8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 w15:restartNumberingAfterBreak="0">
    <w:nsid w:val="6F276E25"/>
    <w:multiLevelType w:val="hybridMultilevel"/>
    <w:tmpl w:val="A000A7FC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9" w15:restartNumberingAfterBreak="0">
    <w:nsid w:val="6F3E7D77"/>
    <w:multiLevelType w:val="hybridMultilevel"/>
    <w:tmpl w:val="329CD076"/>
    <w:lvl w:ilvl="0" w:tplc="3CFE6BAA">
      <w:start w:val="1"/>
      <w:numFmt w:val="decimal"/>
      <w:lvlText w:val="%1)"/>
      <w:lvlJc w:val="left"/>
      <w:pPr>
        <w:ind w:left="781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 w15:restartNumberingAfterBreak="0">
    <w:nsid w:val="6F857E1B"/>
    <w:multiLevelType w:val="hybridMultilevel"/>
    <w:tmpl w:val="656E8D28"/>
    <w:lvl w:ilvl="0" w:tplc="DC6EE99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1" w15:restartNumberingAfterBreak="0">
    <w:nsid w:val="6F9E61CA"/>
    <w:multiLevelType w:val="hybridMultilevel"/>
    <w:tmpl w:val="0A2A63E2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2" w15:restartNumberingAfterBreak="0">
    <w:nsid w:val="6FBF4A2D"/>
    <w:multiLevelType w:val="hybridMultilevel"/>
    <w:tmpl w:val="FCFAB83C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3" w15:restartNumberingAfterBreak="0">
    <w:nsid w:val="6FF12F1B"/>
    <w:multiLevelType w:val="hybridMultilevel"/>
    <w:tmpl w:val="27265D82"/>
    <w:lvl w:ilvl="0" w:tplc="7F6A8D5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4" w15:restartNumberingAfterBreak="0">
    <w:nsid w:val="70E95997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95" w15:restartNumberingAfterBreak="0">
    <w:nsid w:val="71017A41"/>
    <w:multiLevelType w:val="multilevel"/>
    <w:tmpl w:val="12547494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6" w15:restartNumberingAfterBreak="0">
    <w:nsid w:val="7127317A"/>
    <w:multiLevelType w:val="multilevel"/>
    <w:tmpl w:val="CA582A4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7" w15:restartNumberingAfterBreak="0">
    <w:nsid w:val="712E44AA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98" w15:restartNumberingAfterBreak="0">
    <w:nsid w:val="713607CA"/>
    <w:multiLevelType w:val="hybridMultilevel"/>
    <w:tmpl w:val="156AF56E"/>
    <w:lvl w:ilvl="0" w:tplc="7CD220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9" w15:restartNumberingAfterBreak="0">
    <w:nsid w:val="71407F4C"/>
    <w:multiLevelType w:val="hybridMultilevel"/>
    <w:tmpl w:val="44B2DD44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567C5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 w15:restartNumberingAfterBreak="0">
    <w:nsid w:val="715403B5"/>
    <w:multiLevelType w:val="hybridMultilevel"/>
    <w:tmpl w:val="D39A5418"/>
    <w:lvl w:ilvl="0" w:tplc="234091E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1" w15:restartNumberingAfterBreak="0">
    <w:nsid w:val="71A35840"/>
    <w:multiLevelType w:val="hybridMultilevel"/>
    <w:tmpl w:val="CCA8ED98"/>
    <w:lvl w:ilvl="0" w:tplc="567C5E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 w15:restartNumberingAfterBreak="0">
    <w:nsid w:val="720924A9"/>
    <w:multiLevelType w:val="hybridMultilevel"/>
    <w:tmpl w:val="22F698C2"/>
    <w:lvl w:ilvl="0" w:tplc="8B06CF76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 w15:restartNumberingAfterBreak="0">
    <w:nsid w:val="724213A8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04" w15:restartNumberingAfterBreak="0">
    <w:nsid w:val="726D217F"/>
    <w:multiLevelType w:val="hybridMultilevel"/>
    <w:tmpl w:val="235E311A"/>
    <w:lvl w:ilvl="0" w:tplc="305C973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 w15:restartNumberingAfterBreak="0">
    <w:nsid w:val="7280684B"/>
    <w:multiLevelType w:val="multilevel"/>
    <w:tmpl w:val="C4B8404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06" w15:restartNumberingAfterBreak="0">
    <w:nsid w:val="72D0778E"/>
    <w:multiLevelType w:val="multilevel"/>
    <w:tmpl w:val="47FCE0C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7" w15:restartNumberingAfterBreak="0">
    <w:nsid w:val="72DF292E"/>
    <w:multiLevelType w:val="multilevel"/>
    <w:tmpl w:val="6174078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8" w15:restartNumberingAfterBreak="0">
    <w:nsid w:val="73097D13"/>
    <w:multiLevelType w:val="multilevel"/>
    <w:tmpl w:val="22AC907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9" w15:restartNumberingAfterBreak="0">
    <w:nsid w:val="732B1441"/>
    <w:multiLevelType w:val="hybridMultilevel"/>
    <w:tmpl w:val="8A08EE1A"/>
    <w:name w:val="Outline342322233233"/>
    <w:lvl w:ilvl="0" w:tplc="FC98176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0" w15:restartNumberingAfterBreak="0">
    <w:nsid w:val="733D3114"/>
    <w:multiLevelType w:val="hybridMultilevel"/>
    <w:tmpl w:val="2E142FE8"/>
    <w:lvl w:ilvl="0" w:tplc="2D76922C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" w15:restartNumberingAfterBreak="0">
    <w:nsid w:val="73845FF4"/>
    <w:multiLevelType w:val="multilevel"/>
    <w:tmpl w:val="87FC74B8"/>
    <w:name w:val="Outline433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12" w15:restartNumberingAfterBreak="0">
    <w:nsid w:val="73862827"/>
    <w:multiLevelType w:val="multilevel"/>
    <w:tmpl w:val="4964E3E4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3" w15:restartNumberingAfterBreak="0">
    <w:nsid w:val="73F24E7A"/>
    <w:multiLevelType w:val="multilevel"/>
    <w:tmpl w:val="CBA04CB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14" w15:restartNumberingAfterBreak="0">
    <w:nsid w:val="743F5D5C"/>
    <w:multiLevelType w:val="multilevel"/>
    <w:tmpl w:val="C79650BE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5" w15:restartNumberingAfterBreak="0">
    <w:nsid w:val="74524550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16" w15:restartNumberingAfterBreak="0">
    <w:nsid w:val="74995D12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17" w15:restartNumberingAfterBreak="0">
    <w:nsid w:val="74EE16EE"/>
    <w:multiLevelType w:val="hybridMultilevel"/>
    <w:tmpl w:val="A6F0BE40"/>
    <w:lvl w:ilvl="0" w:tplc="FF169A1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" w15:restartNumberingAfterBreak="0">
    <w:nsid w:val="75A16A7C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19" w15:restartNumberingAfterBreak="0">
    <w:nsid w:val="75B61DBC"/>
    <w:multiLevelType w:val="hybridMultilevel"/>
    <w:tmpl w:val="C916DD90"/>
    <w:lvl w:ilvl="0" w:tplc="B7C24574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 w15:restartNumberingAfterBreak="0">
    <w:nsid w:val="764B6464"/>
    <w:multiLevelType w:val="hybridMultilevel"/>
    <w:tmpl w:val="3E907952"/>
    <w:lvl w:ilvl="0" w:tplc="531CE374">
      <w:start w:val="1"/>
      <w:numFmt w:val="decimal"/>
      <w:lvlText w:val="%1)"/>
      <w:lvlJc w:val="left"/>
      <w:pPr>
        <w:ind w:left="76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21" w15:restartNumberingAfterBreak="0">
    <w:nsid w:val="765025FC"/>
    <w:multiLevelType w:val="multilevel"/>
    <w:tmpl w:val="325EBA9E"/>
    <w:name w:val="Outline4322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2" w15:restartNumberingAfterBreak="0">
    <w:nsid w:val="76556540"/>
    <w:multiLevelType w:val="hybridMultilevel"/>
    <w:tmpl w:val="0376FECA"/>
    <w:lvl w:ilvl="0" w:tplc="04150011">
      <w:start w:val="1"/>
      <w:numFmt w:val="decimal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23" w15:restartNumberingAfterBreak="0">
    <w:nsid w:val="76655642"/>
    <w:multiLevelType w:val="hybridMultilevel"/>
    <w:tmpl w:val="E6A27ED8"/>
    <w:lvl w:ilvl="0" w:tplc="3CFE6BAA">
      <w:start w:val="1"/>
      <w:numFmt w:val="decimal"/>
      <w:lvlText w:val="%1)"/>
      <w:lvlJc w:val="left"/>
      <w:pPr>
        <w:ind w:left="778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24" w15:restartNumberingAfterBreak="0">
    <w:nsid w:val="76AC6C22"/>
    <w:multiLevelType w:val="hybridMultilevel"/>
    <w:tmpl w:val="639858FA"/>
    <w:lvl w:ilvl="0" w:tplc="B4AE1870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 w15:restartNumberingAfterBreak="0">
    <w:nsid w:val="76D65187"/>
    <w:multiLevelType w:val="multilevel"/>
    <w:tmpl w:val="F01E4DD8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26" w15:restartNumberingAfterBreak="0">
    <w:nsid w:val="773B6ED7"/>
    <w:multiLevelType w:val="hybridMultilevel"/>
    <w:tmpl w:val="FBCA0976"/>
    <w:lvl w:ilvl="0" w:tplc="917CCA42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 w15:restartNumberingAfterBreak="0">
    <w:nsid w:val="776358B8"/>
    <w:multiLevelType w:val="hybridMultilevel"/>
    <w:tmpl w:val="99CEE8AA"/>
    <w:lvl w:ilvl="0" w:tplc="850800A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8" w15:restartNumberingAfterBreak="0">
    <w:nsid w:val="77666340"/>
    <w:multiLevelType w:val="hybridMultilevel"/>
    <w:tmpl w:val="9274EA3A"/>
    <w:lvl w:ilvl="0" w:tplc="21AC406A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29" w15:restartNumberingAfterBreak="0">
    <w:nsid w:val="7783315E"/>
    <w:multiLevelType w:val="hybridMultilevel"/>
    <w:tmpl w:val="405C796A"/>
    <w:lvl w:ilvl="0" w:tplc="DC6EE99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 w15:restartNumberingAfterBreak="0">
    <w:nsid w:val="7790127D"/>
    <w:multiLevelType w:val="hybridMultilevel"/>
    <w:tmpl w:val="FA96F91A"/>
    <w:lvl w:ilvl="0" w:tplc="077A2A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 w15:restartNumberingAfterBreak="0">
    <w:nsid w:val="77AB2E75"/>
    <w:multiLevelType w:val="hybridMultilevel"/>
    <w:tmpl w:val="02C47BCC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32" w15:restartNumberingAfterBreak="0">
    <w:nsid w:val="77B52A06"/>
    <w:multiLevelType w:val="hybridMultilevel"/>
    <w:tmpl w:val="DB805AC2"/>
    <w:lvl w:ilvl="0" w:tplc="9C02858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 w15:restartNumberingAfterBreak="0">
    <w:nsid w:val="77C91EE0"/>
    <w:multiLevelType w:val="hybridMultilevel"/>
    <w:tmpl w:val="4448DEC4"/>
    <w:lvl w:ilvl="0" w:tplc="A5F07FB0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4" w15:restartNumberingAfterBreak="0">
    <w:nsid w:val="77C9371D"/>
    <w:multiLevelType w:val="hybridMultilevel"/>
    <w:tmpl w:val="1126321C"/>
    <w:lvl w:ilvl="0" w:tplc="9B440388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5" w15:restartNumberingAfterBreak="0">
    <w:nsid w:val="77DE6258"/>
    <w:multiLevelType w:val="multilevel"/>
    <w:tmpl w:val="15468FA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6" w15:restartNumberingAfterBreak="0">
    <w:nsid w:val="77F378AF"/>
    <w:multiLevelType w:val="hybridMultilevel"/>
    <w:tmpl w:val="42A04B7C"/>
    <w:lvl w:ilvl="0" w:tplc="FA5EA8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7" w15:restartNumberingAfterBreak="0">
    <w:nsid w:val="7855172B"/>
    <w:multiLevelType w:val="hybridMultilevel"/>
    <w:tmpl w:val="EE70D43C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8" w15:restartNumberingAfterBreak="0">
    <w:nsid w:val="786E5766"/>
    <w:multiLevelType w:val="multilevel"/>
    <w:tmpl w:val="9942E7A2"/>
    <w:name w:val="Outline433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39" w15:restartNumberingAfterBreak="0">
    <w:nsid w:val="788C521C"/>
    <w:multiLevelType w:val="multilevel"/>
    <w:tmpl w:val="858CE9A0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0" w15:restartNumberingAfterBreak="0">
    <w:nsid w:val="78BB6BE2"/>
    <w:multiLevelType w:val="hybridMultilevel"/>
    <w:tmpl w:val="1C5E9BC8"/>
    <w:lvl w:ilvl="0" w:tplc="BD0AC87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1" w15:restartNumberingAfterBreak="0">
    <w:nsid w:val="78F405C7"/>
    <w:multiLevelType w:val="hybridMultilevel"/>
    <w:tmpl w:val="9F04E534"/>
    <w:lvl w:ilvl="0" w:tplc="38F444EE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2" w15:restartNumberingAfterBreak="0">
    <w:nsid w:val="791F7221"/>
    <w:multiLevelType w:val="multilevel"/>
    <w:tmpl w:val="64AA50B0"/>
    <w:name w:val="Outline423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43" w15:restartNumberingAfterBreak="0">
    <w:nsid w:val="794D4D4D"/>
    <w:multiLevelType w:val="multilevel"/>
    <w:tmpl w:val="3D38DAA2"/>
    <w:lvl w:ilvl="0">
      <w:start w:val="10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4" w15:restartNumberingAfterBreak="0">
    <w:nsid w:val="79686DB8"/>
    <w:multiLevelType w:val="hybridMultilevel"/>
    <w:tmpl w:val="0E2E72AA"/>
    <w:name w:val="Outline3423222332322"/>
    <w:lvl w:ilvl="0" w:tplc="87E4A27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" w15:restartNumberingAfterBreak="0">
    <w:nsid w:val="79771730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46" w15:restartNumberingAfterBreak="0">
    <w:nsid w:val="797D09BF"/>
    <w:multiLevelType w:val="hybridMultilevel"/>
    <w:tmpl w:val="3CA05A7C"/>
    <w:lvl w:ilvl="0" w:tplc="3E20C8C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" w15:restartNumberingAfterBreak="0">
    <w:nsid w:val="798D56A3"/>
    <w:multiLevelType w:val="hybridMultilevel"/>
    <w:tmpl w:val="FDC867F8"/>
    <w:lvl w:ilvl="0" w:tplc="850800A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8" w15:restartNumberingAfterBreak="0">
    <w:nsid w:val="79980122"/>
    <w:multiLevelType w:val="hybridMultilevel"/>
    <w:tmpl w:val="67B62C56"/>
    <w:lvl w:ilvl="0" w:tplc="56A0918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9" w15:restartNumberingAfterBreak="0">
    <w:nsid w:val="799E04CF"/>
    <w:multiLevelType w:val="hybridMultilevel"/>
    <w:tmpl w:val="47B20834"/>
    <w:lvl w:ilvl="0" w:tplc="A884590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" w15:restartNumberingAfterBreak="0">
    <w:nsid w:val="79E765F9"/>
    <w:multiLevelType w:val="hybridMultilevel"/>
    <w:tmpl w:val="B9A6BE6C"/>
    <w:lvl w:ilvl="0" w:tplc="8A1277D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" w15:restartNumberingAfterBreak="0">
    <w:nsid w:val="79F3451B"/>
    <w:multiLevelType w:val="multilevel"/>
    <w:tmpl w:val="2668BD3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2" w15:restartNumberingAfterBreak="0">
    <w:nsid w:val="7A25415A"/>
    <w:multiLevelType w:val="multilevel"/>
    <w:tmpl w:val="AA749E4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3" w15:restartNumberingAfterBreak="0">
    <w:nsid w:val="7A7E123B"/>
    <w:multiLevelType w:val="hybridMultilevel"/>
    <w:tmpl w:val="39606236"/>
    <w:lvl w:ilvl="0" w:tplc="BE5A0D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4" w15:restartNumberingAfterBreak="0">
    <w:nsid w:val="7AA00E66"/>
    <w:multiLevelType w:val="hybridMultilevel"/>
    <w:tmpl w:val="18EA2AB8"/>
    <w:lvl w:ilvl="0" w:tplc="44DC3F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" w15:restartNumberingAfterBreak="0">
    <w:nsid w:val="7B094958"/>
    <w:multiLevelType w:val="multilevel"/>
    <w:tmpl w:val="B14A09A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56" w15:restartNumberingAfterBreak="0">
    <w:nsid w:val="7B2B6CE3"/>
    <w:multiLevelType w:val="hybridMultilevel"/>
    <w:tmpl w:val="84B0D3D6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567C5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" w15:restartNumberingAfterBreak="0">
    <w:nsid w:val="7B6E1093"/>
    <w:multiLevelType w:val="hybridMultilevel"/>
    <w:tmpl w:val="21D07724"/>
    <w:lvl w:ilvl="0" w:tplc="B688186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" w15:restartNumberingAfterBreak="0">
    <w:nsid w:val="7B721009"/>
    <w:multiLevelType w:val="hybridMultilevel"/>
    <w:tmpl w:val="D30E3C42"/>
    <w:lvl w:ilvl="0" w:tplc="C50CFAA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" w15:restartNumberingAfterBreak="0">
    <w:nsid w:val="7B856D76"/>
    <w:multiLevelType w:val="hybridMultilevel"/>
    <w:tmpl w:val="400EE648"/>
    <w:lvl w:ilvl="0" w:tplc="7C2C145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" w15:restartNumberingAfterBreak="0">
    <w:nsid w:val="7B8D2383"/>
    <w:multiLevelType w:val="hybridMultilevel"/>
    <w:tmpl w:val="1C320F16"/>
    <w:lvl w:ilvl="0" w:tplc="B55614D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" w15:restartNumberingAfterBreak="0">
    <w:nsid w:val="7BD7298E"/>
    <w:multiLevelType w:val="hybridMultilevel"/>
    <w:tmpl w:val="8DB8358A"/>
    <w:lvl w:ilvl="0" w:tplc="531CE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2" w15:restartNumberingAfterBreak="0">
    <w:nsid w:val="7C261D1B"/>
    <w:multiLevelType w:val="hybridMultilevel"/>
    <w:tmpl w:val="252A1F1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3" w15:restartNumberingAfterBreak="0">
    <w:nsid w:val="7CC32A73"/>
    <w:multiLevelType w:val="hybridMultilevel"/>
    <w:tmpl w:val="39C0C6D8"/>
    <w:lvl w:ilvl="0" w:tplc="5564613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21C6F7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4" w15:restartNumberingAfterBreak="0">
    <w:nsid w:val="7CD124AC"/>
    <w:multiLevelType w:val="hybridMultilevel"/>
    <w:tmpl w:val="36EEA8A0"/>
    <w:lvl w:ilvl="0" w:tplc="60ECB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5" w15:restartNumberingAfterBreak="0">
    <w:nsid w:val="7D114885"/>
    <w:multiLevelType w:val="hybridMultilevel"/>
    <w:tmpl w:val="C1D4971C"/>
    <w:lvl w:ilvl="0" w:tplc="ABF2DFA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" w15:restartNumberingAfterBreak="0">
    <w:nsid w:val="7D1842D8"/>
    <w:multiLevelType w:val="hybridMultilevel"/>
    <w:tmpl w:val="737A7C6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7" w15:restartNumberingAfterBreak="0">
    <w:nsid w:val="7D353AAA"/>
    <w:multiLevelType w:val="multilevel"/>
    <w:tmpl w:val="E676BB4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8" w15:restartNumberingAfterBreak="0">
    <w:nsid w:val="7D3C33A8"/>
    <w:multiLevelType w:val="hybridMultilevel"/>
    <w:tmpl w:val="F2404A16"/>
    <w:lvl w:ilvl="0" w:tplc="56A0918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" w15:restartNumberingAfterBreak="0">
    <w:nsid w:val="7D3E04CC"/>
    <w:multiLevelType w:val="hybridMultilevel"/>
    <w:tmpl w:val="86D631BE"/>
    <w:lvl w:ilvl="0" w:tplc="3132D85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" w15:restartNumberingAfterBreak="0">
    <w:nsid w:val="7D4817FD"/>
    <w:multiLevelType w:val="multilevel"/>
    <w:tmpl w:val="0FB61CB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1" w15:restartNumberingAfterBreak="0">
    <w:nsid w:val="7D847B3E"/>
    <w:multiLevelType w:val="hybridMultilevel"/>
    <w:tmpl w:val="A0B861DA"/>
    <w:name w:val="Outline34232223"/>
    <w:lvl w:ilvl="0" w:tplc="20022EB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" w15:restartNumberingAfterBreak="0">
    <w:nsid w:val="7D9B646D"/>
    <w:multiLevelType w:val="multilevel"/>
    <w:tmpl w:val="4D54F8D8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3" w15:restartNumberingAfterBreak="0">
    <w:nsid w:val="7D9F180F"/>
    <w:multiLevelType w:val="multilevel"/>
    <w:tmpl w:val="D1CAEFA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4" w15:restartNumberingAfterBreak="0">
    <w:nsid w:val="7DC672D4"/>
    <w:multiLevelType w:val="hybridMultilevel"/>
    <w:tmpl w:val="164A660A"/>
    <w:lvl w:ilvl="0" w:tplc="870437B8">
      <w:start w:val="1"/>
      <w:numFmt w:val="decimal"/>
      <w:lvlText w:val="%1)"/>
      <w:lvlJc w:val="left"/>
      <w:pPr>
        <w:ind w:left="3240" w:hanging="360"/>
      </w:pPr>
      <w:rPr>
        <w:rFonts w:cs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" w15:restartNumberingAfterBreak="0">
    <w:nsid w:val="7DCC46FA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76" w15:restartNumberingAfterBreak="0">
    <w:nsid w:val="7DD06A9A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77" w15:restartNumberingAfterBreak="0">
    <w:nsid w:val="7DD40B80"/>
    <w:multiLevelType w:val="hybridMultilevel"/>
    <w:tmpl w:val="ECCE3B7C"/>
    <w:name w:val="Outline342322"/>
    <w:lvl w:ilvl="0" w:tplc="645A323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9FD2A446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8" w15:restartNumberingAfterBreak="0">
    <w:nsid w:val="7DE351D5"/>
    <w:multiLevelType w:val="hybridMultilevel"/>
    <w:tmpl w:val="1B723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AB85B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EA2E66AC">
      <w:start w:val="1"/>
      <w:numFmt w:val="bullet"/>
      <w:lvlText w:val="-"/>
      <w:lvlJc w:val="left"/>
      <w:pPr>
        <w:ind w:left="2160" w:hanging="180"/>
      </w:pPr>
      <w:rPr>
        <w:rFonts w:ascii="Symbol" w:hAnsi="Symbol" w:hint="default"/>
      </w:rPr>
    </w:lvl>
    <w:lvl w:ilvl="3" w:tplc="EA2E66AC">
      <w:start w:val="1"/>
      <w:numFmt w:val="bullet"/>
      <w:lvlText w:val="-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9" w15:restartNumberingAfterBreak="0">
    <w:nsid w:val="7E206C57"/>
    <w:multiLevelType w:val="hybridMultilevel"/>
    <w:tmpl w:val="3D0C7C9E"/>
    <w:lvl w:ilvl="0" w:tplc="6D7E0700">
      <w:start w:val="1"/>
      <w:numFmt w:val="decimal"/>
      <w:lvlText w:val="%1)"/>
      <w:lvlJc w:val="left"/>
      <w:pPr>
        <w:ind w:left="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" w15:restartNumberingAfterBreak="0">
    <w:nsid w:val="7EBA0AB6"/>
    <w:multiLevelType w:val="hybridMultilevel"/>
    <w:tmpl w:val="21700942"/>
    <w:lvl w:ilvl="0" w:tplc="1B3E7E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" w15:restartNumberingAfterBreak="0">
    <w:nsid w:val="7F3868D7"/>
    <w:multiLevelType w:val="multilevel"/>
    <w:tmpl w:val="9278776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2" w15:restartNumberingAfterBreak="0">
    <w:nsid w:val="7F3A19F5"/>
    <w:multiLevelType w:val="multilevel"/>
    <w:tmpl w:val="A2CCF2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3" w15:restartNumberingAfterBreak="0">
    <w:nsid w:val="7F4C5C9A"/>
    <w:multiLevelType w:val="hybridMultilevel"/>
    <w:tmpl w:val="6D1E71CC"/>
    <w:lvl w:ilvl="0" w:tplc="FFFFFFFF">
      <w:start w:val="1"/>
      <w:numFmt w:val="decimal"/>
      <w:lvlText w:val="%1)"/>
      <w:lvlJc w:val="left"/>
      <w:pPr>
        <w:ind w:left="778" w:hanging="360"/>
      </w:pPr>
      <w:rPr>
        <w:rFonts w:hint="default"/>
        <w:b w:val="0"/>
        <w:i w:val="0"/>
        <w:sz w:val="22"/>
        <w:szCs w:val="22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98" w:hanging="360"/>
      </w:pPr>
    </w:lvl>
    <w:lvl w:ilvl="2" w:tplc="FFFFFFFF" w:tentative="1">
      <w:start w:val="1"/>
      <w:numFmt w:val="lowerRoman"/>
      <w:lvlText w:val="%3."/>
      <w:lvlJc w:val="right"/>
      <w:pPr>
        <w:ind w:left="2218" w:hanging="180"/>
      </w:pPr>
    </w:lvl>
    <w:lvl w:ilvl="3" w:tplc="FFFFFFFF" w:tentative="1">
      <w:start w:val="1"/>
      <w:numFmt w:val="decimal"/>
      <w:lvlText w:val="%4."/>
      <w:lvlJc w:val="left"/>
      <w:pPr>
        <w:ind w:left="2938" w:hanging="360"/>
      </w:pPr>
    </w:lvl>
    <w:lvl w:ilvl="4" w:tplc="FFFFFFFF" w:tentative="1">
      <w:start w:val="1"/>
      <w:numFmt w:val="lowerLetter"/>
      <w:lvlText w:val="%5."/>
      <w:lvlJc w:val="left"/>
      <w:pPr>
        <w:ind w:left="3658" w:hanging="360"/>
      </w:pPr>
    </w:lvl>
    <w:lvl w:ilvl="5" w:tplc="FFFFFFFF" w:tentative="1">
      <w:start w:val="1"/>
      <w:numFmt w:val="lowerRoman"/>
      <w:lvlText w:val="%6."/>
      <w:lvlJc w:val="right"/>
      <w:pPr>
        <w:ind w:left="4378" w:hanging="180"/>
      </w:pPr>
    </w:lvl>
    <w:lvl w:ilvl="6" w:tplc="FFFFFFFF" w:tentative="1">
      <w:start w:val="1"/>
      <w:numFmt w:val="decimal"/>
      <w:lvlText w:val="%7."/>
      <w:lvlJc w:val="left"/>
      <w:pPr>
        <w:ind w:left="5098" w:hanging="360"/>
      </w:pPr>
    </w:lvl>
    <w:lvl w:ilvl="7" w:tplc="FFFFFFFF" w:tentative="1">
      <w:start w:val="1"/>
      <w:numFmt w:val="lowerLetter"/>
      <w:lvlText w:val="%8."/>
      <w:lvlJc w:val="left"/>
      <w:pPr>
        <w:ind w:left="5818" w:hanging="360"/>
      </w:pPr>
    </w:lvl>
    <w:lvl w:ilvl="8" w:tplc="FFFFFFFF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84" w15:restartNumberingAfterBreak="0">
    <w:nsid w:val="7F9432E4"/>
    <w:multiLevelType w:val="hybridMultilevel"/>
    <w:tmpl w:val="14045CA4"/>
    <w:lvl w:ilvl="0" w:tplc="2AB85B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85" w15:restartNumberingAfterBreak="0">
    <w:nsid w:val="7FE543A1"/>
    <w:multiLevelType w:val="multilevel"/>
    <w:tmpl w:val="3ADA0B12"/>
    <w:name w:val="Outline4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86" w15:restartNumberingAfterBreak="0">
    <w:nsid w:val="7FE83AFE"/>
    <w:multiLevelType w:val="multilevel"/>
    <w:tmpl w:val="1C38E054"/>
    <w:lvl w:ilvl="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370835337">
    <w:abstractNumId w:val="324"/>
  </w:num>
  <w:num w:numId="2" w16cid:durableId="775516754">
    <w:abstractNumId w:val="309"/>
  </w:num>
  <w:num w:numId="3" w16cid:durableId="254872106">
    <w:abstractNumId w:val="175"/>
  </w:num>
  <w:num w:numId="4" w16cid:durableId="739642224">
    <w:abstractNumId w:val="49"/>
  </w:num>
  <w:num w:numId="5" w16cid:durableId="1199659384">
    <w:abstractNumId w:val="421"/>
  </w:num>
  <w:num w:numId="6" w16cid:durableId="126163678">
    <w:abstractNumId w:val="395"/>
  </w:num>
  <w:num w:numId="7" w16cid:durableId="2108309564">
    <w:abstractNumId w:val="154"/>
  </w:num>
  <w:num w:numId="8" w16cid:durableId="425616249">
    <w:abstractNumId w:val="254"/>
  </w:num>
  <w:num w:numId="9" w16cid:durableId="1814910378">
    <w:abstractNumId w:val="666"/>
  </w:num>
  <w:num w:numId="10" w16cid:durableId="514534915">
    <w:abstractNumId w:val="162"/>
  </w:num>
  <w:num w:numId="11" w16cid:durableId="216626003">
    <w:abstractNumId w:val="14"/>
  </w:num>
  <w:num w:numId="12" w16cid:durableId="1259481258">
    <w:abstractNumId w:val="10"/>
  </w:num>
  <w:num w:numId="13" w16cid:durableId="846528999">
    <w:abstractNumId w:val="682"/>
  </w:num>
  <w:num w:numId="14" w16cid:durableId="736511967">
    <w:abstractNumId w:val="538"/>
  </w:num>
  <w:num w:numId="15" w16cid:durableId="6568304">
    <w:abstractNumId w:val="446"/>
  </w:num>
  <w:num w:numId="16" w16cid:durableId="916406785">
    <w:abstractNumId w:val="137"/>
  </w:num>
  <w:num w:numId="17" w16cid:durableId="975766622">
    <w:abstractNumId w:val="117"/>
  </w:num>
  <w:num w:numId="18" w16cid:durableId="41636994">
    <w:abstractNumId w:val="401"/>
  </w:num>
  <w:num w:numId="19" w16cid:durableId="1278680366">
    <w:abstractNumId w:val="663"/>
  </w:num>
  <w:num w:numId="20" w16cid:durableId="1016888664">
    <w:abstractNumId w:val="636"/>
  </w:num>
  <w:num w:numId="21" w16cid:durableId="397477877">
    <w:abstractNumId w:val="564"/>
  </w:num>
  <w:num w:numId="22" w16cid:durableId="1549492714">
    <w:abstractNumId w:val="402"/>
  </w:num>
  <w:num w:numId="23" w16cid:durableId="1318457429">
    <w:abstractNumId w:val="408"/>
  </w:num>
  <w:num w:numId="24" w16cid:durableId="1728914889">
    <w:abstractNumId w:val="469"/>
  </w:num>
  <w:num w:numId="25" w16cid:durableId="376010536">
    <w:abstractNumId w:val="559"/>
  </w:num>
  <w:num w:numId="26" w16cid:durableId="236212395">
    <w:abstractNumId w:val="375"/>
  </w:num>
  <w:num w:numId="27" w16cid:durableId="503591548">
    <w:abstractNumId w:val="436"/>
  </w:num>
  <w:num w:numId="28" w16cid:durableId="1259480795">
    <w:abstractNumId w:val="473"/>
  </w:num>
  <w:num w:numId="29" w16cid:durableId="413433162">
    <w:abstractNumId w:val="370"/>
  </w:num>
  <w:num w:numId="30" w16cid:durableId="1734884752">
    <w:abstractNumId w:val="575"/>
  </w:num>
  <w:num w:numId="31" w16cid:durableId="1696729333">
    <w:abstractNumId w:val="131"/>
  </w:num>
  <w:num w:numId="32" w16cid:durableId="1519199698">
    <w:abstractNumId w:val="24"/>
  </w:num>
  <w:num w:numId="33" w16cid:durableId="70931084">
    <w:abstractNumId w:val="282"/>
  </w:num>
  <w:num w:numId="34" w16cid:durableId="785001112">
    <w:abstractNumId w:val="289"/>
  </w:num>
  <w:num w:numId="35" w16cid:durableId="1353217856">
    <w:abstractNumId w:val="548"/>
  </w:num>
  <w:num w:numId="36" w16cid:durableId="2020965284">
    <w:abstractNumId w:val="524"/>
  </w:num>
  <w:num w:numId="37" w16cid:durableId="1324434096">
    <w:abstractNumId w:val="363"/>
  </w:num>
  <w:num w:numId="38" w16cid:durableId="1898399017">
    <w:abstractNumId w:val="216"/>
  </w:num>
  <w:num w:numId="39" w16cid:durableId="430052452">
    <w:abstractNumId w:val="414"/>
  </w:num>
  <w:num w:numId="40" w16cid:durableId="130293869">
    <w:abstractNumId w:val="342"/>
  </w:num>
  <w:num w:numId="41" w16cid:durableId="357126404">
    <w:abstractNumId w:val="228"/>
  </w:num>
  <w:num w:numId="42" w16cid:durableId="927233343">
    <w:abstractNumId w:val="286"/>
  </w:num>
  <w:num w:numId="43" w16cid:durableId="490294715">
    <w:abstractNumId w:val="183"/>
  </w:num>
  <w:num w:numId="44" w16cid:durableId="398479217">
    <w:abstractNumId w:val="620"/>
  </w:num>
  <w:num w:numId="45" w16cid:durableId="1397243250">
    <w:abstractNumId w:val="276"/>
  </w:num>
  <w:num w:numId="46" w16cid:durableId="905652048">
    <w:abstractNumId w:val="82"/>
  </w:num>
  <w:num w:numId="47" w16cid:durableId="1143083486">
    <w:abstractNumId w:val="159"/>
  </w:num>
  <w:num w:numId="48" w16cid:durableId="93937188">
    <w:abstractNumId w:val="50"/>
  </w:num>
  <w:num w:numId="49" w16cid:durableId="137647052">
    <w:abstractNumId w:val="474"/>
  </w:num>
  <w:num w:numId="50" w16cid:durableId="1864591156">
    <w:abstractNumId w:val="151"/>
  </w:num>
  <w:num w:numId="51" w16cid:durableId="162400567">
    <w:abstractNumId w:val="4"/>
  </w:num>
  <w:num w:numId="52" w16cid:durableId="1917206125">
    <w:abstractNumId w:val="127"/>
  </w:num>
  <w:num w:numId="53" w16cid:durableId="744642661">
    <w:abstractNumId w:val="545"/>
  </w:num>
  <w:num w:numId="54" w16cid:durableId="830415571">
    <w:abstractNumId w:val="525"/>
  </w:num>
  <w:num w:numId="55" w16cid:durableId="1495485944">
    <w:abstractNumId w:val="88"/>
  </w:num>
  <w:num w:numId="56" w16cid:durableId="1618750875">
    <w:abstractNumId w:val="191"/>
  </w:num>
  <w:num w:numId="57" w16cid:durableId="1968122448">
    <w:abstractNumId w:val="211"/>
  </w:num>
  <w:num w:numId="58" w16cid:durableId="1582642855">
    <w:abstractNumId w:val="30"/>
  </w:num>
  <w:num w:numId="59" w16cid:durableId="1480003627">
    <w:abstractNumId w:val="12"/>
  </w:num>
  <w:num w:numId="60" w16cid:durableId="1205018008">
    <w:abstractNumId w:val="613"/>
  </w:num>
  <w:num w:numId="61" w16cid:durableId="2013993714">
    <w:abstractNumId w:val="106"/>
  </w:num>
  <w:num w:numId="62" w16cid:durableId="896669994">
    <w:abstractNumId w:val="133"/>
  </w:num>
  <w:num w:numId="63" w16cid:durableId="534199006">
    <w:abstractNumId w:val="341"/>
  </w:num>
  <w:num w:numId="64" w16cid:durableId="1719166393">
    <w:abstractNumId w:val="512"/>
  </w:num>
  <w:num w:numId="65" w16cid:durableId="497843928">
    <w:abstractNumId w:val="21"/>
  </w:num>
  <w:num w:numId="66" w16cid:durableId="1991640448">
    <w:abstractNumId w:val="126"/>
  </w:num>
  <w:num w:numId="67" w16cid:durableId="767239800">
    <w:abstractNumId w:val="9"/>
  </w:num>
  <w:num w:numId="68" w16cid:durableId="855734603">
    <w:abstractNumId w:val="87"/>
  </w:num>
  <w:num w:numId="69" w16cid:durableId="1040517586">
    <w:abstractNumId w:val="46"/>
  </w:num>
  <w:num w:numId="70" w16cid:durableId="1835879934">
    <w:abstractNumId w:val="236"/>
  </w:num>
  <w:num w:numId="71" w16cid:durableId="1899897562">
    <w:abstractNumId w:val="556"/>
  </w:num>
  <w:num w:numId="72" w16cid:durableId="108474934">
    <w:abstractNumId w:val="372"/>
  </w:num>
  <w:num w:numId="73" w16cid:durableId="498499469">
    <w:abstractNumId w:val="400"/>
  </w:num>
  <w:num w:numId="74" w16cid:durableId="419065155">
    <w:abstractNumId w:val="45"/>
  </w:num>
  <w:num w:numId="75" w16cid:durableId="1296331791">
    <w:abstractNumId w:val="179"/>
  </w:num>
  <w:num w:numId="76" w16cid:durableId="737247152">
    <w:abstractNumId w:val="22"/>
  </w:num>
  <w:num w:numId="77" w16cid:durableId="160001411">
    <w:abstractNumId w:val="404"/>
  </w:num>
  <w:num w:numId="78" w16cid:durableId="2059745824">
    <w:abstractNumId w:val="367"/>
  </w:num>
  <w:num w:numId="79" w16cid:durableId="1294946812">
    <w:abstractNumId w:val="290"/>
  </w:num>
  <w:num w:numId="80" w16cid:durableId="2082825541">
    <w:abstractNumId w:val="115"/>
  </w:num>
  <w:num w:numId="81" w16cid:durableId="171725443">
    <w:abstractNumId w:val="11"/>
  </w:num>
  <w:num w:numId="82" w16cid:durableId="313532534">
    <w:abstractNumId w:val="361"/>
  </w:num>
  <w:num w:numId="83" w16cid:durableId="540047004">
    <w:abstractNumId w:val="225"/>
  </w:num>
  <w:num w:numId="84" w16cid:durableId="314186435">
    <w:abstractNumId w:val="275"/>
  </w:num>
  <w:num w:numId="85" w16cid:durableId="768162167">
    <w:abstractNumId w:val="565"/>
  </w:num>
  <w:num w:numId="86" w16cid:durableId="168568899">
    <w:abstractNumId w:val="629"/>
  </w:num>
  <w:num w:numId="87" w16cid:durableId="259799015">
    <w:abstractNumId w:val="343"/>
  </w:num>
  <w:num w:numId="88" w16cid:durableId="16809537">
    <w:abstractNumId w:val="628"/>
  </w:num>
  <w:num w:numId="89" w16cid:durableId="477764598">
    <w:abstractNumId w:val="170"/>
  </w:num>
  <w:num w:numId="90" w16cid:durableId="909730516">
    <w:abstractNumId w:val="661"/>
  </w:num>
  <w:num w:numId="91" w16cid:durableId="1164852603">
    <w:abstractNumId w:val="328"/>
  </w:num>
  <w:num w:numId="92" w16cid:durableId="1196189850">
    <w:abstractNumId w:val="53"/>
  </w:num>
  <w:num w:numId="93" w16cid:durableId="233857308">
    <w:abstractNumId w:val="585"/>
  </w:num>
  <w:num w:numId="94" w16cid:durableId="1224217713">
    <w:abstractNumId w:val="149"/>
  </w:num>
  <w:num w:numId="95" w16cid:durableId="6300354">
    <w:abstractNumId w:val="97"/>
  </w:num>
  <w:num w:numId="96" w16cid:durableId="2103643016">
    <w:abstractNumId w:val="643"/>
  </w:num>
  <w:num w:numId="97" w16cid:durableId="1690401797">
    <w:abstractNumId w:val="528"/>
  </w:num>
  <w:num w:numId="98" w16cid:durableId="208535980">
    <w:abstractNumId w:val="418"/>
  </w:num>
  <w:num w:numId="99" w16cid:durableId="770079246">
    <w:abstractNumId w:val="318"/>
  </w:num>
  <w:num w:numId="100" w16cid:durableId="242181078">
    <w:abstractNumId w:val="84"/>
  </w:num>
  <w:num w:numId="101" w16cid:durableId="1295713343">
    <w:abstractNumId w:val="263"/>
  </w:num>
  <w:num w:numId="102" w16cid:durableId="2119255404">
    <w:abstractNumId w:val="611"/>
  </w:num>
  <w:num w:numId="103" w16cid:durableId="369689034">
    <w:abstractNumId w:val="62"/>
  </w:num>
  <w:num w:numId="104" w16cid:durableId="347368768">
    <w:abstractNumId w:val="122"/>
  </w:num>
  <w:num w:numId="105" w16cid:durableId="1993295599">
    <w:abstractNumId w:val="518"/>
  </w:num>
  <w:num w:numId="106" w16cid:durableId="1079911540">
    <w:abstractNumId w:val="659"/>
  </w:num>
  <w:num w:numId="107" w16cid:durableId="401686456">
    <w:abstractNumId w:val="231"/>
  </w:num>
  <w:num w:numId="108" w16cid:durableId="507867430">
    <w:abstractNumId w:val="158"/>
  </w:num>
  <w:num w:numId="109" w16cid:durableId="810244948">
    <w:abstractNumId w:val="70"/>
  </w:num>
  <w:num w:numId="110" w16cid:durableId="1992326078">
    <w:abstractNumId w:val="66"/>
  </w:num>
  <w:num w:numId="111" w16cid:durableId="111243088">
    <w:abstractNumId w:val="61"/>
  </w:num>
  <w:num w:numId="112" w16cid:durableId="1368606809">
    <w:abstractNumId w:val="67"/>
  </w:num>
  <w:num w:numId="113" w16cid:durableId="1309290080">
    <w:abstractNumId w:val="550"/>
  </w:num>
  <w:num w:numId="114" w16cid:durableId="886601036">
    <w:abstractNumId w:val="677"/>
  </w:num>
  <w:num w:numId="115" w16cid:durableId="380634670">
    <w:abstractNumId w:val="346"/>
  </w:num>
  <w:num w:numId="116" w16cid:durableId="1071661349">
    <w:abstractNumId w:val="207"/>
  </w:num>
  <w:num w:numId="117" w16cid:durableId="1763187474">
    <w:abstractNumId w:val="614"/>
  </w:num>
  <w:num w:numId="118" w16cid:durableId="1128862743">
    <w:abstractNumId w:val="612"/>
  </w:num>
  <w:num w:numId="119" w16cid:durableId="5253248">
    <w:abstractNumId w:val="491"/>
  </w:num>
  <w:num w:numId="120" w16cid:durableId="1129468234">
    <w:abstractNumId w:val="331"/>
  </w:num>
  <w:num w:numId="121" w16cid:durableId="747268370">
    <w:abstractNumId w:val="194"/>
  </w:num>
  <w:num w:numId="122" w16cid:durableId="1773280534">
    <w:abstractNumId w:val="553"/>
  </w:num>
  <w:num w:numId="123" w16cid:durableId="1942179102">
    <w:abstractNumId w:val="339"/>
  </w:num>
  <w:num w:numId="124" w16cid:durableId="296494912">
    <w:abstractNumId w:val="294"/>
  </w:num>
  <w:num w:numId="125" w16cid:durableId="1385057607">
    <w:abstractNumId w:val="499"/>
  </w:num>
  <w:num w:numId="126" w16cid:durableId="2130270482">
    <w:abstractNumId w:val="260"/>
  </w:num>
  <w:num w:numId="127" w16cid:durableId="106656507">
    <w:abstractNumId w:val="489"/>
  </w:num>
  <w:num w:numId="128" w16cid:durableId="591820582">
    <w:abstractNumId w:val="451"/>
  </w:num>
  <w:num w:numId="129" w16cid:durableId="2072801392">
    <w:abstractNumId w:val="520"/>
  </w:num>
  <w:num w:numId="130" w16cid:durableId="1982615468">
    <w:abstractNumId w:val="652"/>
  </w:num>
  <w:num w:numId="131" w16cid:durableId="408692554">
    <w:abstractNumId w:val="625"/>
  </w:num>
  <w:num w:numId="132" w16cid:durableId="1955012682">
    <w:abstractNumId w:val="110"/>
  </w:num>
  <w:num w:numId="133" w16cid:durableId="1030565726">
    <w:abstractNumId w:val="653"/>
  </w:num>
  <w:num w:numId="134" w16cid:durableId="894662450">
    <w:abstractNumId w:val="626"/>
  </w:num>
  <w:num w:numId="135" w16cid:durableId="1567764723">
    <w:abstractNumId w:val="336"/>
  </w:num>
  <w:num w:numId="136" w16cid:durableId="1795365871">
    <w:abstractNumId w:val="632"/>
  </w:num>
  <w:num w:numId="137" w16cid:durableId="1266157852">
    <w:abstractNumId w:val="622"/>
  </w:num>
  <w:num w:numId="138" w16cid:durableId="80758099">
    <w:abstractNumId w:val="583"/>
  </w:num>
  <w:num w:numId="139" w16cid:durableId="603998643">
    <w:abstractNumId w:val="527"/>
  </w:num>
  <w:num w:numId="140" w16cid:durableId="1447121219">
    <w:abstractNumId w:val="358"/>
  </w:num>
  <w:num w:numId="141" w16cid:durableId="1481535530">
    <w:abstractNumId w:val="257"/>
  </w:num>
  <w:num w:numId="142" w16cid:durableId="472648788">
    <w:abstractNumId w:val="536"/>
  </w:num>
  <w:num w:numId="143" w16cid:durableId="829252211">
    <w:abstractNumId w:val="646"/>
  </w:num>
  <w:num w:numId="144" w16cid:durableId="1497988022">
    <w:abstractNumId w:val="221"/>
  </w:num>
  <w:num w:numId="145" w16cid:durableId="1223247458">
    <w:abstractNumId w:val="368"/>
  </w:num>
  <w:num w:numId="146" w16cid:durableId="430971973">
    <w:abstractNumId w:val="243"/>
  </w:num>
  <w:num w:numId="147" w16cid:durableId="196280935">
    <w:abstractNumId w:val="208"/>
  </w:num>
  <w:num w:numId="148" w16cid:durableId="202716085">
    <w:abstractNumId w:val="128"/>
  </w:num>
  <w:num w:numId="149" w16cid:durableId="1363634264">
    <w:abstractNumId w:val="587"/>
  </w:num>
  <w:num w:numId="150" w16cid:durableId="1137455182">
    <w:abstractNumId w:val="475"/>
  </w:num>
  <w:num w:numId="151" w16cid:durableId="1985892956">
    <w:abstractNumId w:val="369"/>
  </w:num>
  <w:num w:numId="152" w16cid:durableId="112333774">
    <w:abstractNumId w:val="123"/>
  </w:num>
  <w:num w:numId="153" w16cid:durableId="261884098">
    <w:abstractNumId w:val="238"/>
  </w:num>
  <w:num w:numId="154" w16cid:durableId="141242166">
    <w:abstractNumId w:val="94"/>
  </w:num>
  <w:num w:numId="155" w16cid:durableId="680014633">
    <w:abstractNumId w:val="447"/>
  </w:num>
  <w:num w:numId="156" w16cid:durableId="1091392825">
    <w:abstractNumId w:val="261"/>
  </w:num>
  <w:num w:numId="157" w16cid:durableId="342124367">
    <w:abstractNumId w:val="168"/>
  </w:num>
  <w:num w:numId="158" w16cid:durableId="20011867">
    <w:abstractNumId w:val="600"/>
  </w:num>
  <w:num w:numId="159" w16cid:durableId="757870523">
    <w:abstractNumId w:val="440"/>
  </w:num>
  <w:num w:numId="160" w16cid:durableId="1086343466">
    <w:abstractNumId w:val="253"/>
  </w:num>
  <w:num w:numId="161" w16cid:durableId="1472288303">
    <w:abstractNumId w:val="224"/>
  </w:num>
  <w:num w:numId="162" w16cid:durableId="1894387434">
    <w:abstractNumId w:val="118"/>
  </w:num>
  <w:num w:numId="163" w16cid:durableId="1585257362">
    <w:abstractNumId w:val="580"/>
  </w:num>
  <w:num w:numId="164" w16cid:durableId="876816193">
    <w:abstractNumId w:val="450"/>
  </w:num>
  <w:num w:numId="165" w16cid:durableId="1880825382">
    <w:abstractNumId w:val="568"/>
  </w:num>
  <w:num w:numId="166" w16cid:durableId="212615678">
    <w:abstractNumId w:val="497"/>
  </w:num>
  <w:num w:numId="167" w16cid:durableId="774205347">
    <w:abstractNumId w:val="680"/>
  </w:num>
  <w:num w:numId="168" w16cid:durableId="513612303">
    <w:abstractNumId w:val="248"/>
  </w:num>
  <w:num w:numId="169" w16cid:durableId="1281885267">
    <w:abstractNumId w:val="460"/>
  </w:num>
  <w:num w:numId="170" w16cid:durableId="2075227758">
    <w:abstractNumId w:val="654"/>
  </w:num>
  <w:num w:numId="171" w16cid:durableId="686710678">
    <w:abstractNumId w:val="579"/>
  </w:num>
  <w:num w:numId="172" w16cid:durableId="866259781">
    <w:abstractNumId w:val="337"/>
  </w:num>
  <w:num w:numId="173" w16cid:durableId="1242180809">
    <w:abstractNumId w:val="684"/>
  </w:num>
  <w:num w:numId="174" w16cid:durableId="682972493">
    <w:abstractNumId w:val="678"/>
  </w:num>
  <w:num w:numId="175" w16cid:durableId="430518075">
    <w:abstractNumId w:val="190"/>
  </w:num>
  <w:num w:numId="176" w16cid:durableId="2140606541">
    <w:abstractNumId w:val="202"/>
  </w:num>
  <w:num w:numId="177" w16cid:durableId="1114668615">
    <w:abstractNumId w:val="63"/>
  </w:num>
  <w:num w:numId="178" w16cid:durableId="217910059">
    <w:abstractNumId w:val="549"/>
  </w:num>
  <w:num w:numId="179" w16cid:durableId="481821395">
    <w:abstractNumId w:val="13"/>
  </w:num>
  <w:num w:numId="180" w16cid:durableId="1997028503">
    <w:abstractNumId w:val="239"/>
  </w:num>
  <w:num w:numId="181" w16cid:durableId="7564891">
    <w:abstractNumId w:val="572"/>
  </w:num>
  <w:num w:numId="182" w16cid:durableId="984117271">
    <w:abstractNumId w:val="56"/>
  </w:num>
  <w:num w:numId="183" w16cid:durableId="942493391">
    <w:abstractNumId w:val="390"/>
  </w:num>
  <w:num w:numId="184" w16cid:durableId="1952737813">
    <w:abstractNumId w:val="55"/>
  </w:num>
  <w:num w:numId="185" w16cid:durableId="1104806923">
    <w:abstractNumId w:val="40"/>
  </w:num>
  <w:num w:numId="186" w16cid:durableId="1788045132">
    <w:abstractNumId w:val="508"/>
  </w:num>
  <w:num w:numId="187" w16cid:durableId="812673706">
    <w:abstractNumId w:val="420"/>
  </w:num>
  <w:num w:numId="188" w16cid:durableId="1351025597">
    <w:abstractNumId w:val="541"/>
  </w:num>
  <w:num w:numId="189" w16cid:durableId="1149711704">
    <w:abstractNumId w:val="667"/>
  </w:num>
  <w:num w:numId="190" w16cid:durableId="1844784031">
    <w:abstractNumId w:val="233"/>
  </w:num>
  <w:num w:numId="191" w16cid:durableId="1993943403">
    <w:abstractNumId w:val="664"/>
  </w:num>
  <w:num w:numId="192" w16cid:durableId="590041869">
    <w:abstractNumId w:val="650"/>
  </w:num>
  <w:num w:numId="193" w16cid:durableId="1054039335">
    <w:abstractNumId w:val="171"/>
  </w:num>
  <w:num w:numId="194" w16cid:durableId="457846510">
    <w:abstractNumId w:val="297"/>
  </w:num>
  <w:num w:numId="195" w16cid:durableId="192117219">
    <w:abstractNumId w:val="665"/>
  </w:num>
  <w:num w:numId="196" w16cid:durableId="583759591">
    <w:abstractNumId w:val="295"/>
  </w:num>
  <w:num w:numId="197" w16cid:durableId="359086822">
    <w:abstractNumId w:val="598"/>
  </w:num>
  <w:num w:numId="198" w16cid:durableId="1597666121">
    <w:abstractNumId w:val="504"/>
  </w:num>
  <w:num w:numId="199" w16cid:durableId="648631632">
    <w:abstractNumId w:val="96"/>
  </w:num>
  <w:num w:numId="200" w16cid:durableId="1587155214">
    <w:abstractNumId w:val="482"/>
  </w:num>
  <w:num w:numId="201" w16cid:durableId="446004460">
    <w:abstractNumId w:val="557"/>
  </w:num>
  <w:num w:numId="202" w16cid:durableId="1044907206">
    <w:abstractNumId w:val="98"/>
  </w:num>
  <w:num w:numId="203" w16cid:durableId="1525514031">
    <w:abstractNumId w:val="589"/>
  </w:num>
  <w:num w:numId="204" w16cid:durableId="1438140535">
    <w:abstractNumId w:val="180"/>
  </w:num>
  <w:num w:numId="205" w16cid:durableId="1897549554">
    <w:abstractNumId w:val="535"/>
  </w:num>
  <w:num w:numId="206" w16cid:durableId="1429497147">
    <w:abstractNumId w:val="357"/>
  </w:num>
  <w:num w:numId="207" w16cid:durableId="1331909354">
    <w:abstractNumId w:val="204"/>
  </w:num>
  <w:num w:numId="208" w16cid:durableId="561646512">
    <w:abstractNumId w:val="301"/>
  </w:num>
  <w:num w:numId="209" w16cid:durableId="723718273">
    <w:abstractNumId w:val="578"/>
  </w:num>
  <w:num w:numId="210" w16cid:durableId="11760482">
    <w:abstractNumId w:val="551"/>
  </w:num>
  <w:num w:numId="211" w16cid:durableId="496305414">
    <w:abstractNumId w:val="353"/>
  </w:num>
  <w:num w:numId="212" w16cid:durableId="1536654284">
    <w:abstractNumId w:val="120"/>
  </w:num>
  <w:num w:numId="213" w16cid:durableId="761755077">
    <w:abstractNumId w:val="397"/>
  </w:num>
  <w:num w:numId="214" w16cid:durableId="301038325">
    <w:abstractNumId w:val="196"/>
  </w:num>
  <w:num w:numId="215" w16cid:durableId="410809910">
    <w:abstractNumId w:val="391"/>
  </w:num>
  <w:num w:numId="216" w16cid:durableId="1441797425">
    <w:abstractNumId w:val="467"/>
  </w:num>
  <w:num w:numId="217" w16cid:durableId="503010495">
    <w:abstractNumId w:val="69"/>
  </w:num>
  <w:num w:numId="218" w16cid:durableId="1037193676">
    <w:abstractNumId w:val="539"/>
  </w:num>
  <w:num w:numId="219" w16cid:durableId="1353721575">
    <w:abstractNumId w:val="429"/>
  </w:num>
  <w:num w:numId="220" w16cid:durableId="1584797265">
    <w:abstractNumId w:val="505"/>
  </w:num>
  <w:num w:numId="221" w16cid:durableId="2146969969">
    <w:abstractNumId w:val="93"/>
  </w:num>
  <w:num w:numId="222" w16cid:durableId="120349748">
    <w:abstractNumId w:val="349"/>
  </w:num>
  <w:num w:numId="223" w16cid:durableId="624191603">
    <w:abstractNumId w:val="385"/>
  </w:num>
  <w:num w:numId="224" w16cid:durableId="2129857199">
    <w:abstractNumId w:val="562"/>
  </w:num>
  <w:num w:numId="225" w16cid:durableId="1502162806">
    <w:abstractNumId w:val="431"/>
  </w:num>
  <w:num w:numId="226" w16cid:durableId="209608349">
    <w:abstractNumId w:val="316"/>
  </w:num>
  <w:num w:numId="227" w16cid:durableId="970284251">
    <w:abstractNumId w:val="78"/>
  </w:num>
  <w:num w:numId="228" w16cid:durableId="849376041">
    <w:abstractNumId w:val="493"/>
  </w:num>
  <w:num w:numId="229" w16cid:durableId="997420955">
    <w:abstractNumId w:val="332"/>
  </w:num>
  <w:num w:numId="230" w16cid:durableId="1025209951">
    <w:abstractNumId w:val="114"/>
  </w:num>
  <w:num w:numId="231" w16cid:durableId="1003781106">
    <w:abstractNumId w:val="119"/>
  </w:num>
  <w:num w:numId="232" w16cid:durableId="1002391891">
    <w:abstractNumId w:val="506"/>
  </w:num>
  <w:num w:numId="233" w16cid:durableId="2015499676">
    <w:abstractNumId w:val="326"/>
  </w:num>
  <w:num w:numId="234" w16cid:durableId="1823305421">
    <w:abstractNumId w:val="456"/>
  </w:num>
  <w:num w:numId="235" w16cid:durableId="861473348">
    <w:abstractNumId w:val="488"/>
  </w:num>
  <w:num w:numId="236" w16cid:durableId="1598442597">
    <w:abstractNumId w:val="394"/>
  </w:num>
  <w:num w:numId="237" w16cid:durableId="830293126">
    <w:abstractNumId w:val="209"/>
  </w:num>
  <w:num w:numId="238" w16cid:durableId="1719671133">
    <w:abstractNumId w:val="386"/>
  </w:num>
  <w:num w:numId="239" w16cid:durableId="313293419">
    <w:abstractNumId w:val="244"/>
  </w:num>
  <w:num w:numId="240" w16cid:durableId="287977922">
    <w:abstractNumId w:val="68"/>
  </w:num>
  <w:num w:numId="241" w16cid:durableId="1123572726">
    <w:abstractNumId w:val="617"/>
  </w:num>
  <w:num w:numId="242" w16cid:durableId="1095831262">
    <w:abstractNumId w:val="186"/>
  </w:num>
  <w:num w:numId="243" w16cid:durableId="1900824709">
    <w:abstractNumId w:val="205"/>
  </w:num>
  <w:num w:numId="244" w16cid:durableId="910038046">
    <w:abstractNumId w:val="51"/>
  </w:num>
  <w:num w:numId="245" w16cid:durableId="383525715">
    <w:abstractNumId w:val="108"/>
  </w:num>
  <w:num w:numId="246" w16cid:durableId="123502521">
    <w:abstractNumId w:val="284"/>
  </w:num>
  <w:num w:numId="247" w16cid:durableId="796948723">
    <w:abstractNumId w:val="31"/>
  </w:num>
  <w:num w:numId="248" w16cid:durableId="537204494">
    <w:abstractNumId w:val="359"/>
  </w:num>
  <w:num w:numId="249" w16cid:durableId="501706387">
    <w:abstractNumId w:val="32"/>
  </w:num>
  <w:num w:numId="250" w16cid:durableId="1619139944">
    <w:abstractNumId w:val="373"/>
  </w:num>
  <w:num w:numId="251" w16cid:durableId="1686248296">
    <w:abstractNumId w:val="91"/>
  </w:num>
  <w:num w:numId="252" w16cid:durableId="751006800">
    <w:abstractNumId w:val="382"/>
  </w:num>
  <w:num w:numId="253" w16cid:durableId="281348305">
    <w:abstractNumId w:val="95"/>
  </w:num>
  <w:num w:numId="254" w16cid:durableId="782388160">
    <w:abstractNumId w:val="561"/>
  </w:num>
  <w:num w:numId="255" w16cid:durableId="1698237943">
    <w:abstractNumId w:val="116"/>
  </w:num>
  <w:num w:numId="256" w16cid:durableId="161700103">
    <w:abstractNumId w:val="229"/>
  </w:num>
  <w:num w:numId="257" w16cid:durableId="1425997981">
    <w:abstractNumId w:val="169"/>
  </w:num>
  <w:num w:numId="258" w16cid:durableId="1801730471">
    <w:abstractNumId w:val="507"/>
  </w:num>
  <w:num w:numId="259" w16cid:durableId="76173526">
    <w:abstractNumId w:val="157"/>
  </w:num>
  <w:num w:numId="260" w16cid:durableId="1308365653">
    <w:abstractNumId w:val="270"/>
  </w:num>
  <w:num w:numId="261" w16cid:durableId="1869642893">
    <w:abstractNumId w:val="304"/>
  </w:num>
  <w:num w:numId="262" w16cid:durableId="295526919">
    <w:abstractNumId w:val="567"/>
  </w:num>
  <w:num w:numId="263" w16cid:durableId="137262735">
    <w:abstractNumId w:val="195"/>
  </w:num>
  <w:num w:numId="264" w16cid:durableId="1652254338">
    <w:abstractNumId w:val="560"/>
  </w:num>
  <w:num w:numId="265" w16cid:durableId="919867985">
    <w:abstractNumId w:val="593"/>
  </w:num>
  <w:num w:numId="266" w16cid:durableId="10382366">
    <w:abstractNumId w:val="278"/>
  </w:num>
  <w:num w:numId="267" w16cid:durableId="1279875803">
    <w:abstractNumId w:val="383"/>
  </w:num>
  <w:num w:numId="268" w16cid:durableId="1203328106">
    <w:abstractNumId w:val="621"/>
  </w:num>
  <w:num w:numId="269" w16cid:durableId="442962029">
    <w:abstractNumId w:val="265"/>
  </w:num>
  <w:num w:numId="270" w16cid:durableId="1534734109">
    <w:abstractNumId w:val="679"/>
  </w:num>
  <w:num w:numId="271" w16cid:durableId="461265053">
    <w:abstractNumId w:val="552"/>
  </w:num>
  <w:num w:numId="272" w16cid:durableId="1983270948">
    <w:abstractNumId w:val="604"/>
  </w:num>
  <w:num w:numId="273" w16cid:durableId="1247425553">
    <w:abstractNumId w:val="148"/>
  </w:num>
  <w:num w:numId="274" w16cid:durableId="1770392570">
    <w:abstractNumId w:val="605"/>
  </w:num>
  <w:num w:numId="275" w16cid:durableId="1004091406">
    <w:abstractNumId w:val="42"/>
  </w:num>
  <w:num w:numId="276" w16cid:durableId="1532302861">
    <w:abstractNumId w:val="203"/>
  </w:num>
  <w:num w:numId="277" w16cid:durableId="1909224059">
    <w:abstractNumId w:val="452"/>
  </w:num>
  <w:num w:numId="278" w16cid:durableId="1955750945">
    <w:abstractNumId w:val="454"/>
  </w:num>
  <w:num w:numId="279" w16cid:durableId="2119177039">
    <w:abstractNumId w:val="192"/>
  </w:num>
  <w:num w:numId="280" w16cid:durableId="1081293999">
    <w:abstractNumId w:val="321"/>
  </w:num>
  <w:num w:numId="281" w16cid:durableId="1330980353">
    <w:abstractNumId w:val="449"/>
  </w:num>
  <w:num w:numId="282" w16cid:durableId="150339707">
    <w:abstractNumId w:val="555"/>
  </w:num>
  <w:num w:numId="283" w16cid:durableId="295649537">
    <w:abstractNumId w:val="330"/>
  </w:num>
  <w:num w:numId="284" w16cid:durableId="1521509859">
    <w:abstractNumId w:val="662"/>
  </w:num>
  <w:num w:numId="285" w16cid:durableId="242378271">
    <w:abstractNumId w:val="338"/>
  </w:num>
  <w:num w:numId="286" w16cid:durableId="1872255601">
    <w:abstractNumId w:val="274"/>
  </w:num>
  <w:num w:numId="287" w16cid:durableId="1633752207">
    <w:abstractNumId w:val="124"/>
  </w:num>
  <w:num w:numId="288" w16cid:durableId="1902910188">
    <w:abstractNumId w:val="519"/>
  </w:num>
  <w:num w:numId="289" w16cid:durableId="191890485">
    <w:abstractNumId w:val="374"/>
  </w:num>
  <w:num w:numId="290" w16cid:durableId="477068964">
    <w:abstractNumId w:val="660"/>
  </w:num>
  <w:num w:numId="291" w16cid:durableId="1115639957">
    <w:abstractNumId w:val="136"/>
  </w:num>
  <w:num w:numId="292" w16cid:durableId="1495075132">
    <w:abstractNumId w:val="686"/>
  </w:num>
  <w:num w:numId="293" w16cid:durableId="823937333">
    <w:abstractNumId w:val="623"/>
  </w:num>
  <w:num w:numId="294" w16cid:durableId="1771198003">
    <w:abstractNumId w:val="47"/>
  </w:num>
  <w:num w:numId="295" w16cid:durableId="955260799">
    <w:abstractNumId w:val="268"/>
  </w:num>
  <w:num w:numId="296" w16cid:durableId="136992731">
    <w:abstractNumId w:val="347"/>
  </w:num>
  <w:num w:numId="297" w16cid:durableId="846477975">
    <w:abstractNumId w:val="135"/>
  </w:num>
  <w:num w:numId="298" w16cid:durableId="1024944862">
    <w:abstractNumId w:val="571"/>
  </w:num>
  <w:num w:numId="299" w16cid:durableId="725103189">
    <w:abstractNumId w:val="43"/>
  </w:num>
  <w:num w:numId="300" w16cid:durableId="1887715454">
    <w:abstractNumId w:val="405"/>
  </w:num>
  <w:num w:numId="301" w16cid:durableId="1448115244">
    <w:abstractNumId w:val="138"/>
  </w:num>
  <w:num w:numId="302" w16cid:durableId="802693982">
    <w:abstractNumId w:val="125"/>
  </w:num>
  <w:num w:numId="303" w16cid:durableId="1983655915">
    <w:abstractNumId w:val="573"/>
  </w:num>
  <w:num w:numId="304" w16cid:durableId="1329819983">
    <w:abstractNumId w:val="92"/>
  </w:num>
  <w:num w:numId="305" w16cid:durableId="1647081372">
    <w:abstractNumId w:val="630"/>
  </w:num>
  <w:num w:numId="306" w16cid:durableId="322241679">
    <w:abstractNumId w:val="500"/>
  </w:num>
  <w:num w:numId="307" w16cid:durableId="1250115966">
    <w:abstractNumId w:val="213"/>
  </w:num>
  <w:num w:numId="308" w16cid:durableId="1290161546">
    <w:abstractNumId w:val="17"/>
  </w:num>
  <w:num w:numId="309" w16cid:durableId="2026788036">
    <w:abstractNumId w:val="130"/>
  </w:num>
  <w:num w:numId="310" w16cid:durableId="48234667">
    <w:abstractNumId w:val="412"/>
  </w:num>
  <w:num w:numId="311" w16cid:durableId="243341696">
    <w:abstractNumId w:val="354"/>
  </w:num>
  <w:num w:numId="312" w16cid:durableId="705762916">
    <w:abstractNumId w:val="38"/>
  </w:num>
  <w:num w:numId="313" w16cid:durableId="321979001">
    <w:abstractNumId w:val="334"/>
  </w:num>
  <w:num w:numId="314" w16cid:durableId="1420060630">
    <w:abstractNumId w:val="403"/>
  </w:num>
  <w:num w:numId="315" w16cid:durableId="2129738579">
    <w:abstractNumId w:val="627"/>
  </w:num>
  <w:num w:numId="316" w16cid:durableId="1113089158">
    <w:abstractNumId w:val="441"/>
  </w:num>
  <w:num w:numId="317" w16cid:durableId="207763054">
    <w:abstractNumId w:val="540"/>
  </w:num>
  <w:num w:numId="318" w16cid:durableId="1729303882">
    <w:abstractNumId w:val="409"/>
  </w:num>
  <w:num w:numId="319" w16cid:durableId="1177378768">
    <w:abstractNumId w:val="305"/>
  </w:num>
  <w:num w:numId="320" w16cid:durableId="1360933043">
    <w:abstractNumId w:val="113"/>
  </w:num>
  <w:num w:numId="321" w16cid:durableId="499464643">
    <w:abstractNumId w:val="237"/>
  </w:num>
  <w:num w:numId="322" w16cid:durableId="222762295">
    <w:abstractNumId w:val="510"/>
  </w:num>
  <w:num w:numId="323" w16cid:durableId="1797291106">
    <w:abstractNumId w:val="164"/>
  </w:num>
  <w:num w:numId="324" w16cid:durableId="1796482407">
    <w:abstractNumId w:val="455"/>
  </w:num>
  <w:num w:numId="325" w16cid:durableId="1609242618">
    <w:abstractNumId w:val="392"/>
  </w:num>
  <w:num w:numId="326" w16cid:durableId="1913004058">
    <w:abstractNumId w:val="655"/>
  </w:num>
  <w:num w:numId="327" w16cid:durableId="1935017802">
    <w:abstractNumId w:val="458"/>
  </w:num>
  <w:num w:numId="328" w16cid:durableId="1253050270">
    <w:abstractNumId w:val="595"/>
  </w:num>
  <w:num w:numId="329" w16cid:durableId="612135876">
    <w:abstractNumId w:val="226"/>
  </w:num>
  <w:num w:numId="330" w16cid:durableId="280039159">
    <w:abstractNumId w:val="442"/>
  </w:num>
  <w:num w:numId="331" w16cid:durableId="453839629">
    <w:abstractNumId w:val="280"/>
  </w:num>
  <w:num w:numId="332" w16cid:durableId="85002395">
    <w:abstractNumId w:val="281"/>
  </w:num>
  <w:num w:numId="333" w16cid:durableId="1928078375">
    <w:abstractNumId w:val="161"/>
  </w:num>
  <w:num w:numId="334" w16cid:durableId="1143352716">
    <w:abstractNumId w:val="543"/>
  </w:num>
  <w:num w:numId="335" w16cid:durableId="1913470761">
    <w:abstractNumId w:val="132"/>
  </w:num>
  <w:num w:numId="336" w16cid:durableId="1659190269">
    <w:abstractNumId w:val="121"/>
  </w:num>
  <w:num w:numId="337" w16cid:durableId="1125582917">
    <w:abstractNumId w:val="105"/>
  </w:num>
  <w:num w:numId="338" w16cid:durableId="1592617929">
    <w:abstractNumId w:val="322"/>
  </w:num>
  <w:num w:numId="339" w16cid:durableId="316298769">
    <w:abstractNumId w:val="444"/>
  </w:num>
  <w:num w:numId="340" w16cid:durableId="190656069">
    <w:abstractNumId w:val="325"/>
  </w:num>
  <w:num w:numId="341" w16cid:durableId="309940468">
    <w:abstractNumId w:val="439"/>
  </w:num>
  <w:num w:numId="342" w16cid:durableId="638268471">
    <w:abstractNumId w:val="320"/>
  </w:num>
  <w:num w:numId="343" w16cid:durableId="2002076613">
    <w:abstractNumId w:val="647"/>
  </w:num>
  <w:num w:numId="344" w16cid:durableId="1972243689">
    <w:abstractNumId w:val="634"/>
  </w:num>
  <w:num w:numId="345" w16cid:durableId="1346323142">
    <w:abstractNumId w:val="619"/>
  </w:num>
  <w:num w:numId="346" w16cid:durableId="319700750">
    <w:abstractNumId w:val="432"/>
  </w:num>
  <w:num w:numId="347" w16cid:durableId="608314627">
    <w:abstractNumId w:val="607"/>
  </w:num>
  <w:num w:numId="348" w16cid:durableId="1700618271">
    <w:abstractNumId w:val="15"/>
  </w:num>
  <w:num w:numId="349" w16cid:durableId="1987122185">
    <w:abstractNumId w:val="480"/>
  </w:num>
  <w:num w:numId="350" w16cid:durableId="629944362">
    <w:abstractNumId w:val="532"/>
  </w:num>
  <w:num w:numId="351" w16cid:durableId="591625867">
    <w:abstractNumId w:val="416"/>
  </w:num>
  <w:num w:numId="352" w16cid:durableId="1824852008">
    <w:abstractNumId w:val="323"/>
  </w:num>
  <w:num w:numId="353" w16cid:durableId="198278141">
    <w:abstractNumId w:val="156"/>
  </w:num>
  <w:num w:numId="354" w16cid:durableId="2119911201">
    <w:abstractNumId w:val="492"/>
  </w:num>
  <w:num w:numId="355" w16cid:durableId="1046837782">
    <w:abstractNumId w:val="181"/>
  </w:num>
  <w:num w:numId="356" w16cid:durableId="239562866">
    <w:abstractNumId w:val="76"/>
  </w:num>
  <w:num w:numId="357" w16cid:durableId="1880390352">
    <w:abstractNumId w:val="350"/>
  </w:num>
  <w:num w:numId="358" w16cid:durableId="1057364366">
    <w:abstractNumId w:val="272"/>
  </w:num>
  <w:num w:numId="359" w16cid:durableId="149298453">
    <w:abstractNumId w:val="388"/>
  </w:num>
  <w:num w:numId="360" w16cid:durableId="831024620">
    <w:abstractNumId w:val="483"/>
  </w:num>
  <w:num w:numId="361" w16cid:durableId="1561213600">
    <w:abstractNumId w:val="426"/>
  </w:num>
  <w:num w:numId="362" w16cid:durableId="732582771">
    <w:abstractNumId w:val="90"/>
  </w:num>
  <w:num w:numId="363" w16cid:durableId="2128891234">
    <w:abstractNumId w:val="52"/>
  </w:num>
  <w:num w:numId="364" w16cid:durableId="389033838">
    <w:abstractNumId w:val="399"/>
  </w:num>
  <w:num w:numId="365" w16cid:durableId="1825969360">
    <w:abstractNumId w:val="112"/>
  </w:num>
  <w:num w:numId="366" w16cid:durableId="1024476586">
    <w:abstractNumId w:val="674"/>
  </w:num>
  <w:num w:numId="367" w16cid:durableId="1775899111">
    <w:abstractNumId w:val="633"/>
  </w:num>
  <w:num w:numId="368" w16cid:durableId="1215509343">
    <w:abstractNumId w:val="490"/>
  </w:num>
  <w:num w:numId="369" w16cid:durableId="1032532932">
    <w:abstractNumId w:val="415"/>
  </w:num>
  <w:num w:numId="370" w16cid:durableId="210575921">
    <w:abstractNumId w:val="581"/>
  </w:num>
  <w:num w:numId="371" w16cid:durableId="260841118">
    <w:abstractNumId w:val="365"/>
  </w:num>
  <w:num w:numId="372" w16cid:durableId="475875727">
    <w:abstractNumId w:val="187"/>
  </w:num>
  <w:num w:numId="373" w16cid:durableId="605574950">
    <w:abstractNumId w:val="419"/>
  </w:num>
  <w:num w:numId="374" w16cid:durableId="328019804">
    <w:abstractNumId w:val="534"/>
  </w:num>
  <w:num w:numId="375" w16cid:durableId="1912616986">
    <w:abstractNumId w:val="459"/>
  </w:num>
  <w:num w:numId="376" w16cid:durableId="700127106">
    <w:abstractNumId w:val="624"/>
  </w:num>
  <w:num w:numId="377" w16cid:durableId="755324815">
    <w:abstractNumId w:val="319"/>
  </w:num>
  <w:num w:numId="378" w16cid:durableId="1281380049">
    <w:abstractNumId w:val="74"/>
  </w:num>
  <w:num w:numId="379" w16cid:durableId="569925292">
    <w:abstractNumId w:val="462"/>
  </w:num>
  <w:num w:numId="380" w16cid:durableId="749422311">
    <w:abstractNumId w:val="344"/>
  </w:num>
  <w:num w:numId="381" w16cid:durableId="1056003500">
    <w:abstractNumId w:val="23"/>
  </w:num>
  <w:num w:numId="382" w16cid:durableId="1626035996">
    <w:abstractNumId w:val="546"/>
  </w:num>
  <w:num w:numId="383" w16cid:durableId="673151148">
    <w:abstractNumId w:val="101"/>
  </w:num>
  <w:num w:numId="384" w16cid:durableId="1317033012">
    <w:abstractNumId w:val="547"/>
  </w:num>
  <w:num w:numId="385" w16cid:durableId="1979257606">
    <w:abstractNumId w:val="393"/>
  </w:num>
  <w:num w:numId="386" w16cid:durableId="250503333">
    <w:abstractNumId w:val="398"/>
  </w:num>
  <w:num w:numId="387" w16cid:durableId="1922788212">
    <w:abstractNumId w:val="523"/>
  </w:num>
  <w:num w:numId="388" w16cid:durableId="92361844">
    <w:abstractNumId w:val="139"/>
  </w:num>
  <w:num w:numId="389" w16cid:durableId="1683240916">
    <w:abstractNumId w:val="476"/>
  </w:num>
  <w:num w:numId="390" w16cid:durableId="2073506015">
    <w:abstractNumId w:val="584"/>
  </w:num>
  <w:num w:numId="391" w16cid:durableId="1819884654">
    <w:abstractNumId w:val="649"/>
  </w:num>
  <w:num w:numId="392" w16cid:durableId="183132820">
    <w:abstractNumId w:val="430"/>
  </w:num>
  <w:num w:numId="393" w16cid:durableId="489518164">
    <w:abstractNumId w:val="671"/>
  </w:num>
  <w:num w:numId="394" w16cid:durableId="1248153177">
    <w:abstractNumId w:val="240"/>
  </w:num>
  <w:num w:numId="395" w16cid:durableId="304697336">
    <w:abstractNumId w:val="522"/>
  </w:num>
  <w:num w:numId="396" w16cid:durableId="1308781051">
    <w:abstractNumId w:val="313"/>
  </w:num>
  <w:num w:numId="397" w16cid:durableId="1402824926">
    <w:abstractNumId w:val="267"/>
  </w:num>
  <w:num w:numId="398" w16cid:durableId="1146899501">
    <w:abstractNumId w:val="296"/>
  </w:num>
  <w:num w:numId="399" w16cid:durableId="1121728548">
    <w:abstractNumId w:val="672"/>
  </w:num>
  <w:num w:numId="400" w16cid:durableId="322319823">
    <w:abstractNumId w:val="199"/>
  </w:num>
  <w:num w:numId="401" w16cid:durableId="2082020623">
    <w:abstractNumId w:val="582"/>
  </w:num>
  <w:num w:numId="402" w16cid:durableId="1231961056">
    <w:abstractNumId w:val="407"/>
  </w:num>
  <w:num w:numId="403" w16cid:durableId="1682469863">
    <w:abstractNumId w:val="167"/>
  </w:num>
  <w:num w:numId="404" w16cid:durableId="2006324385">
    <w:abstractNumId w:val="608"/>
  </w:num>
  <w:num w:numId="405" w16cid:durableId="475028445">
    <w:abstractNumId w:val="16"/>
  </w:num>
  <w:num w:numId="406" w16cid:durableId="539509789">
    <w:abstractNumId w:val="262"/>
  </w:num>
  <w:num w:numId="407" w16cid:durableId="513113868">
    <w:abstractNumId w:val="142"/>
  </w:num>
  <w:num w:numId="408" w16cid:durableId="620723294">
    <w:abstractNumId w:val="345"/>
  </w:num>
  <w:num w:numId="409" w16cid:durableId="1878275145">
    <w:abstractNumId w:val="258"/>
  </w:num>
  <w:num w:numId="410" w16cid:durableId="1925919950">
    <w:abstractNumId w:val="5"/>
  </w:num>
  <w:num w:numId="411" w16cid:durableId="1152284389">
    <w:abstractNumId w:val="596"/>
  </w:num>
  <w:num w:numId="412" w16cid:durableId="193856069">
    <w:abstractNumId w:val="424"/>
  </w:num>
  <w:num w:numId="413" w16cid:durableId="1861890168">
    <w:abstractNumId w:val="129"/>
  </w:num>
  <w:num w:numId="414" w16cid:durableId="1952930428">
    <w:abstractNumId w:val="298"/>
  </w:num>
  <w:num w:numId="415" w16cid:durableId="1492255489">
    <w:abstractNumId w:val="285"/>
  </w:num>
  <w:num w:numId="416" w16cid:durableId="1415860128">
    <w:abstractNumId w:val="39"/>
  </w:num>
  <w:num w:numId="417" w16cid:durableId="1658922126">
    <w:abstractNumId w:val="44"/>
  </w:num>
  <w:num w:numId="418" w16cid:durableId="1920796409">
    <w:abstractNumId w:val="406"/>
  </w:num>
  <w:num w:numId="419" w16cid:durableId="1551653621">
    <w:abstractNumId w:val="433"/>
  </w:num>
  <w:num w:numId="420" w16cid:durableId="1049110104">
    <w:abstractNumId w:val="422"/>
  </w:num>
  <w:num w:numId="421" w16cid:durableId="1707481552">
    <w:abstractNumId w:val="602"/>
  </w:num>
  <w:num w:numId="422" w16cid:durableId="1936162063">
    <w:abstractNumId w:val="277"/>
  </w:num>
  <w:num w:numId="423" w16cid:durableId="1113288499">
    <w:abstractNumId w:val="641"/>
  </w:num>
  <w:num w:numId="424" w16cid:durableId="151722013">
    <w:abstractNumId w:val="669"/>
  </w:num>
  <w:num w:numId="425" w16cid:durableId="1940984992">
    <w:abstractNumId w:val="314"/>
  </w:num>
  <w:num w:numId="426" w16cid:durableId="217401089">
    <w:abstractNumId w:val="606"/>
  </w:num>
  <w:num w:numId="427" w16cid:durableId="1442258778">
    <w:abstractNumId w:val="77"/>
  </w:num>
  <w:num w:numId="428" w16cid:durableId="1380856031">
    <w:abstractNumId w:val="166"/>
  </w:num>
  <w:num w:numId="429" w16cid:durableId="1699428345">
    <w:abstractNumId w:val="576"/>
  </w:num>
  <w:num w:numId="430" w16cid:durableId="631597629">
    <w:abstractNumId w:val="526"/>
  </w:num>
  <w:num w:numId="431" w16cid:durableId="1624577456">
    <w:abstractNumId w:val="503"/>
  </w:num>
  <w:num w:numId="432" w16cid:durableId="298075829">
    <w:abstractNumId w:val="310"/>
  </w:num>
  <w:num w:numId="433" w16cid:durableId="1825733007">
    <w:abstractNumId w:val="86"/>
  </w:num>
  <w:num w:numId="434" w16cid:durableId="1821649587">
    <w:abstractNumId w:val="670"/>
  </w:num>
  <w:num w:numId="435" w16cid:durableId="733629673">
    <w:abstractNumId w:val="36"/>
  </w:num>
  <w:num w:numId="436" w16cid:durableId="517164758">
    <w:abstractNumId w:val="252"/>
  </w:num>
  <w:num w:numId="437" w16cid:durableId="318584513">
    <w:abstractNumId w:val="376"/>
  </w:num>
  <w:num w:numId="438" w16cid:durableId="1303466767">
    <w:abstractNumId w:val="495"/>
  </w:num>
  <w:num w:numId="439" w16cid:durableId="508105682">
    <w:abstractNumId w:val="411"/>
  </w:num>
  <w:num w:numId="440" w16cid:durableId="4333352">
    <w:abstractNumId w:val="37"/>
  </w:num>
  <w:num w:numId="441" w16cid:durableId="1622766928">
    <w:abstractNumId w:val="300"/>
  </w:num>
  <w:num w:numId="442" w16cid:durableId="697045003">
    <w:abstractNumId w:val="425"/>
  </w:num>
  <w:num w:numId="443" w16cid:durableId="731544135">
    <w:abstractNumId w:val="569"/>
  </w:num>
  <w:num w:numId="444" w16cid:durableId="1526747920">
    <w:abstractNumId w:val="502"/>
  </w:num>
  <w:num w:numId="445" w16cid:durableId="2029788454">
    <w:abstractNumId w:val="511"/>
  </w:num>
  <w:num w:numId="446" w16cid:durableId="1193616067">
    <w:abstractNumId w:val="681"/>
  </w:num>
  <w:num w:numId="447" w16cid:durableId="1371608364">
    <w:abstractNumId w:val="35"/>
  </w:num>
  <w:num w:numId="448" w16cid:durableId="289678391">
    <w:abstractNumId w:val="34"/>
  </w:num>
  <w:num w:numId="449" w16cid:durableId="1694844542">
    <w:abstractNumId w:val="380"/>
  </w:num>
  <w:num w:numId="450" w16cid:durableId="503012380">
    <w:abstractNumId w:val="109"/>
  </w:num>
  <w:num w:numId="451" w16cid:durableId="274168406">
    <w:abstractNumId w:val="413"/>
  </w:num>
  <w:num w:numId="452" w16cid:durableId="1824463416">
    <w:abstractNumId w:val="48"/>
  </w:num>
  <w:num w:numId="453" w16cid:durableId="921646690">
    <w:abstractNumId w:val="33"/>
  </w:num>
  <w:num w:numId="454" w16cid:durableId="1359812171">
    <w:abstractNumId w:val="273"/>
  </w:num>
  <w:num w:numId="455" w16cid:durableId="1731270567">
    <w:abstractNumId w:val="351"/>
  </w:num>
  <w:num w:numId="456" w16cid:durableId="497431190">
    <w:abstractNumId w:val="206"/>
  </w:num>
  <w:num w:numId="457" w16cid:durableId="1457260040">
    <w:abstractNumId w:val="185"/>
  </w:num>
  <w:num w:numId="458" w16cid:durableId="256519598">
    <w:abstractNumId w:val="246"/>
  </w:num>
  <w:num w:numId="459" w16cid:durableId="279848903">
    <w:abstractNumId w:val="7"/>
  </w:num>
  <w:num w:numId="460" w16cid:durableId="1500315790">
    <w:abstractNumId w:val="79"/>
  </w:num>
  <w:num w:numId="461" w16cid:durableId="1417165916">
    <w:abstractNumId w:val="531"/>
  </w:num>
  <w:num w:numId="462" w16cid:durableId="2114477154">
    <w:abstractNumId w:val="448"/>
  </w:num>
  <w:num w:numId="463" w16cid:durableId="1529876166">
    <w:abstractNumId w:val="591"/>
  </w:num>
  <w:num w:numId="464" w16cid:durableId="901912472">
    <w:abstractNumId w:val="255"/>
  </w:num>
  <w:num w:numId="465" w16cid:durableId="1145974572">
    <w:abstractNumId w:val="299"/>
  </w:num>
  <w:num w:numId="466" w16cid:durableId="463279875">
    <w:abstractNumId w:val="515"/>
  </w:num>
  <w:num w:numId="467" w16cid:durableId="1854683653">
    <w:abstractNumId w:val="20"/>
  </w:num>
  <w:num w:numId="468" w16cid:durableId="480193740">
    <w:abstractNumId w:val="484"/>
  </w:num>
  <w:num w:numId="469" w16cid:durableId="294680201">
    <w:abstractNumId w:val="155"/>
  </w:num>
  <w:num w:numId="470" w16cid:durableId="2005619113">
    <w:abstractNumId w:val="140"/>
  </w:num>
  <w:num w:numId="471" w16cid:durableId="1271551762">
    <w:abstractNumId w:val="146"/>
  </w:num>
  <w:num w:numId="472" w16cid:durableId="1765614820">
    <w:abstractNumId w:val="144"/>
  </w:num>
  <w:num w:numId="473" w16cid:durableId="910507488">
    <w:abstractNumId w:val="590"/>
  </w:num>
  <w:num w:numId="474" w16cid:durableId="1240794636">
    <w:abstractNumId w:val="410"/>
  </w:num>
  <w:num w:numId="475" w16cid:durableId="586112135">
    <w:abstractNumId w:val="83"/>
  </w:num>
  <w:num w:numId="476" w16cid:durableId="256909866">
    <w:abstractNumId w:val="165"/>
  </w:num>
  <w:num w:numId="477" w16cid:durableId="2017801072">
    <w:abstractNumId w:val="291"/>
  </w:num>
  <w:num w:numId="478" w16cid:durableId="373772807">
    <w:abstractNumId w:val="177"/>
  </w:num>
  <w:num w:numId="479" w16cid:durableId="1504197944">
    <w:abstractNumId w:val="588"/>
  </w:num>
  <w:num w:numId="480" w16cid:durableId="325137365">
    <w:abstractNumId w:val="438"/>
  </w:num>
  <w:num w:numId="481" w16cid:durableId="1565407193">
    <w:abstractNumId w:val="417"/>
  </w:num>
  <w:num w:numId="482" w16cid:durableId="1725058621">
    <w:abstractNumId w:val="189"/>
  </w:num>
  <w:num w:numId="483" w16cid:durableId="1524512665">
    <w:abstractNumId w:val="217"/>
  </w:num>
  <w:num w:numId="484" w16cid:durableId="1179003159">
    <w:abstractNumId w:val="64"/>
  </w:num>
  <w:num w:numId="485" w16cid:durableId="920870125">
    <w:abstractNumId w:val="153"/>
  </w:num>
  <w:num w:numId="486" w16cid:durableId="2083671291">
    <w:abstractNumId w:val="18"/>
  </w:num>
  <w:num w:numId="487" w16cid:durableId="967781334">
    <w:abstractNumId w:val="577"/>
  </w:num>
  <w:num w:numId="488" w16cid:durableId="719748861">
    <w:abstractNumId w:val="41"/>
  </w:num>
  <w:num w:numId="489" w16cid:durableId="275142413">
    <w:abstractNumId w:val="302"/>
  </w:num>
  <w:num w:numId="490" w16cid:durableId="1940091891">
    <w:abstractNumId w:val="592"/>
  </w:num>
  <w:num w:numId="491" w16cid:durableId="1030179931">
    <w:abstractNumId w:val="387"/>
  </w:num>
  <w:num w:numId="492" w16cid:durableId="1780560863">
    <w:abstractNumId w:val="71"/>
  </w:num>
  <w:num w:numId="493" w16cid:durableId="857230319">
    <w:abstractNumId w:val="461"/>
  </w:num>
  <w:num w:numId="494" w16cid:durableId="1065450354">
    <w:abstractNumId w:val="147"/>
  </w:num>
  <w:num w:numId="495" w16cid:durableId="280960554">
    <w:abstractNumId w:val="329"/>
  </w:num>
  <w:num w:numId="496" w16cid:durableId="1739203383">
    <w:abstractNumId w:val="103"/>
  </w:num>
  <w:num w:numId="497" w16cid:durableId="210306905">
    <w:abstractNumId w:val="292"/>
  </w:num>
  <w:num w:numId="498" w16cid:durableId="1375738383">
    <w:abstractNumId w:val="496"/>
  </w:num>
  <w:num w:numId="499" w16cid:durableId="2063212371">
    <w:abstractNumId w:val="234"/>
  </w:num>
  <w:num w:numId="500" w16cid:durableId="261961853">
    <w:abstractNumId w:val="427"/>
  </w:num>
  <w:num w:numId="501" w16cid:durableId="2023163866">
    <w:abstractNumId w:val="637"/>
  </w:num>
  <w:num w:numId="502" w16cid:durableId="1703893831">
    <w:abstractNumId w:val="141"/>
  </w:num>
  <w:num w:numId="503" w16cid:durableId="72170683">
    <w:abstractNumId w:val="26"/>
  </w:num>
  <w:num w:numId="504" w16cid:durableId="1571234400">
    <w:abstractNumId w:val="554"/>
  </w:num>
  <w:num w:numId="505" w16cid:durableId="822544296">
    <w:abstractNumId w:val="212"/>
  </w:num>
  <w:num w:numId="506" w16cid:durableId="2146850800">
    <w:abstractNumId w:val="470"/>
  </w:num>
  <w:num w:numId="507" w16cid:durableId="29575837">
    <w:abstractNumId w:val="308"/>
  </w:num>
  <w:num w:numId="508" w16cid:durableId="1913540544">
    <w:abstractNumId w:val="271"/>
  </w:num>
  <w:num w:numId="509" w16cid:durableId="1772235199">
    <w:abstractNumId w:val="544"/>
  </w:num>
  <w:num w:numId="510" w16cid:durableId="1286421930">
    <w:abstractNumId w:val="464"/>
  </w:num>
  <w:num w:numId="511" w16cid:durableId="493300491">
    <w:abstractNumId w:val="610"/>
  </w:num>
  <w:num w:numId="512" w16cid:durableId="887061380">
    <w:abstractNumId w:val="443"/>
  </w:num>
  <w:num w:numId="513" w16cid:durableId="2095662202">
    <w:abstractNumId w:val="340"/>
  </w:num>
  <w:num w:numId="514" w16cid:durableId="951279479">
    <w:abstractNumId w:val="437"/>
  </w:num>
  <w:num w:numId="515" w16cid:durableId="1656716568">
    <w:abstractNumId w:val="371"/>
  </w:num>
  <w:num w:numId="516" w16cid:durableId="582766283">
    <w:abstractNumId w:val="312"/>
  </w:num>
  <w:num w:numId="517" w16cid:durableId="532429175">
    <w:abstractNumId w:val="355"/>
  </w:num>
  <w:num w:numId="518" w16cid:durableId="815485961">
    <w:abstractNumId w:val="102"/>
  </w:num>
  <w:num w:numId="519" w16cid:durableId="523323324">
    <w:abstractNumId w:val="247"/>
  </w:num>
  <w:num w:numId="520" w16cid:durableId="1416054574">
    <w:abstractNumId w:val="631"/>
  </w:num>
  <w:num w:numId="521" w16cid:durableId="1791775228">
    <w:abstractNumId w:val="542"/>
  </w:num>
  <w:num w:numId="522" w16cid:durableId="636183441">
    <w:abstractNumId w:val="315"/>
  </w:num>
  <w:num w:numId="523" w16cid:durableId="1388068568">
    <w:abstractNumId w:val="242"/>
  </w:num>
  <w:num w:numId="524" w16cid:durableId="1479570344">
    <w:abstractNumId w:val="134"/>
  </w:num>
  <w:num w:numId="525" w16cid:durableId="1871143019">
    <w:abstractNumId w:val="618"/>
  </w:num>
  <w:num w:numId="526" w16cid:durableId="978803158">
    <w:abstractNumId w:val="163"/>
  </w:num>
  <w:num w:numId="527" w16cid:durableId="981496268">
    <w:abstractNumId w:val="651"/>
  </w:num>
  <w:num w:numId="528" w16cid:durableId="913590791">
    <w:abstractNumId w:val="303"/>
  </w:num>
  <w:num w:numId="529" w16cid:durableId="996954608">
    <w:abstractNumId w:val="197"/>
  </w:num>
  <w:num w:numId="530" w16cid:durableId="1140809170">
    <w:abstractNumId w:val="603"/>
  </w:num>
  <w:num w:numId="531" w16cid:durableId="1240019839">
    <w:abstractNumId w:val="8"/>
  </w:num>
  <w:num w:numId="532" w16cid:durableId="1806434689">
    <w:abstractNumId w:val="486"/>
  </w:num>
  <w:num w:numId="533" w16cid:durableId="2006665618">
    <w:abstractNumId w:val="215"/>
  </w:num>
  <w:num w:numId="534" w16cid:durableId="135026997">
    <w:abstractNumId w:val="516"/>
  </w:num>
  <w:num w:numId="535" w16cid:durableId="24452769">
    <w:abstractNumId w:val="509"/>
  </w:num>
  <w:num w:numId="536" w16cid:durableId="1157846899">
    <w:abstractNumId w:val="214"/>
  </w:num>
  <w:num w:numId="537" w16cid:durableId="26956583">
    <w:abstractNumId w:val="178"/>
  </w:num>
  <w:num w:numId="538" w16cid:durableId="1994139224">
    <w:abstractNumId w:val="235"/>
  </w:num>
  <w:num w:numId="539" w16cid:durableId="1028339554">
    <w:abstractNumId w:val="479"/>
  </w:num>
  <w:num w:numId="540" w16cid:durableId="2119446109">
    <w:abstractNumId w:val="471"/>
  </w:num>
  <w:num w:numId="541" w16cid:durableId="1780642033">
    <w:abstractNumId w:val="333"/>
  </w:num>
  <w:num w:numId="542" w16cid:durableId="194923551">
    <w:abstractNumId w:val="27"/>
  </w:num>
  <w:num w:numId="543" w16cid:durableId="1000886689">
    <w:abstractNumId w:val="381"/>
  </w:num>
  <w:num w:numId="544" w16cid:durableId="1514144798">
    <w:abstractNumId w:val="245"/>
  </w:num>
  <w:num w:numId="545" w16cid:durableId="1277952288">
    <w:abstractNumId w:val="468"/>
  </w:num>
  <w:num w:numId="546" w16cid:durableId="2083404062">
    <w:abstractNumId w:val="219"/>
  </w:num>
  <w:num w:numId="547" w16cid:durableId="1341354269">
    <w:abstractNumId w:val="594"/>
  </w:num>
  <w:num w:numId="548" w16cid:durableId="55130890">
    <w:abstractNumId w:val="597"/>
  </w:num>
  <w:num w:numId="549" w16cid:durableId="2111702928">
    <w:abstractNumId w:val="477"/>
  </w:num>
  <w:num w:numId="550" w16cid:durableId="12659744">
    <w:abstractNumId w:val="54"/>
  </w:num>
  <w:num w:numId="551" w16cid:durableId="1863012565">
    <w:abstractNumId w:val="434"/>
  </w:num>
  <w:num w:numId="552" w16cid:durableId="1351908634">
    <w:abstractNumId w:val="172"/>
  </w:num>
  <w:num w:numId="553" w16cid:durableId="514809521">
    <w:abstractNumId w:val="73"/>
  </w:num>
  <w:num w:numId="554" w16cid:durableId="1188298986">
    <w:abstractNumId w:val="256"/>
  </w:num>
  <w:num w:numId="555" w16cid:durableId="1330869203">
    <w:abstractNumId w:val="360"/>
  </w:num>
  <w:num w:numId="556" w16cid:durableId="1426615490">
    <w:abstractNumId w:val="676"/>
  </w:num>
  <w:num w:numId="557" w16cid:durableId="357852586">
    <w:abstractNumId w:val="182"/>
  </w:num>
  <w:num w:numId="558" w16cid:durableId="1838231592">
    <w:abstractNumId w:val="249"/>
  </w:num>
  <w:num w:numId="559" w16cid:durableId="1089041717">
    <w:abstractNumId w:val="683"/>
  </w:num>
  <w:num w:numId="560" w16cid:durableId="1138181211">
    <w:abstractNumId w:val="498"/>
  </w:num>
  <w:num w:numId="561" w16cid:durableId="1059672626">
    <w:abstractNumId w:val="645"/>
  </w:num>
  <w:num w:numId="562" w16cid:durableId="2044090225">
    <w:abstractNumId w:val="60"/>
  </w:num>
  <w:num w:numId="563" w16cid:durableId="744574727">
    <w:abstractNumId w:val="481"/>
  </w:num>
  <w:num w:numId="564" w16cid:durableId="1574075857">
    <w:abstractNumId w:val="266"/>
  </w:num>
  <w:num w:numId="565" w16cid:durableId="2144612883">
    <w:abstractNumId w:val="251"/>
  </w:num>
  <w:num w:numId="566" w16cid:durableId="1614241897">
    <w:abstractNumId w:val="472"/>
  </w:num>
  <w:num w:numId="567" w16cid:durableId="1773163866">
    <w:abstractNumId w:val="599"/>
  </w:num>
  <w:num w:numId="568" w16cid:durableId="519662073">
    <w:abstractNumId w:val="656"/>
  </w:num>
  <w:num w:numId="569" w16cid:durableId="1112359929">
    <w:abstractNumId w:val="364"/>
  </w:num>
  <w:num w:numId="570" w16cid:durableId="1953587715">
    <w:abstractNumId w:val="317"/>
  </w:num>
  <w:num w:numId="571" w16cid:durableId="1267687612">
    <w:abstractNumId w:val="348"/>
  </w:num>
  <w:num w:numId="572" w16cid:durableId="1373456202">
    <w:abstractNumId w:val="259"/>
  </w:num>
  <w:num w:numId="573" w16cid:durableId="1546404782">
    <w:abstractNumId w:val="99"/>
  </w:num>
  <w:num w:numId="574" w16cid:durableId="1637568082">
    <w:abstractNumId w:val="615"/>
  </w:num>
  <w:num w:numId="575" w16cid:durableId="932281207">
    <w:abstractNumId w:val="566"/>
  </w:num>
  <w:num w:numId="576" w16cid:durableId="400910795">
    <w:abstractNumId w:val="232"/>
  </w:num>
  <w:num w:numId="577" w16cid:durableId="576138522">
    <w:abstractNumId w:val="160"/>
  </w:num>
  <w:num w:numId="578" w16cid:durableId="1866744533">
    <w:abstractNumId w:val="457"/>
  </w:num>
  <w:num w:numId="579" w16cid:durableId="1091512953">
    <w:abstractNumId w:val="143"/>
  </w:num>
  <w:num w:numId="580" w16cid:durableId="735593718">
    <w:abstractNumId w:val="152"/>
  </w:num>
  <w:num w:numId="581" w16cid:durableId="1352295145">
    <w:abstractNumId w:val="362"/>
  </w:num>
  <w:num w:numId="582" w16cid:durableId="316567405">
    <w:abstractNumId w:val="81"/>
  </w:num>
  <w:num w:numId="583" w16cid:durableId="444931651">
    <w:abstractNumId w:val="463"/>
  </w:num>
  <w:num w:numId="584" w16cid:durableId="956521525">
    <w:abstractNumId w:val="675"/>
  </w:num>
  <w:num w:numId="585" w16cid:durableId="1412242369">
    <w:abstractNumId w:val="616"/>
  </w:num>
  <w:num w:numId="586" w16cid:durableId="1213466091">
    <w:abstractNumId w:val="210"/>
  </w:num>
  <w:num w:numId="587" w16cid:durableId="1557205928">
    <w:abstractNumId w:val="58"/>
  </w:num>
  <w:num w:numId="588" w16cid:durableId="1819303854">
    <w:abstractNumId w:val="104"/>
  </w:num>
  <w:num w:numId="589" w16cid:durableId="1443957898">
    <w:abstractNumId w:val="514"/>
  </w:num>
  <w:num w:numId="590" w16cid:durableId="1159268717">
    <w:abstractNumId w:val="378"/>
  </w:num>
  <w:num w:numId="591" w16cid:durableId="1936938290">
    <w:abstractNumId w:val="311"/>
  </w:num>
  <w:num w:numId="592" w16cid:durableId="1671829066">
    <w:abstractNumId w:val="307"/>
  </w:num>
  <w:num w:numId="593" w16cid:durableId="1831288305">
    <w:abstractNumId w:val="72"/>
  </w:num>
  <w:num w:numId="594" w16cid:durableId="1104301180">
    <w:abstractNumId w:val="609"/>
  </w:num>
  <w:num w:numId="595" w16cid:durableId="1314917697">
    <w:abstractNumId w:val="269"/>
  </w:num>
  <w:num w:numId="596" w16cid:durableId="1887988443">
    <w:abstractNumId w:val="241"/>
  </w:num>
  <w:num w:numId="597" w16cid:durableId="1835490942">
    <w:abstractNumId w:val="478"/>
  </w:num>
  <w:num w:numId="598" w16cid:durableId="1762869528">
    <w:abstractNumId w:val="601"/>
  </w:num>
  <w:num w:numId="599" w16cid:durableId="640499874">
    <w:abstractNumId w:val="184"/>
  </w:num>
  <w:num w:numId="600" w16cid:durableId="2114474262">
    <w:abstractNumId w:val="435"/>
  </w:num>
  <w:num w:numId="601" w16cid:durableId="1685325327">
    <w:abstractNumId w:val="89"/>
  </w:num>
  <w:num w:numId="602" w16cid:durableId="653804741">
    <w:abstractNumId w:val="6"/>
  </w:num>
  <w:num w:numId="603" w16cid:durableId="1941640375">
    <w:abstractNumId w:val="379"/>
  </w:num>
  <w:num w:numId="604" w16cid:durableId="950432849">
    <w:abstractNumId w:val="293"/>
  </w:num>
  <w:num w:numId="605" w16cid:durableId="117458055">
    <w:abstractNumId w:val="198"/>
  </w:num>
  <w:num w:numId="606" w16cid:durableId="1567762233">
    <w:abstractNumId w:val="648"/>
  </w:num>
  <w:num w:numId="607" w16cid:durableId="470639744">
    <w:abstractNumId w:val="558"/>
  </w:num>
  <w:num w:numId="608" w16cid:durableId="1694920454">
    <w:abstractNumId w:val="668"/>
  </w:num>
  <w:num w:numId="609" w16cid:durableId="1540051996">
    <w:abstractNumId w:val="501"/>
  </w:num>
  <w:num w:numId="610" w16cid:durableId="805781977">
    <w:abstractNumId w:val="445"/>
  </w:num>
  <w:num w:numId="611" w16cid:durableId="1158152252">
    <w:abstractNumId w:val="264"/>
  </w:num>
  <w:num w:numId="612" w16cid:durableId="1893350269">
    <w:abstractNumId w:val="80"/>
  </w:num>
  <w:num w:numId="613" w16cid:durableId="1167554423">
    <w:abstractNumId w:val="220"/>
  </w:num>
  <w:num w:numId="614" w16cid:durableId="614604928">
    <w:abstractNumId w:val="635"/>
  </w:num>
  <w:num w:numId="615" w16cid:durableId="2141803326">
    <w:abstractNumId w:val="150"/>
  </w:num>
  <w:num w:numId="616" w16cid:durableId="1559364164">
    <w:abstractNumId w:val="586"/>
  </w:num>
  <w:num w:numId="617" w16cid:durableId="1599288494">
    <w:abstractNumId w:val="352"/>
  </w:num>
  <w:num w:numId="618" w16cid:durableId="841313563">
    <w:abstractNumId w:val="658"/>
  </w:num>
  <w:num w:numId="619" w16cid:durableId="1151797870">
    <w:abstractNumId w:val="145"/>
  </w:num>
  <w:num w:numId="620" w16cid:durableId="1350252272">
    <w:abstractNumId w:val="335"/>
  </w:num>
  <w:num w:numId="621" w16cid:durableId="832599057">
    <w:abstractNumId w:val="487"/>
  </w:num>
  <w:num w:numId="622" w16cid:durableId="2135370049">
    <w:abstractNumId w:val="28"/>
  </w:num>
  <w:num w:numId="623" w16cid:durableId="1778520997">
    <w:abstractNumId w:val="85"/>
  </w:num>
  <w:num w:numId="624" w16cid:durableId="684332617">
    <w:abstractNumId w:val="57"/>
  </w:num>
  <w:num w:numId="625" w16cid:durableId="1345668207">
    <w:abstractNumId w:val="513"/>
  </w:num>
  <w:num w:numId="626" w16cid:durableId="1430615912">
    <w:abstractNumId w:val="218"/>
  </w:num>
  <w:num w:numId="627" w16cid:durableId="1957130668">
    <w:abstractNumId w:val="111"/>
  </w:num>
  <w:num w:numId="628" w16cid:durableId="481893579">
    <w:abstractNumId w:val="389"/>
  </w:num>
  <w:num w:numId="629" w16cid:durableId="1764953688">
    <w:abstractNumId w:val="188"/>
  </w:num>
  <w:num w:numId="630" w16cid:durableId="163253671">
    <w:abstractNumId w:val="230"/>
  </w:num>
  <w:num w:numId="631" w16cid:durableId="24329054">
    <w:abstractNumId w:val="465"/>
  </w:num>
  <w:num w:numId="632" w16cid:durableId="907686813">
    <w:abstractNumId w:val="639"/>
  </w:num>
  <w:num w:numId="633" w16cid:durableId="753014213">
    <w:abstractNumId w:val="533"/>
  </w:num>
  <w:num w:numId="634" w16cid:durableId="84233762">
    <w:abstractNumId w:val="494"/>
  </w:num>
  <w:num w:numId="635" w16cid:durableId="1253582580">
    <w:abstractNumId w:val="176"/>
  </w:num>
  <w:num w:numId="636" w16cid:durableId="1689135535">
    <w:abstractNumId w:val="423"/>
  </w:num>
  <w:num w:numId="637" w16cid:durableId="1234853513">
    <w:abstractNumId w:val="517"/>
  </w:num>
  <w:num w:numId="638" w16cid:durableId="450562908">
    <w:abstractNumId w:val="174"/>
  </w:num>
  <w:num w:numId="639" w16cid:durableId="1085491721">
    <w:abstractNumId w:val="530"/>
  </w:num>
  <w:num w:numId="640" w16cid:durableId="414983248">
    <w:abstractNumId w:val="485"/>
  </w:num>
  <w:num w:numId="641" w16cid:durableId="847603792">
    <w:abstractNumId w:val="356"/>
  </w:num>
  <w:num w:numId="642" w16cid:durableId="428309171">
    <w:abstractNumId w:val="287"/>
  </w:num>
  <w:num w:numId="643" w16cid:durableId="1573080600">
    <w:abstractNumId w:val="466"/>
  </w:num>
  <w:num w:numId="644" w16cid:durableId="1700006331">
    <w:abstractNumId w:val="657"/>
  </w:num>
  <w:num w:numId="645" w16cid:durableId="1019699095">
    <w:abstractNumId w:val="107"/>
  </w:num>
  <w:num w:numId="646" w16cid:durableId="1704330221">
    <w:abstractNumId w:val="529"/>
  </w:num>
  <w:num w:numId="647" w16cid:durableId="1560897650">
    <w:abstractNumId w:val="223"/>
  </w:num>
  <w:num w:numId="648" w16cid:durableId="950819261">
    <w:abstractNumId w:val="640"/>
  </w:num>
  <w:num w:numId="649" w16cid:durableId="1889877618">
    <w:abstractNumId w:val="428"/>
  </w:num>
  <w:num w:numId="650" w16cid:durableId="355346727">
    <w:abstractNumId w:val="537"/>
  </w:num>
  <w:num w:numId="651" w16cid:durableId="1179735149">
    <w:abstractNumId w:val="222"/>
  </w:num>
  <w:num w:numId="652" w16cid:durableId="700479148">
    <w:abstractNumId w:val="327"/>
  </w:num>
  <w:num w:numId="653" w16cid:durableId="894661028">
    <w:abstractNumId w:val="673"/>
  </w:num>
  <w:num w:numId="654" w16cid:durableId="2090037609">
    <w:abstractNumId w:val="227"/>
  </w:num>
  <w:numIdMacAtCleanup w:val="6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0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7F"/>
    <w:rsid w:val="00000852"/>
    <w:rsid w:val="000012B4"/>
    <w:rsid w:val="0000181D"/>
    <w:rsid w:val="00001EBC"/>
    <w:rsid w:val="000021C6"/>
    <w:rsid w:val="000029D2"/>
    <w:rsid w:val="00002C6E"/>
    <w:rsid w:val="00005B05"/>
    <w:rsid w:val="00005F8C"/>
    <w:rsid w:val="00007BDE"/>
    <w:rsid w:val="00010190"/>
    <w:rsid w:val="00010475"/>
    <w:rsid w:val="00010645"/>
    <w:rsid w:val="00010B04"/>
    <w:rsid w:val="00013E18"/>
    <w:rsid w:val="00014816"/>
    <w:rsid w:val="00015D49"/>
    <w:rsid w:val="000168DD"/>
    <w:rsid w:val="00022C35"/>
    <w:rsid w:val="00022E6F"/>
    <w:rsid w:val="00025CF3"/>
    <w:rsid w:val="00026918"/>
    <w:rsid w:val="00027A8A"/>
    <w:rsid w:val="00027F1B"/>
    <w:rsid w:val="000301EF"/>
    <w:rsid w:val="00030594"/>
    <w:rsid w:val="0003299E"/>
    <w:rsid w:val="00034106"/>
    <w:rsid w:val="00035BA8"/>
    <w:rsid w:val="00040AF0"/>
    <w:rsid w:val="00043269"/>
    <w:rsid w:val="000432EB"/>
    <w:rsid w:val="00046686"/>
    <w:rsid w:val="00050DE0"/>
    <w:rsid w:val="00051768"/>
    <w:rsid w:val="00051BB7"/>
    <w:rsid w:val="00052968"/>
    <w:rsid w:val="00052EB2"/>
    <w:rsid w:val="00056035"/>
    <w:rsid w:val="00056459"/>
    <w:rsid w:val="00061411"/>
    <w:rsid w:val="00061B36"/>
    <w:rsid w:val="000622A7"/>
    <w:rsid w:val="00062F20"/>
    <w:rsid w:val="00065651"/>
    <w:rsid w:val="00066288"/>
    <w:rsid w:val="000676DC"/>
    <w:rsid w:val="0007055E"/>
    <w:rsid w:val="00070D7A"/>
    <w:rsid w:val="000716B7"/>
    <w:rsid w:val="0007258A"/>
    <w:rsid w:val="000741D6"/>
    <w:rsid w:val="0007431A"/>
    <w:rsid w:val="00074931"/>
    <w:rsid w:val="00074B10"/>
    <w:rsid w:val="00077655"/>
    <w:rsid w:val="000776EF"/>
    <w:rsid w:val="00077B3B"/>
    <w:rsid w:val="00080752"/>
    <w:rsid w:val="000820D0"/>
    <w:rsid w:val="000828C7"/>
    <w:rsid w:val="0008337C"/>
    <w:rsid w:val="00084E4F"/>
    <w:rsid w:val="000857C3"/>
    <w:rsid w:val="0008635C"/>
    <w:rsid w:val="000903F5"/>
    <w:rsid w:val="00091228"/>
    <w:rsid w:val="00092298"/>
    <w:rsid w:val="00092F2C"/>
    <w:rsid w:val="00093E14"/>
    <w:rsid w:val="0009499A"/>
    <w:rsid w:val="00095B97"/>
    <w:rsid w:val="00097EEF"/>
    <w:rsid w:val="000A0DF3"/>
    <w:rsid w:val="000A1975"/>
    <w:rsid w:val="000A2964"/>
    <w:rsid w:val="000A2D44"/>
    <w:rsid w:val="000A2E4A"/>
    <w:rsid w:val="000A2FA6"/>
    <w:rsid w:val="000A3C5A"/>
    <w:rsid w:val="000A3D83"/>
    <w:rsid w:val="000A4D50"/>
    <w:rsid w:val="000B072D"/>
    <w:rsid w:val="000B1405"/>
    <w:rsid w:val="000B2DAA"/>
    <w:rsid w:val="000B30DA"/>
    <w:rsid w:val="000B65E9"/>
    <w:rsid w:val="000B66A5"/>
    <w:rsid w:val="000C06E2"/>
    <w:rsid w:val="000C0B2A"/>
    <w:rsid w:val="000C2DCD"/>
    <w:rsid w:val="000C306D"/>
    <w:rsid w:val="000C3091"/>
    <w:rsid w:val="000C3440"/>
    <w:rsid w:val="000C78EA"/>
    <w:rsid w:val="000D193F"/>
    <w:rsid w:val="000D4723"/>
    <w:rsid w:val="000D4C51"/>
    <w:rsid w:val="000D5395"/>
    <w:rsid w:val="000D6F8D"/>
    <w:rsid w:val="000D7245"/>
    <w:rsid w:val="000E045E"/>
    <w:rsid w:val="000E4087"/>
    <w:rsid w:val="000E45B0"/>
    <w:rsid w:val="000E4B43"/>
    <w:rsid w:val="000E77AA"/>
    <w:rsid w:val="000F009E"/>
    <w:rsid w:val="000F0160"/>
    <w:rsid w:val="000F0CC0"/>
    <w:rsid w:val="000F1B76"/>
    <w:rsid w:val="000F1ED5"/>
    <w:rsid w:val="000F2900"/>
    <w:rsid w:val="000F2A25"/>
    <w:rsid w:val="000F3CA2"/>
    <w:rsid w:val="000F3F4F"/>
    <w:rsid w:val="000F4051"/>
    <w:rsid w:val="000F4747"/>
    <w:rsid w:val="000F4E79"/>
    <w:rsid w:val="000F788F"/>
    <w:rsid w:val="00100F9B"/>
    <w:rsid w:val="001040AF"/>
    <w:rsid w:val="0010462F"/>
    <w:rsid w:val="00104A17"/>
    <w:rsid w:val="001063C0"/>
    <w:rsid w:val="001067DB"/>
    <w:rsid w:val="00106CB7"/>
    <w:rsid w:val="001139B2"/>
    <w:rsid w:val="001148FE"/>
    <w:rsid w:val="001162B0"/>
    <w:rsid w:val="0011693C"/>
    <w:rsid w:val="001209A7"/>
    <w:rsid w:val="00120D2C"/>
    <w:rsid w:val="00121288"/>
    <w:rsid w:val="0012160A"/>
    <w:rsid w:val="0012287C"/>
    <w:rsid w:val="00124741"/>
    <w:rsid w:val="00124DF7"/>
    <w:rsid w:val="00126603"/>
    <w:rsid w:val="00127BB0"/>
    <w:rsid w:val="00130FA5"/>
    <w:rsid w:val="0013178A"/>
    <w:rsid w:val="001323EC"/>
    <w:rsid w:val="00134840"/>
    <w:rsid w:val="00134EE1"/>
    <w:rsid w:val="00137E02"/>
    <w:rsid w:val="00140208"/>
    <w:rsid w:val="001403DF"/>
    <w:rsid w:val="00140614"/>
    <w:rsid w:val="00141A44"/>
    <w:rsid w:val="00141A54"/>
    <w:rsid w:val="001421B3"/>
    <w:rsid w:val="0014287C"/>
    <w:rsid w:val="001434BE"/>
    <w:rsid w:val="00144CE4"/>
    <w:rsid w:val="001460B9"/>
    <w:rsid w:val="0014708B"/>
    <w:rsid w:val="001501DB"/>
    <w:rsid w:val="00151317"/>
    <w:rsid w:val="00152D74"/>
    <w:rsid w:val="00152F18"/>
    <w:rsid w:val="00154680"/>
    <w:rsid w:val="00154A77"/>
    <w:rsid w:val="00155541"/>
    <w:rsid w:val="00155725"/>
    <w:rsid w:val="00155A8A"/>
    <w:rsid w:val="00156BC5"/>
    <w:rsid w:val="00160442"/>
    <w:rsid w:val="0016357A"/>
    <w:rsid w:val="001635D4"/>
    <w:rsid w:val="00164A21"/>
    <w:rsid w:val="00165873"/>
    <w:rsid w:val="00165A8D"/>
    <w:rsid w:val="00165BA2"/>
    <w:rsid w:val="00166976"/>
    <w:rsid w:val="00170212"/>
    <w:rsid w:val="00170BE5"/>
    <w:rsid w:val="001711B6"/>
    <w:rsid w:val="0017173A"/>
    <w:rsid w:val="00171C76"/>
    <w:rsid w:val="00173A39"/>
    <w:rsid w:val="00173F01"/>
    <w:rsid w:val="00176C9C"/>
    <w:rsid w:val="00176D2B"/>
    <w:rsid w:val="00177777"/>
    <w:rsid w:val="00177D91"/>
    <w:rsid w:val="0018309E"/>
    <w:rsid w:val="00185046"/>
    <w:rsid w:val="001862B9"/>
    <w:rsid w:val="001870D0"/>
    <w:rsid w:val="0018730B"/>
    <w:rsid w:val="001878EB"/>
    <w:rsid w:val="0019023C"/>
    <w:rsid w:val="001903BD"/>
    <w:rsid w:val="00191C81"/>
    <w:rsid w:val="00191F2E"/>
    <w:rsid w:val="001924A6"/>
    <w:rsid w:val="00194762"/>
    <w:rsid w:val="00194A21"/>
    <w:rsid w:val="001957ED"/>
    <w:rsid w:val="0019595E"/>
    <w:rsid w:val="00195E5C"/>
    <w:rsid w:val="00197578"/>
    <w:rsid w:val="001A005C"/>
    <w:rsid w:val="001A00B3"/>
    <w:rsid w:val="001A2063"/>
    <w:rsid w:val="001A52DF"/>
    <w:rsid w:val="001A56A7"/>
    <w:rsid w:val="001A749B"/>
    <w:rsid w:val="001B0A4F"/>
    <w:rsid w:val="001B0D68"/>
    <w:rsid w:val="001B0F23"/>
    <w:rsid w:val="001B0F5D"/>
    <w:rsid w:val="001B1634"/>
    <w:rsid w:val="001B3C87"/>
    <w:rsid w:val="001B4CF2"/>
    <w:rsid w:val="001B5F87"/>
    <w:rsid w:val="001B7D33"/>
    <w:rsid w:val="001C2B28"/>
    <w:rsid w:val="001C31C0"/>
    <w:rsid w:val="001C3FDE"/>
    <w:rsid w:val="001C4602"/>
    <w:rsid w:val="001C5088"/>
    <w:rsid w:val="001C5663"/>
    <w:rsid w:val="001C5EBE"/>
    <w:rsid w:val="001C63F0"/>
    <w:rsid w:val="001C675E"/>
    <w:rsid w:val="001D027F"/>
    <w:rsid w:val="001D118C"/>
    <w:rsid w:val="001D1900"/>
    <w:rsid w:val="001D2527"/>
    <w:rsid w:val="001D2A8D"/>
    <w:rsid w:val="001D395C"/>
    <w:rsid w:val="001D422E"/>
    <w:rsid w:val="001D5194"/>
    <w:rsid w:val="001E009C"/>
    <w:rsid w:val="001E208E"/>
    <w:rsid w:val="001E32E2"/>
    <w:rsid w:val="001E3399"/>
    <w:rsid w:val="001E3889"/>
    <w:rsid w:val="001E62E4"/>
    <w:rsid w:val="001F1F85"/>
    <w:rsid w:val="001F26F9"/>
    <w:rsid w:val="001F4AAC"/>
    <w:rsid w:val="00201155"/>
    <w:rsid w:val="00205486"/>
    <w:rsid w:val="00205D14"/>
    <w:rsid w:val="00210053"/>
    <w:rsid w:val="002106F9"/>
    <w:rsid w:val="00211A77"/>
    <w:rsid w:val="00212630"/>
    <w:rsid w:val="00213436"/>
    <w:rsid w:val="00213BFB"/>
    <w:rsid w:val="00214ECE"/>
    <w:rsid w:val="00217469"/>
    <w:rsid w:val="0022165B"/>
    <w:rsid w:val="00221BC6"/>
    <w:rsid w:val="00222862"/>
    <w:rsid w:val="00226148"/>
    <w:rsid w:val="00226E5A"/>
    <w:rsid w:val="00230441"/>
    <w:rsid w:val="002309C9"/>
    <w:rsid w:val="002321DB"/>
    <w:rsid w:val="00233A27"/>
    <w:rsid w:val="002344D7"/>
    <w:rsid w:val="00234D3D"/>
    <w:rsid w:val="00234D8F"/>
    <w:rsid w:val="00235EC7"/>
    <w:rsid w:val="00237034"/>
    <w:rsid w:val="0023727B"/>
    <w:rsid w:val="00240BBA"/>
    <w:rsid w:val="00242253"/>
    <w:rsid w:val="00242A1B"/>
    <w:rsid w:val="00243671"/>
    <w:rsid w:val="0024498B"/>
    <w:rsid w:val="00244F68"/>
    <w:rsid w:val="002456C2"/>
    <w:rsid w:val="002464F3"/>
    <w:rsid w:val="00247BBB"/>
    <w:rsid w:val="002506DC"/>
    <w:rsid w:val="002508CC"/>
    <w:rsid w:val="00250E27"/>
    <w:rsid w:val="00251B7D"/>
    <w:rsid w:val="00253131"/>
    <w:rsid w:val="00257C36"/>
    <w:rsid w:val="00261021"/>
    <w:rsid w:val="00261658"/>
    <w:rsid w:val="00261A58"/>
    <w:rsid w:val="00262CF0"/>
    <w:rsid w:val="00263326"/>
    <w:rsid w:val="002634A1"/>
    <w:rsid w:val="0026447A"/>
    <w:rsid w:val="002644A1"/>
    <w:rsid w:val="00265E3E"/>
    <w:rsid w:val="00266618"/>
    <w:rsid w:val="00266A91"/>
    <w:rsid w:val="00267557"/>
    <w:rsid w:val="00272EE7"/>
    <w:rsid w:val="00273E17"/>
    <w:rsid w:val="00275A06"/>
    <w:rsid w:val="00275A43"/>
    <w:rsid w:val="00276BBF"/>
    <w:rsid w:val="0027777E"/>
    <w:rsid w:val="00277927"/>
    <w:rsid w:val="002805B7"/>
    <w:rsid w:val="00280D02"/>
    <w:rsid w:val="002831CB"/>
    <w:rsid w:val="0028379D"/>
    <w:rsid w:val="002850DB"/>
    <w:rsid w:val="0028770D"/>
    <w:rsid w:val="0029057A"/>
    <w:rsid w:val="00292672"/>
    <w:rsid w:val="00292B0B"/>
    <w:rsid w:val="002935DC"/>
    <w:rsid w:val="00293F0A"/>
    <w:rsid w:val="00294A5B"/>
    <w:rsid w:val="002950E8"/>
    <w:rsid w:val="00295451"/>
    <w:rsid w:val="002A0315"/>
    <w:rsid w:val="002A2229"/>
    <w:rsid w:val="002A591A"/>
    <w:rsid w:val="002A5A73"/>
    <w:rsid w:val="002A63A0"/>
    <w:rsid w:val="002A798E"/>
    <w:rsid w:val="002B0B93"/>
    <w:rsid w:val="002B2F1E"/>
    <w:rsid w:val="002B4A1C"/>
    <w:rsid w:val="002B55F8"/>
    <w:rsid w:val="002B56E4"/>
    <w:rsid w:val="002B62B8"/>
    <w:rsid w:val="002B7FD7"/>
    <w:rsid w:val="002B7FE8"/>
    <w:rsid w:val="002C03A5"/>
    <w:rsid w:val="002C17AA"/>
    <w:rsid w:val="002C34E0"/>
    <w:rsid w:val="002C392E"/>
    <w:rsid w:val="002C5090"/>
    <w:rsid w:val="002C62EB"/>
    <w:rsid w:val="002C7F88"/>
    <w:rsid w:val="002D30A1"/>
    <w:rsid w:val="002D3A66"/>
    <w:rsid w:val="002D4D71"/>
    <w:rsid w:val="002D4FDB"/>
    <w:rsid w:val="002D54A3"/>
    <w:rsid w:val="002D5B8C"/>
    <w:rsid w:val="002D6E25"/>
    <w:rsid w:val="002D773C"/>
    <w:rsid w:val="002E0C61"/>
    <w:rsid w:val="002E1D01"/>
    <w:rsid w:val="002E2B1D"/>
    <w:rsid w:val="002E31F5"/>
    <w:rsid w:val="002E5A53"/>
    <w:rsid w:val="002E5F8C"/>
    <w:rsid w:val="002E6FE0"/>
    <w:rsid w:val="002F1071"/>
    <w:rsid w:val="002F1A48"/>
    <w:rsid w:val="002F1BF6"/>
    <w:rsid w:val="002F5E1D"/>
    <w:rsid w:val="002F5F59"/>
    <w:rsid w:val="002F694B"/>
    <w:rsid w:val="002F6EE3"/>
    <w:rsid w:val="003006B1"/>
    <w:rsid w:val="00300871"/>
    <w:rsid w:val="00301B88"/>
    <w:rsid w:val="00302D08"/>
    <w:rsid w:val="00302D4F"/>
    <w:rsid w:val="00303D12"/>
    <w:rsid w:val="00304AF3"/>
    <w:rsid w:val="00305382"/>
    <w:rsid w:val="00305B38"/>
    <w:rsid w:val="00306643"/>
    <w:rsid w:val="003066F2"/>
    <w:rsid w:val="00306F3F"/>
    <w:rsid w:val="003075EF"/>
    <w:rsid w:val="003079F2"/>
    <w:rsid w:val="003118E9"/>
    <w:rsid w:val="00311F5A"/>
    <w:rsid w:val="003124B6"/>
    <w:rsid w:val="0031666B"/>
    <w:rsid w:val="00320100"/>
    <w:rsid w:val="00320399"/>
    <w:rsid w:val="00324449"/>
    <w:rsid w:val="00325FA9"/>
    <w:rsid w:val="00326980"/>
    <w:rsid w:val="00327413"/>
    <w:rsid w:val="00327423"/>
    <w:rsid w:val="00327440"/>
    <w:rsid w:val="00330185"/>
    <w:rsid w:val="00330A0E"/>
    <w:rsid w:val="00331D87"/>
    <w:rsid w:val="003344F7"/>
    <w:rsid w:val="00335B3C"/>
    <w:rsid w:val="00335BFB"/>
    <w:rsid w:val="003364EA"/>
    <w:rsid w:val="00340B7A"/>
    <w:rsid w:val="00344717"/>
    <w:rsid w:val="0034712B"/>
    <w:rsid w:val="00347603"/>
    <w:rsid w:val="0035023A"/>
    <w:rsid w:val="00352237"/>
    <w:rsid w:val="00352E2E"/>
    <w:rsid w:val="00353DC8"/>
    <w:rsid w:val="00354CC8"/>
    <w:rsid w:val="0035655A"/>
    <w:rsid w:val="003568BA"/>
    <w:rsid w:val="003577BD"/>
    <w:rsid w:val="00357CFE"/>
    <w:rsid w:val="003605DF"/>
    <w:rsid w:val="003613FB"/>
    <w:rsid w:val="0036179F"/>
    <w:rsid w:val="00362387"/>
    <w:rsid w:val="00362E33"/>
    <w:rsid w:val="00364530"/>
    <w:rsid w:val="00365E02"/>
    <w:rsid w:val="00366A62"/>
    <w:rsid w:val="00366E5A"/>
    <w:rsid w:val="003675E0"/>
    <w:rsid w:val="0036787E"/>
    <w:rsid w:val="00371370"/>
    <w:rsid w:val="0037188C"/>
    <w:rsid w:val="0037447C"/>
    <w:rsid w:val="00375242"/>
    <w:rsid w:val="003758FE"/>
    <w:rsid w:val="00380CDB"/>
    <w:rsid w:val="0038232B"/>
    <w:rsid w:val="00382A8B"/>
    <w:rsid w:val="00382E12"/>
    <w:rsid w:val="003831BB"/>
    <w:rsid w:val="00383859"/>
    <w:rsid w:val="00385131"/>
    <w:rsid w:val="00385840"/>
    <w:rsid w:val="00391A96"/>
    <w:rsid w:val="00391DED"/>
    <w:rsid w:val="00392A5F"/>
    <w:rsid w:val="00394639"/>
    <w:rsid w:val="00394C56"/>
    <w:rsid w:val="00395199"/>
    <w:rsid w:val="003951D0"/>
    <w:rsid w:val="0039530F"/>
    <w:rsid w:val="003954F5"/>
    <w:rsid w:val="0039593A"/>
    <w:rsid w:val="00396FFD"/>
    <w:rsid w:val="00397985"/>
    <w:rsid w:val="003A03F2"/>
    <w:rsid w:val="003A0931"/>
    <w:rsid w:val="003A0C65"/>
    <w:rsid w:val="003A0E0E"/>
    <w:rsid w:val="003A595B"/>
    <w:rsid w:val="003A6917"/>
    <w:rsid w:val="003A7456"/>
    <w:rsid w:val="003B0466"/>
    <w:rsid w:val="003B1776"/>
    <w:rsid w:val="003B1DC0"/>
    <w:rsid w:val="003B210C"/>
    <w:rsid w:val="003B2308"/>
    <w:rsid w:val="003B427E"/>
    <w:rsid w:val="003B66D1"/>
    <w:rsid w:val="003C12B8"/>
    <w:rsid w:val="003C273F"/>
    <w:rsid w:val="003C3C97"/>
    <w:rsid w:val="003C43A8"/>
    <w:rsid w:val="003C66B6"/>
    <w:rsid w:val="003C708A"/>
    <w:rsid w:val="003C74F3"/>
    <w:rsid w:val="003D06D3"/>
    <w:rsid w:val="003D0FCE"/>
    <w:rsid w:val="003D2501"/>
    <w:rsid w:val="003D4D73"/>
    <w:rsid w:val="003D610B"/>
    <w:rsid w:val="003D6FAC"/>
    <w:rsid w:val="003E1062"/>
    <w:rsid w:val="003E1CBB"/>
    <w:rsid w:val="003E408C"/>
    <w:rsid w:val="003E5022"/>
    <w:rsid w:val="003F109D"/>
    <w:rsid w:val="003F29DF"/>
    <w:rsid w:val="003F35B4"/>
    <w:rsid w:val="003F37FA"/>
    <w:rsid w:val="0040025B"/>
    <w:rsid w:val="0040145D"/>
    <w:rsid w:val="004016BC"/>
    <w:rsid w:val="004043DE"/>
    <w:rsid w:val="0040525E"/>
    <w:rsid w:val="00405A1B"/>
    <w:rsid w:val="00405A5E"/>
    <w:rsid w:val="0040692E"/>
    <w:rsid w:val="00407CF0"/>
    <w:rsid w:val="00410DA2"/>
    <w:rsid w:val="00412361"/>
    <w:rsid w:val="00412D9E"/>
    <w:rsid w:val="00413086"/>
    <w:rsid w:val="00414A82"/>
    <w:rsid w:val="004154AA"/>
    <w:rsid w:val="00416858"/>
    <w:rsid w:val="00420377"/>
    <w:rsid w:val="0042253F"/>
    <w:rsid w:val="00422A96"/>
    <w:rsid w:val="00422B1D"/>
    <w:rsid w:val="004233B8"/>
    <w:rsid w:val="0042359F"/>
    <w:rsid w:val="00424636"/>
    <w:rsid w:val="0042502B"/>
    <w:rsid w:val="004250C2"/>
    <w:rsid w:val="0042602C"/>
    <w:rsid w:val="00427490"/>
    <w:rsid w:val="00430686"/>
    <w:rsid w:val="00430CB9"/>
    <w:rsid w:val="00430DD3"/>
    <w:rsid w:val="0043233D"/>
    <w:rsid w:val="0043236F"/>
    <w:rsid w:val="0043313E"/>
    <w:rsid w:val="00433B0C"/>
    <w:rsid w:val="0043780F"/>
    <w:rsid w:val="00437B19"/>
    <w:rsid w:val="00440E96"/>
    <w:rsid w:val="00442BE4"/>
    <w:rsid w:val="0044461F"/>
    <w:rsid w:val="00444E4B"/>
    <w:rsid w:val="004451B8"/>
    <w:rsid w:val="004465C1"/>
    <w:rsid w:val="004472FA"/>
    <w:rsid w:val="00452BB7"/>
    <w:rsid w:val="004543CF"/>
    <w:rsid w:val="004557DB"/>
    <w:rsid w:val="00457FE8"/>
    <w:rsid w:val="00460D63"/>
    <w:rsid w:val="00462206"/>
    <w:rsid w:val="0046259A"/>
    <w:rsid w:val="00462B3D"/>
    <w:rsid w:val="0046331E"/>
    <w:rsid w:val="00463849"/>
    <w:rsid w:val="00464564"/>
    <w:rsid w:val="00465EFA"/>
    <w:rsid w:val="0047024F"/>
    <w:rsid w:val="0047533C"/>
    <w:rsid w:val="00476735"/>
    <w:rsid w:val="0047776F"/>
    <w:rsid w:val="0048043B"/>
    <w:rsid w:val="00480C6B"/>
    <w:rsid w:val="00486432"/>
    <w:rsid w:val="00487A14"/>
    <w:rsid w:val="00490E8F"/>
    <w:rsid w:val="004914B6"/>
    <w:rsid w:val="00494F55"/>
    <w:rsid w:val="004958D6"/>
    <w:rsid w:val="00495C98"/>
    <w:rsid w:val="004971C5"/>
    <w:rsid w:val="004A17CA"/>
    <w:rsid w:val="004A522A"/>
    <w:rsid w:val="004A6C66"/>
    <w:rsid w:val="004B0017"/>
    <w:rsid w:val="004B0272"/>
    <w:rsid w:val="004B0307"/>
    <w:rsid w:val="004B0743"/>
    <w:rsid w:val="004B091F"/>
    <w:rsid w:val="004B1634"/>
    <w:rsid w:val="004B4266"/>
    <w:rsid w:val="004B4D12"/>
    <w:rsid w:val="004B5E7F"/>
    <w:rsid w:val="004B7384"/>
    <w:rsid w:val="004C0CFE"/>
    <w:rsid w:val="004C18DD"/>
    <w:rsid w:val="004C20DD"/>
    <w:rsid w:val="004C2463"/>
    <w:rsid w:val="004C3872"/>
    <w:rsid w:val="004C4488"/>
    <w:rsid w:val="004C4EBD"/>
    <w:rsid w:val="004C6FC3"/>
    <w:rsid w:val="004D016B"/>
    <w:rsid w:val="004D38A4"/>
    <w:rsid w:val="004D4C65"/>
    <w:rsid w:val="004D778D"/>
    <w:rsid w:val="004D7AA8"/>
    <w:rsid w:val="004E0226"/>
    <w:rsid w:val="004E1B28"/>
    <w:rsid w:val="004E4B2C"/>
    <w:rsid w:val="004E4F1A"/>
    <w:rsid w:val="004E5DBB"/>
    <w:rsid w:val="004E61E3"/>
    <w:rsid w:val="004E6669"/>
    <w:rsid w:val="004E75AA"/>
    <w:rsid w:val="004E7FDF"/>
    <w:rsid w:val="004F0CEB"/>
    <w:rsid w:val="004F0F4E"/>
    <w:rsid w:val="004F0FE2"/>
    <w:rsid w:val="004F14D8"/>
    <w:rsid w:val="004F1DF4"/>
    <w:rsid w:val="004F1EF3"/>
    <w:rsid w:val="004F219D"/>
    <w:rsid w:val="004F24F3"/>
    <w:rsid w:val="004F538A"/>
    <w:rsid w:val="004F568F"/>
    <w:rsid w:val="004F67C1"/>
    <w:rsid w:val="004F6EE2"/>
    <w:rsid w:val="004F79EE"/>
    <w:rsid w:val="0050155E"/>
    <w:rsid w:val="00501CDA"/>
    <w:rsid w:val="005021AA"/>
    <w:rsid w:val="00502F0B"/>
    <w:rsid w:val="005034DF"/>
    <w:rsid w:val="00504298"/>
    <w:rsid w:val="00505BCE"/>
    <w:rsid w:val="0050702F"/>
    <w:rsid w:val="00511707"/>
    <w:rsid w:val="00511E93"/>
    <w:rsid w:val="0051256C"/>
    <w:rsid w:val="0051262B"/>
    <w:rsid w:val="005152F0"/>
    <w:rsid w:val="0051574D"/>
    <w:rsid w:val="005165F9"/>
    <w:rsid w:val="005208B3"/>
    <w:rsid w:val="00523330"/>
    <w:rsid w:val="005235D8"/>
    <w:rsid w:val="00523ACA"/>
    <w:rsid w:val="005243FE"/>
    <w:rsid w:val="00524887"/>
    <w:rsid w:val="005310DA"/>
    <w:rsid w:val="00531DB8"/>
    <w:rsid w:val="0053310C"/>
    <w:rsid w:val="005331D0"/>
    <w:rsid w:val="005342B5"/>
    <w:rsid w:val="00536BFC"/>
    <w:rsid w:val="005417ED"/>
    <w:rsid w:val="00542677"/>
    <w:rsid w:val="00543DDA"/>
    <w:rsid w:val="00544FDE"/>
    <w:rsid w:val="00544FEE"/>
    <w:rsid w:val="00545683"/>
    <w:rsid w:val="005457FB"/>
    <w:rsid w:val="005471F3"/>
    <w:rsid w:val="005505F6"/>
    <w:rsid w:val="00552605"/>
    <w:rsid w:val="005529A1"/>
    <w:rsid w:val="00552E61"/>
    <w:rsid w:val="00553070"/>
    <w:rsid w:val="0055340D"/>
    <w:rsid w:val="00554531"/>
    <w:rsid w:val="00554801"/>
    <w:rsid w:val="00554B14"/>
    <w:rsid w:val="00557E5C"/>
    <w:rsid w:val="00561570"/>
    <w:rsid w:val="00561EEE"/>
    <w:rsid w:val="005623B4"/>
    <w:rsid w:val="00563953"/>
    <w:rsid w:val="00564F1B"/>
    <w:rsid w:val="005655DE"/>
    <w:rsid w:val="00565D50"/>
    <w:rsid w:val="00571825"/>
    <w:rsid w:val="00571DE0"/>
    <w:rsid w:val="005760C1"/>
    <w:rsid w:val="00577373"/>
    <w:rsid w:val="005774A3"/>
    <w:rsid w:val="005805F2"/>
    <w:rsid w:val="0058212C"/>
    <w:rsid w:val="005830F1"/>
    <w:rsid w:val="00584EEE"/>
    <w:rsid w:val="00585E36"/>
    <w:rsid w:val="005876C4"/>
    <w:rsid w:val="0059133F"/>
    <w:rsid w:val="00591DDA"/>
    <w:rsid w:val="00593817"/>
    <w:rsid w:val="005944D8"/>
    <w:rsid w:val="005947C2"/>
    <w:rsid w:val="00595822"/>
    <w:rsid w:val="005A181B"/>
    <w:rsid w:val="005A2997"/>
    <w:rsid w:val="005A3995"/>
    <w:rsid w:val="005A463A"/>
    <w:rsid w:val="005A4996"/>
    <w:rsid w:val="005A4FFB"/>
    <w:rsid w:val="005A5536"/>
    <w:rsid w:val="005A5BE5"/>
    <w:rsid w:val="005A5C2E"/>
    <w:rsid w:val="005A66F4"/>
    <w:rsid w:val="005A7015"/>
    <w:rsid w:val="005B01EE"/>
    <w:rsid w:val="005B05C3"/>
    <w:rsid w:val="005B11DE"/>
    <w:rsid w:val="005B1320"/>
    <w:rsid w:val="005B18C4"/>
    <w:rsid w:val="005B2FA1"/>
    <w:rsid w:val="005B3924"/>
    <w:rsid w:val="005B4530"/>
    <w:rsid w:val="005B4B69"/>
    <w:rsid w:val="005B4C2B"/>
    <w:rsid w:val="005B56FF"/>
    <w:rsid w:val="005B6633"/>
    <w:rsid w:val="005C0477"/>
    <w:rsid w:val="005C192B"/>
    <w:rsid w:val="005C268E"/>
    <w:rsid w:val="005C5763"/>
    <w:rsid w:val="005C59D8"/>
    <w:rsid w:val="005D0AB1"/>
    <w:rsid w:val="005D3667"/>
    <w:rsid w:val="005D51EA"/>
    <w:rsid w:val="005D535A"/>
    <w:rsid w:val="005D5F05"/>
    <w:rsid w:val="005D67D0"/>
    <w:rsid w:val="005D67D9"/>
    <w:rsid w:val="005D714C"/>
    <w:rsid w:val="005D788F"/>
    <w:rsid w:val="005E1911"/>
    <w:rsid w:val="005E26D7"/>
    <w:rsid w:val="005E458C"/>
    <w:rsid w:val="005E4A47"/>
    <w:rsid w:val="005E67F8"/>
    <w:rsid w:val="005E6E2C"/>
    <w:rsid w:val="005F1188"/>
    <w:rsid w:val="005F15E1"/>
    <w:rsid w:val="005F1FFC"/>
    <w:rsid w:val="005F3823"/>
    <w:rsid w:val="005F5DBC"/>
    <w:rsid w:val="005F5FFD"/>
    <w:rsid w:val="005F7FDC"/>
    <w:rsid w:val="006009C4"/>
    <w:rsid w:val="00602677"/>
    <w:rsid w:val="006042EE"/>
    <w:rsid w:val="00604965"/>
    <w:rsid w:val="0060620A"/>
    <w:rsid w:val="006062B7"/>
    <w:rsid w:val="0060743A"/>
    <w:rsid w:val="006078ED"/>
    <w:rsid w:val="00607F0B"/>
    <w:rsid w:val="00611963"/>
    <w:rsid w:val="006127D4"/>
    <w:rsid w:val="00613688"/>
    <w:rsid w:val="006142B9"/>
    <w:rsid w:val="006151B0"/>
    <w:rsid w:val="00615975"/>
    <w:rsid w:val="006216B1"/>
    <w:rsid w:val="006218D9"/>
    <w:rsid w:val="006234A3"/>
    <w:rsid w:val="00624081"/>
    <w:rsid w:val="006269C9"/>
    <w:rsid w:val="006274EE"/>
    <w:rsid w:val="006311D2"/>
    <w:rsid w:val="0063490B"/>
    <w:rsid w:val="006358DE"/>
    <w:rsid w:val="00636BF1"/>
    <w:rsid w:val="0064027D"/>
    <w:rsid w:val="00641AE6"/>
    <w:rsid w:val="00644C21"/>
    <w:rsid w:val="00645C1D"/>
    <w:rsid w:val="0064622B"/>
    <w:rsid w:val="00647F67"/>
    <w:rsid w:val="00650CFD"/>
    <w:rsid w:val="00650D4E"/>
    <w:rsid w:val="00650FDC"/>
    <w:rsid w:val="00651142"/>
    <w:rsid w:val="0065212E"/>
    <w:rsid w:val="00652222"/>
    <w:rsid w:val="00655B9D"/>
    <w:rsid w:val="0065697D"/>
    <w:rsid w:val="00657C01"/>
    <w:rsid w:val="006604C0"/>
    <w:rsid w:val="00661773"/>
    <w:rsid w:val="00662AA9"/>
    <w:rsid w:val="00663CD9"/>
    <w:rsid w:val="00664E5C"/>
    <w:rsid w:val="006650B8"/>
    <w:rsid w:val="00665923"/>
    <w:rsid w:val="00667C0B"/>
    <w:rsid w:val="00667CAA"/>
    <w:rsid w:val="00667FBE"/>
    <w:rsid w:val="0067271E"/>
    <w:rsid w:val="00672730"/>
    <w:rsid w:val="00672C8E"/>
    <w:rsid w:val="00673451"/>
    <w:rsid w:val="0067432C"/>
    <w:rsid w:val="0067489D"/>
    <w:rsid w:val="00675057"/>
    <w:rsid w:val="0067515F"/>
    <w:rsid w:val="00675BBC"/>
    <w:rsid w:val="00675D63"/>
    <w:rsid w:val="00676533"/>
    <w:rsid w:val="0067769A"/>
    <w:rsid w:val="00682E5E"/>
    <w:rsid w:val="00683439"/>
    <w:rsid w:val="006835E5"/>
    <w:rsid w:val="0068672C"/>
    <w:rsid w:val="00686BCC"/>
    <w:rsid w:val="00686D47"/>
    <w:rsid w:val="006874B7"/>
    <w:rsid w:val="0069186B"/>
    <w:rsid w:val="00691C1E"/>
    <w:rsid w:val="00691CD9"/>
    <w:rsid w:val="00692AFA"/>
    <w:rsid w:val="00692DDF"/>
    <w:rsid w:val="00693A6B"/>
    <w:rsid w:val="00696FA8"/>
    <w:rsid w:val="006978C2"/>
    <w:rsid w:val="006A5087"/>
    <w:rsid w:val="006A5584"/>
    <w:rsid w:val="006A57AB"/>
    <w:rsid w:val="006A63DB"/>
    <w:rsid w:val="006A7584"/>
    <w:rsid w:val="006A7CA4"/>
    <w:rsid w:val="006A7CC1"/>
    <w:rsid w:val="006B0D45"/>
    <w:rsid w:val="006B1949"/>
    <w:rsid w:val="006B1D1B"/>
    <w:rsid w:val="006B52F9"/>
    <w:rsid w:val="006B57A8"/>
    <w:rsid w:val="006C0321"/>
    <w:rsid w:val="006C061F"/>
    <w:rsid w:val="006C353B"/>
    <w:rsid w:val="006C4B5E"/>
    <w:rsid w:val="006C6430"/>
    <w:rsid w:val="006C6835"/>
    <w:rsid w:val="006D0E9E"/>
    <w:rsid w:val="006D324E"/>
    <w:rsid w:val="006D3BE2"/>
    <w:rsid w:val="006D4461"/>
    <w:rsid w:val="006D5142"/>
    <w:rsid w:val="006E1188"/>
    <w:rsid w:val="006E2F54"/>
    <w:rsid w:val="006E3639"/>
    <w:rsid w:val="006E3814"/>
    <w:rsid w:val="006E3A89"/>
    <w:rsid w:val="006E5606"/>
    <w:rsid w:val="006E5C84"/>
    <w:rsid w:val="006E7F83"/>
    <w:rsid w:val="006F05A9"/>
    <w:rsid w:val="006F1C2F"/>
    <w:rsid w:val="006F61B6"/>
    <w:rsid w:val="006F61EF"/>
    <w:rsid w:val="006F656E"/>
    <w:rsid w:val="00702677"/>
    <w:rsid w:val="00702AA4"/>
    <w:rsid w:val="007044EF"/>
    <w:rsid w:val="007059C6"/>
    <w:rsid w:val="0070634E"/>
    <w:rsid w:val="007068EC"/>
    <w:rsid w:val="00707C62"/>
    <w:rsid w:val="00711635"/>
    <w:rsid w:val="00712314"/>
    <w:rsid w:val="00713C9A"/>
    <w:rsid w:val="00714770"/>
    <w:rsid w:val="007157DD"/>
    <w:rsid w:val="007159D4"/>
    <w:rsid w:val="007164BA"/>
    <w:rsid w:val="00717B13"/>
    <w:rsid w:val="00720D86"/>
    <w:rsid w:val="00721C8E"/>
    <w:rsid w:val="00722048"/>
    <w:rsid w:val="007245F1"/>
    <w:rsid w:val="00724612"/>
    <w:rsid w:val="0072536A"/>
    <w:rsid w:val="007264F4"/>
    <w:rsid w:val="007277BF"/>
    <w:rsid w:val="00730C3B"/>
    <w:rsid w:val="00731825"/>
    <w:rsid w:val="00733027"/>
    <w:rsid w:val="00733854"/>
    <w:rsid w:val="00733AAF"/>
    <w:rsid w:val="00734803"/>
    <w:rsid w:val="00735723"/>
    <w:rsid w:val="007363B5"/>
    <w:rsid w:val="00737E43"/>
    <w:rsid w:val="007402A4"/>
    <w:rsid w:val="007406EC"/>
    <w:rsid w:val="00741BD8"/>
    <w:rsid w:val="00741E35"/>
    <w:rsid w:val="00746CCE"/>
    <w:rsid w:val="00746F33"/>
    <w:rsid w:val="00747112"/>
    <w:rsid w:val="00747BDD"/>
    <w:rsid w:val="007510FA"/>
    <w:rsid w:val="00751852"/>
    <w:rsid w:val="0075246E"/>
    <w:rsid w:val="00752DC0"/>
    <w:rsid w:val="00752FAC"/>
    <w:rsid w:val="007540F5"/>
    <w:rsid w:val="0075438A"/>
    <w:rsid w:val="00754801"/>
    <w:rsid w:val="007553C8"/>
    <w:rsid w:val="007562E3"/>
    <w:rsid w:val="007574B3"/>
    <w:rsid w:val="00757F74"/>
    <w:rsid w:val="00761147"/>
    <w:rsid w:val="00761BF1"/>
    <w:rsid w:val="00762C35"/>
    <w:rsid w:val="00764AE1"/>
    <w:rsid w:val="00765F15"/>
    <w:rsid w:val="007669F1"/>
    <w:rsid w:val="00766A98"/>
    <w:rsid w:val="00767F5D"/>
    <w:rsid w:val="00770995"/>
    <w:rsid w:val="00770B0F"/>
    <w:rsid w:val="00771A9F"/>
    <w:rsid w:val="0077231A"/>
    <w:rsid w:val="00773242"/>
    <w:rsid w:val="00774CFD"/>
    <w:rsid w:val="0078021E"/>
    <w:rsid w:val="0078060C"/>
    <w:rsid w:val="00781477"/>
    <w:rsid w:val="0078217B"/>
    <w:rsid w:val="00782ADF"/>
    <w:rsid w:val="00783DAC"/>
    <w:rsid w:val="007847EE"/>
    <w:rsid w:val="007851D1"/>
    <w:rsid w:val="007857D2"/>
    <w:rsid w:val="00790084"/>
    <w:rsid w:val="007900A5"/>
    <w:rsid w:val="0079093A"/>
    <w:rsid w:val="0079152A"/>
    <w:rsid w:val="007925BD"/>
    <w:rsid w:val="00793CE0"/>
    <w:rsid w:val="00794F9C"/>
    <w:rsid w:val="00795AAE"/>
    <w:rsid w:val="00796832"/>
    <w:rsid w:val="007970FF"/>
    <w:rsid w:val="0079775B"/>
    <w:rsid w:val="007A07E5"/>
    <w:rsid w:val="007A1563"/>
    <w:rsid w:val="007A2E40"/>
    <w:rsid w:val="007A2EDA"/>
    <w:rsid w:val="007A3396"/>
    <w:rsid w:val="007A48EB"/>
    <w:rsid w:val="007A58FB"/>
    <w:rsid w:val="007A739E"/>
    <w:rsid w:val="007A7501"/>
    <w:rsid w:val="007B0721"/>
    <w:rsid w:val="007B0D2F"/>
    <w:rsid w:val="007B0E64"/>
    <w:rsid w:val="007B111D"/>
    <w:rsid w:val="007B164F"/>
    <w:rsid w:val="007B1787"/>
    <w:rsid w:val="007B1E1D"/>
    <w:rsid w:val="007B3D11"/>
    <w:rsid w:val="007B4CB6"/>
    <w:rsid w:val="007B5B09"/>
    <w:rsid w:val="007B6192"/>
    <w:rsid w:val="007B6855"/>
    <w:rsid w:val="007B68EE"/>
    <w:rsid w:val="007B7EE1"/>
    <w:rsid w:val="007B7F7E"/>
    <w:rsid w:val="007C10F5"/>
    <w:rsid w:val="007C1587"/>
    <w:rsid w:val="007C1F3E"/>
    <w:rsid w:val="007C3C3E"/>
    <w:rsid w:val="007C4031"/>
    <w:rsid w:val="007C62D7"/>
    <w:rsid w:val="007C6CB7"/>
    <w:rsid w:val="007D1D11"/>
    <w:rsid w:val="007D212E"/>
    <w:rsid w:val="007D23AE"/>
    <w:rsid w:val="007D26D0"/>
    <w:rsid w:val="007D431E"/>
    <w:rsid w:val="007D4B5C"/>
    <w:rsid w:val="007D5534"/>
    <w:rsid w:val="007D60DE"/>
    <w:rsid w:val="007D723A"/>
    <w:rsid w:val="007D7504"/>
    <w:rsid w:val="007D785E"/>
    <w:rsid w:val="007E17E9"/>
    <w:rsid w:val="007E2428"/>
    <w:rsid w:val="007E2797"/>
    <w:rsid w:val="007E637B"/>
    <w:rsid w:val="007F03D2"/>
    <w:rsid w:val="007F271B"/>
    <w:rsid w:val="007F6002"/>
    <w:rsid w:val="007F7ADB"/>
    <w:rsid w:val="00800192"/>
    <w:rsid w:val="00800447"/>
    <w:rsid w:val="008045F8"/>
    <w:rsid w:val="008056D5"/>
    <w:rsid w:val="0080608A"/>
    <w:rsid w:val="008061BF"/>
    <w:rsid w:val="0080761A"/>
    <w:rsid w:val="00807B26"/>
    <w:rsid w:val="00810B16"/>
    <w:rsid w:val="0081148C"/>
    <w:rsid w:val="00811BCC"/>
    <w:rsid w:val="00815B46"/>
    <w:rsid w:val="00816801"/>
    <w:rsid w:val="00817206"/>
    <w:rsid w:val="0081782B"/>
    <w:rsid w:val="00817B01"/>
    <w:rsid w:val="00821332"/>
    <w:rsid w:val="00822543"/>
    <w:rsid w:val="0082294C"/>
    <w:rsid w:val="008244EE"/>
    <w:rsid w:val="008247BB"/>
    <w:rsid w:val="00824820"/>
    <w:rsid w:val="008255E8"/>
    <w:rsid w:val="00825819"/>
    <w:rsid w:val="00825CBA"/>
    <w:rsid w:val="0082799C"/>
    <w:rsid w:val="00827B02"/>
    <w:rsid w:val="00830D8A"/>
    <w:rsid w:val="00830FB2"/>
    <w:rsid w:val="00831FFA"/>
    <w:rsid w:val="00832868"/>
    <w:rsid w:val="00834D40"/>
    <w:rsid w:val="008353F1"/>
    <w:rsid w:val="00836693"/>
    <w:rsid w:val="00836E4B"/>
    <w:rsid w:val="00837A96"/>
    <w:rsid w:val="00841230"/>
    <w:rsid w:val="008421A4"/>
    <w:rsid w:val="008424D3"/>
    <w:rsid w:val="00842833"/>
    <w:rsid w:val="00843283"/>
    <w:rsid w:val="00843CF9"/>
    <w:rsid w:val="00844234"/>
    <w:rsid w:val="00844403"/>
    <w:rsid w:val="00847EFC"/>
    <w:rsid w:val="00851506"/>
    <w:rsid w:val="008524A7"/>
    <w:rsid w:val="00852EB9"/>
    <w:rsid w:val="008543BA"/>
    <w:rsid w:val="00854E67"/>
    <w:rsid w:val="0085570F"/>
    <w:rsid w:val="00861204"/>
    <w:rsid w:val="008613F7"/>
    <w:rsid w:val="008620E4"/>
    <w:rsid w:val="00863255"/>
    <w:rsid w:val="008634F2"/>
    <w:rsid w:val="00866B99"/>
    <w:rsid w:val="008721E7"/>
    <w:rsid w:val="008722D7"/>
    <w:rsid w:val="00873B61"/>
    <w:rsid w:val="00875048"/>
    <w:rsid w:val="008802F8"/>
    <w:rsid w:val="00882F1A"/>
    <w:rsid w:val="00884704"/>
    <w:rsid w:val="00885109"/>
    <w:rsid w:val="00885A62"/>
    <w:rsid w:val="00886F80"/>
    <w:rsid w:val="00890CE9"/>
    <w:rsid w:val="00892AFA"/>
    <w:rsid w:val="00893816"/>
    <w:rsid w:val="0089465B"/>
    <w:rsid w:val="00894BD5"/>
    <w:rsid w:val="008951EB"/>
    <w:rsid w:val="00897184"/>
    <w:rsid w:val="00897E83"/>
    <w:rsid w:val="008A059C"/>
    <w:rsid w:val="008A0F59"/>
    <w:rsid w:val="008A31CA"/>
    <w:rsid w:val="008A331B"/>
    <w:rsid w:val="008A3C12"/>
    <w:rsid w:val="008A3F01"/>
    <w:rsid w:val="008A4067"/>
    <w:rsid w:val="008A4D59"/>
    <w:rsid w:val="008A56AA"/>
    <w:rsid w:val="008A6D8C"/>
    <w:rsid w:val="008A7C9B"/>
    <w:rsid w:val="008B0B8D"/>
    <w:rsid w:val="008B1BB1"/>
    <w:rsid w:val="008B4B77"/>
    <w:rsid w:val="008B4C09"/>
    <w:rsid w:val="008B5014"/>
    <w:rsid w:val="008B5B1A"/>
    <w:rsid w:val="008B627C"/>
    <w:rsid w:val="008B6351"/>
    <w:rsid w:val="008B6F45"/>
    <w:rsid w:val="008B7556"/>
    <w:rsid w:val="008B7795"/>
    <w:rsid w:val="008C0210"/>
    <w:rsid w:val="008C197F"/>
    <w:rsid w:val="008C3F51"/>
    <w:rsid w:val="008C47D5"/>
    <w:rsid w:val="008C5160"/>
    <w:rsid w:val="008C5711"/>
    <w:rsid w:val="008C5825"/>
    <w:rsid w:val="008C7B66"/>
    <w:rsid w:val="008C7DBF"/>
    <w:rsid w:val="008D0519"/>
    <w:rsid w:val="008D11A7"/>
    <w:rsid w:val="008D2509"/>
    <w:rsid w:val="008D37C6"/>
    <w:rsid w:val="008D63D9"/>
    <w:rsid w:val="008D6F8D"/>
    <w:rsid w:val="008E0352"/>
    <w:rsid w:val="008E06B4"/>
    <w:rsid w:val="008E2479"/>
    <w:rsid w:val="008E47C4"/>
    <w:rsid w:val="008E6222"/>
    <w:rsid w:val="008E6361"/>
    <w:rsid w:val="008E6685"/>
    <w:rsid w:val="008E733F"/>
    <w:rsid w:val="008E74B7"/>
    <w:rsid w:val="008E7F0B"/>
    <w:rsid w:val="008F3F52"/>
    <w:rsid w:val="008F4A15"/>
    <w:rsid w:val="008F4C53"/>
    <w:rsid w:val="008F5A81"/>
    <w:rsid w:val="008F7A8B"/>
    <w:rsid w:val="009009DA"/>
    <w:rsid w:val="00901960"/>
    <w:rsid w:val="00901D5E"/>
    <w:rsid w:val="00902A20"/>
    <w:rsid w:val="00903C3C"/>
    <w:rsid w:val="00904129"/>
    <w:rsid w:val="00904363"/>
    <w:rsid w:val="0090461A"/>
    <w:rsid w:val="009066F4"/>
    <w:rsid w:val="00906884"/>
    <w:rsid w:val="00907FE0"/>
    <w:rsid w:val="00910872"/>
    <w:rsid w:val="009123AB"/>
    <w:rsid w:val="00913B95"/>
    <w:rsid w:val="00913DE2"/>
    <w:rsid w:val="00915B15"/>
    <w:rsid w:val="00916261"/>
    <w:rsid w:val="00916875"/>
    <w:rsid w:val="00920907"/>
    <w:rsid w:val="00924720"/>
    <w:rsid w:val="00924E37"/>
    <w:rsid w:val="00924F10"/>
    <w:rsid w:val="00925546"/>
    <w:rsid w:val="00925A52"/>
    <w:rsid w:val="00925F40"/>
    <w:rsid w:val="00926755"/>
    <w:rsid w:val="0092755E"/>
    <w:rsid w:val="009279EA"/>
    <w:rsid w:val="009329B9"/>
    <w:rsid w:val="00932A50"/>
    <w:rsid w:val="009334CB"/>
    <w:rsid w:val="00933F63"/>
    <w:rsid w:val="009358C6"/>
    <w:rsid w:val="009361BE"/>
    <w:rsid w:val="00937174"/>
    <w:rsid w:val="00942DAE"/>
    <w:rsid w:val="009436D8"/>
    <w:rsid w:val="009449A4"/>
    <w:rsid w:val="00947DC0"/>
    <w:rsid w:val="00952F32"/>
    <w:rsid w:val="00953935"/>
    <w:rsid w:val="00954D12"/>
    <w:rsid w:val="00954DC0"/>
    <w:rsid w:val="00955809"/>
    <w:rsid w:val="009565BA"/>
    <w:rsid w:val="00956832"/>
    <w:rsid w:val="00961A4F"/>
    <w:rsid w:val="00961CE7"/>
    <w:rsid w:val="009625BE"/>
    <w:rsid w:val="0096269F"/>
    <w:rsid w:val="00962993"/>
    <w:rsid w:val="009630DA"/>
    <w:rsid w:val="009642B2"/>
    <w:rsid w:val="00965713"/>
    <w:rsid w:val="00965A5F"/>
    <w:rsid w:val="009665EB"/>
    <w:rsid w:val="009700FD"/>
    <w:rsid w:val="009719F8"/>
    <w:rsid w:val="009726B5"/>
    <w:rsid w:val="00973829"/>
    <w:rsid w:val="00974ECF"/>
    <w:rsid w:val="009754FB"/>
    <w:rsid w:val="00975D7A"/>
    <w:rsid w:val="00976A86"/>
    <w:rsid w:val="009815D7"/>
    <w:rsid w:val="00982D6E"/>
    <w:rsid w:val="00983EDC"/>
    <w:rsid w:val="0098520C"/>
    <w:rsid w:val="0098525D"/>
    <w:rsid w:val="009855F0"/>
    <w:rsid w:val="009861FB"/>
    <w:rsid w:val="00987BDE"/>
    <w:rsid w:val="0099012F"/>
    <w:rsid w:val="00992BB0"/>
    <w:rsid w:val="0099440E"/>
    <w:rsid w:val="00994EE9"/>
    <w:rsid w:val="00995A8F"/>
    <w:rsid w:val="009962AA"/>
    <w:rsid w:val="009A0D76"/>
    <w:rsid w:val="009A0F65"/>
    <w:rsid w:val="009A309F"/>
    <w:rsid w:val="009A33B9"/>
    <w:rsid w:val="009A6ACE"/>
    <w:rsid w:val="009B06AE"/>
    <w:rsid w:val="009B1240"/>
    <w:rsid w:val="009B2E0F"/>
    <w:rsid w:val="009B38B3"/>
    <w:rsid w:val="009B65B1"/>
    <w:rsid w:val="009B670C"/>
    <w:rsid w:val="009B762B"/>
    <w:rsid w:val="009B7E08"/>
    <w:rsid w:val="009B7E74"/>
    <w:rsid w:val="009C1282"/>
    <w:rsid w:val="009C180A"/>
    <w:rsid w:val="009C1A14"/>
    <w:rsid w:val="009C2B6C"/>
    <w:rsid w:val="009C5FE2"/>
    <w:rsid w:val="009C6429"/>
    <w:rsid w:val="009C7F83"/>
    <w:rsid w:val="009D03CC"/>
    <w:rsid w:val="009D0FBE"/>
    <w:rsid w:val="009D1560"/>
    <w:rsid w:val="009D26DC"/>
    <w:rsid w:val="009D275A"/>
    <w:rsid w:val="009D3CB0"/>
    <w:rsid w:val="009D3E56"/>
    <w:rsid w:val="009D3EED"/>
    <w:rsid w:val="009D4EDC"/>
    <w:rsid w:val="009D6C50"/>
    <w:rsid w:val="009D783A"/>
    <w:rsid w:val="009E268D"/>
    <w:rsid w:val="009E2DC0"/>
    <w:rsid w:val="009E2FA6"/>
    <w:rsid w:val="009E489F"/>
    <w:rsid w:val="009E58D7"/>
    <w:rsid w:val="009E5ADE"/>
    <w:rsid w:val="009E6D31"/>
    <w:rsid w:val="009E7FB4"/>
    <w:rsid w:val="009F17DD"/>
    <w:rsid w:val="009F289E"/>
    <w:rsid w:val="009F400B"/>
    <w:rsid w:val="009F519F"/>
    <w:rsid w:val="009F6BD0"/>
    <w:rsid w:val="00A000DB"/>
    <w:rsid w:val="00A002AC"/>
    <w:rsid w:val="00A004B6"/>
    <w:rsid w:val="00A00BB0"/>
    <w:rsid w:val="00A01856"/>
    <w:rsid w:val="00A025F5"/>
    <w:rsid w:val="00A07049"/>
    <w:rsid w:val="00A106C3"/>
    <w:rsid w:val="00A12133"/>
    <w:rsid w:val="00A1277C"/>
    <w:rsid w:val="00A1338E"/>
    <w:rsid w:val="00A139FF"/>
    <w:rsid w:val="00A14138"/>
    <w:rsid w:val="00A14B94"/>
    <w:rsid w:val="00A1581B"/>
    <w:rsid w:val="00A161BD"/>
    <w:rsid w:val="00A1651B"/>
    <w:rsid w:val="00A21356"/>
    <w:rsid w:val="00A23522"/>
    <w:rsid w:val="00A23A61"/>
    <w:rsid w:val="00A23D1C"/>
    <w:rsid w:val="00A24105"/>
    <w:rsid w:val="00A24131"/>
    <w:rsid w:val="00A24151"/>
    <w:rsid w:val="00A24622"/>
    <w:rsid w:val="00A2474B"/>
    <w:rsid w:val="00A25C60"/>
    <w:rsid w:val="00A26196"/>
    <w:rsid w:val="00A2748D"/>
    <w:rsid w:val="00A336A9"/>
    <w:rsid w:val="00A33947"/>
    <w:rsid w:val="00A35E6B"/>
    <w:rsid w:val="00A37363"/>
    <w:rsid w:val="00A37945"/>
    <w:rsid w:val="00A41899"/>
    <w:rsid w:val="00A41B95"/>
    <w:rsid w:val="00A442D8"/>
    <w:rsid w:val="00A456E1"/>
    <w:rsid w:val="00A50851"/>
    <w:rsid w:val="00A50FDC"/>
    <w:rsid w:val="00A5159E"/>
    <w:rsid w:val="00A52727"/>
    <w:rsid w:val="00A52FBB"/>
    <w:rsid w:val="00A54235"/>
    <w:rsid w:val="00A55035"/>
    <w:rsid w:val="00A55249"/>
    <w:rsid w:val="00A56AC7"/>
    <w:rsid w:val="00A56FAB"/>
    <w:rsid w:val="00A571E2"/>
    <w:rsid w:val="00A640A0"/>
    <w:rsid w:val="00A644A1"/>
    <w:rsid w:val="00A650BB"/>
    <w:rsid w:val="00A65F26"/>
    <w:rsid w:val="00A665FE"/>
    <w:rsid w:val="00A66B4E"/>
    <w:rsid w:val="00A6787A"/>
    <w:rsid w:val="00A67C41"/>
    <w:rsid w:val="00A70260"/>
    <w:rsid w:val="00A73B84"/>
    <w:rsid w:val="00A7471D"/>
    <w:rsid w:val="00A75D15"/>
    <w:rsid w:val="00A764B8"/>
    <w:rsid w:val="00A76AA9"/>
    <w:rsid w:val="00A77045"/>
    <w:rsid w:val="00A804F0"/>
    <w:rsid w:val="00A813A5"/>
    <w:rsid w:val="00A814F6"/>
    <w:rsid w:val="00A82889"/>
    <w:rsid w:val="00A85A53"/>
    <w:rsid w:val="00A90D69"/>
    <w:rsid w:val="00A915B7"/>
    <w:rsid w:val="00A9176D"/>
    <w:rsid w:val="00A925D4"/>
    <w:rsid w:val="00A92A32"/>
    <w:rsid w:val="00A933DF"/>
    <w:rsid w:val="00A93D92"/>
    <w:rsid w:val="00A93E46"/>
    <w:rsid w:val="00A95387"/>
    <w:rsid w:val="00A953E6"/>
    <w:rsid w:val="00A95ED3"/>
    <w:rsid w:val="00A95F68"/>
    <w:rsid w:val="00A97549"/>
    <w:rsid w:val="00A979D3"/>
    <w:rsid w:val="00AA1310"/>
    <w:rsid w:val="00AA1C24"/>
    <w:rsid w:val="00AA2190"/>
    <w:rsid w:val="00AA221D"/>
    <w:rsid w:val="00AA27F7"/>
    <w:rsid w:val="00AA5BB3"/>
    <w:rsid w:val="00AA67BF"/>
    <w:rsid w:val="00AA7F38"/>
    <w:rsid w:val="00AB080B"/>
    <w:rsid w:val="00AB1825"/>
    <w:rsid w:val="00AB1E9B"/>
    <w:rsid w:val="00AB2B81"/>
    <w:rsid w:val="00AB37FF"/>
    <w:rsid w:val="00AB417A"/>
    <w:rsid w:val="00AB476F"/>
    <w:rsid w:val="00AB7404"/>
    <w:rsid w:val="00AC0080"/>
    <w:rsid w:val="00AC0179"/>
    <w:rsid w:val="00AC2535"/>
    <w:rsid w:val="00AC5860"/>
    <w:rsid w:val="00AC5A2D"/>
    <w:rsid w:val="00AC5D50"/>
    <w:rsid w:val="00AD1764"/>
    <w:rsid w:val="00AD1C68"/>
    <w:rsid w:val="00AD20E1"/>
    <w:rsid w:val="00AD2CC1"/>
    <w:rsid w:val="00AD3533"/>
    <w:rsid w:val="00AD3B3A"/>
    <w:rsid w:val="00AD46F6"/>
    <w:rsid w:val="00AD5AC1"/>
    <w:rsid w:val="00AD6D09"/>
    <w:rsid w:val="00AE0176"/>
    <w:rsid w:val="00AE0991"/>
    <w:rsid w:val="00AE5B5B"/>
    <w:rsid w:val="00AE6C01"/>
    <w:rsid w:val="00AE6D79"/>
    <w:rsid w:val="00AE7E84"/>
    <w:rsid w:val="00AF15C6"/>
    <w:rsid w:val="00AF1625"/>
    <w:rsid w:val="00AF3357"/>
    <w:rsid w:val="00AF34C9"/>
    <w:rsid w:val="00AF3998"/>
    <w:rsid w:val="00AF3B95"/>
    <w:rsid w:val="00AF55F5"/>
    <w:rsid w:val="00AF631C"/>
    <w:rsid w:val="00AF784B"/>
    <w:rsid w:val="00AF78D1"/>
    <w:rsid w:val="00B017BD"/>
    <w:rsid w:val="00B04AC7"/>
    <w:rsid w:val="00B05B02"/>
    <w:rsid w:val="00B05E9A"/>
    <w:rsid w:val="00B079C3"/>
    <w:rsid w:val="00B12A99"/>
    <w:rsid w:val="00B151EA"/>
    <w:rsid w:val="00B1647D"/>
    <w:rsid w:val="00B16C9D"/>
    <w:rsid w:val="00B171C7"/>
    <w:rsid w:val="00B17A34"/>
    <w:rsid w:val="00B21989"/>
    <w:rsid w:val="00B224A4"/>
    <w:rsid w:val="00B22C30"/>
    <w:rsid w:val="00B23CC4"/>
    <w:rsid w:val="00B24A0A"/>
    <w:rsid w:val="00B257E3"/>
    <w:rsid w:val="00B320CE"/>
    <w:rsid w:val="00B33B72"/>
    <w:rsid w:val="00B33B73"/>
    <w:rsid w:val="00B3441B"/>
    <w:rsid w:val="00B34E59"/>
    <w:rsid w:val="00B37664"/>
    <w:rsid w:val="00B4047A"/>
    <w:rsid w:val="00B40716"/>
    <w:rsid w:val="00B407FD"/>
    <w:rsid w:val="00B41B16"/>
    <w:rsid w:val="00B43662"/>
    <w:rsid w:val="00B447F0"/>
    <w:rsid w:val="00B46526"/>
    <w:rsid w:val="00B4666C"/>
    <w:rsid w:val="00B46A05"/>
    <w:rsid w:val="00B51BE3"/>
    <w:rsid w:val="00B53530"/>
    <w:rsid w:val="00B538A8"/>
    <w:rsid w:val="00B54B31"/>
    <w:rsid w:val="00B57022"/>
    <w:rsid w:val="00B57068"/>
    <w:rsid w:val="00B57CD0"/>
    <w:rsid w:val="00B6252E"/>
    <w:rsid w:val="00B62F9E"/>
    <w:rsid w:val="00B6303D"/>
    <w:rsid w:val="00B67278"/>
    <w:rsid w:val="00B674F5"/>
    <w:rsid w:val="00B67629"/>
    <w:rsid w:val="00B67DBE"/>
    <w:rsid w:val="00B703EF"/>
    <w:rsid w:val="00B7080D"/>
    <w:rsid w:val="00B712C5"/>
    <w:rsid w:val="00B73A82"/>
    <w:rsid w:val="00B73AA1"/>
    <w:rsid w:val="00B76824"/>
    <w:rsid w:val="00B76838"/>
    <w:rsid w:val="00B76E7C"/>
    <w:rsid w:val="00B803E6"/>
    <w:rsid w:val="00B82684"/>
    <w:rsid w:val="00B84CD7"/>
    <w:rsid w:val="00B86F46"/>
    <w:rsid w:val="00B87793"/>
    <w:rsid w:val="00B90C6E"/>
    <w:rsid w:val="00B930D9"/>
    <w:rsid w:val="00B95894"/>
    <w:rsid w:val="00B95E21"/>
    <w:rsid w:val="00BA0828"/>
    <w:rsid w:val="00BA1B80"/>
    <w:rsid w:val="00BA4991"/>
    <w:rsid w:val="00BA4C3E"/>
    <w:rsid w:val="00BA6A40"/>
    <w:rsid w:val="00BA7E25"/>
    <w:rsid w:val="00BA7FA2"/>
    <w:rsid w:val="00BB0BF2"/>
    <w:rsid w:val="00BB1749"/>
    <w:rsid w:val="00BB44BB"/>
    <w:rsid w:val="00BB4734"/>
    <w:rsid w:val="00BB5A3D"/>
    <w:rsid w:val="00BB6B6B"/>
    <w:rsid w:val="00BB7199"/>
    <w:rsid w:val="00BC0BF1"/>
    <w:rsid w:val="00BC123C"/>
    <w:rsid w:val="00BC1520"/>
    <w:rsid w:val="00BC28F4"/>
    <w:rsid w:val="00BC3E2A"/>
    <w:rsid w:val="00BC42E3"/>
    <w:rsid w:val="00BC4549"/>
    <w:rsid w:val="00BC478B"/>
    <w:rsid w:val="00BC4971"/>
    <w:rsid w:val="00BC4ABC"/>
    <w:rsid w:val="00BC5AD1"/>
    <w:rsid w:val="00BC63A5"/>
    <w:rsid w:val="00BC6558"/>
    <w:rsid w:val="00BD089B"/>
    <w:rsid w:val="00BD209E"/>
    <w:rsid w:val="00BD25EF"/>
    <w:rsid w:val="00BD2824"/>
    <w:rsid w:val="00BD35ED"/>
    <w:rsid w:val="00BD4672"/>
    <w:rsid w:val="00BD63C8"/>
    <w:rsid w:val="00BD6455"/>
    <w:rsid w:val="00BD731D"/>
    <w:rsid w:val="00BD7688"/>
    <w:rsid w:val="00BE0D18"/>
    <w:rsid w:val="00BE2650"/>
    <w:rsid w:val="00BE6AE4"/>
    <w:rsid w:val="00BE6F8D"/>
    <w:rsid w:val="00BF0366"/>
    <w:rsid w:val="00BF080A"/>
    <w:rsid w:val="00BF0AA7"/>
    <w:rsid w:val="00BF16D9"/>
    <w:rsid w:val="00BF7BED"/>
    <w:rsid w:val="00C0012C"/>
    <w:rsid w:val="00C00269"/>
    <w:rsid w:val="00C02AE7"/>
    <w:rsid w:val="00C0595D"/>
    <w:rsid w:val="00C05B09"/>
    <w:rsid w:val="00C06765"/>
    <w:rsid w:val="00C06984"/>
    <w:rsid w:val="00C10825"/>
    <w:rsid w:val="00C10B18"/>
    <w:rsid w:val="00C119F7"/>
    <w:rsid w:val="00C13113"/>
    <w:rsid w:val="00C1313F"/>
    <w:rsid w:val="00C1496F"/>
    <w:rsid w:val="00C14BBB"/>
    <w:rsid w:val="00C14BC8"/>
    <w:rsid w:val="00C158C0"/>
    <w:rsid w:val="00C158C3"/>
    <w:rsid w:val="00C16530"/>
    <w:rsid w:val="00C169CF"/>
    <w:rsid w:val="00C1779C"/>
    <w:rsid w:val="00C17ACE"/>
    <w:rsid w:val="00C20DED"/>
    <w:rsid w:val="00C223B1"/>
    <w:rsid w:val="00C22F0C"/>
    <w:rsid w:val="00C234E0"/>
    <w:rsid w:val="00C23A37"/>
    <w:rsid w:val="00C244FB"/>
    <w:rsid w:val="00C25089"/>
    <w:rsid w:val="00C259D7"/>
    <w:rsid w:val="00C26E76"/>
    <w:rsid w:val="00C270B6"/>
    <w:rsid w:val="00C30A48"/>
    <w:rsid w:val="00C32248"/>
    <w:rsid w:val="00C32535"/>
    <w:rsid w:val="00C32F8F"/>
    <w:rsid w:val="00C33794"/>
    <w:rsid w:val="00C33D3B"/>
    <w:rsid w:val="00C3543C"/>
    <w:rsid w:val="00C358F5"/>
    <w:rsid w:val="00C35D43"/>
    <w:rsid w:val="00C361EA"/>
    <w:rsid w:val="00C41089"/>
    <w:rsid w:val="00C41C10"/>
    <w:rsid w:val="00C4386A"/>
    <w:rsid w:val="00C4412C"/>
    <w:rsid w:val="00C446C3"/>
    <w:rsid w:val="00C448FA"/>
    <w:rsid w:val="00C5008F"/>
    <w:rsid w:val="00C50F40"/>
    <w:rsid w:val="00C523A5"/>
    <w:rsid w:val="00C527D9"/>
    <w:rsid w:val="00C533FF"/>
    <w:rsid w:val="00C55ED7"/>
    <w:rsid w:val="00C56506"/>
    <w:rsid w:val="00C5691D"/>
    <w:rsid w:val="00C56F25"/>
    <w:rsid w:val="00C57B70"/>
    <w:rsid w:val="00C57E8B"/>
    <w:rsid w:val="00C601AB"/>
    <w:rsid w:val="00C608F3"/>
    <w:rsid w:val="00C61634"/>
    <w:rsid w:val="00C63CEC"/>
    <w:rsid w:val="00C64860"/>
    <w:rsid w:val="00C655C0"/>
    <w:rsid w:val="00C6565D"/>
    <w:rsid w:val="00C6596F"/>
    <w:rsid w:val="00C72111"/>
    <w:rsid w:val="00C73704"/>
    <w:rsid w:val="00C74193"/>
    <w:rsid w:val="00C7453C"/>
    <w:rsid w:val="00C74805"/>
    <w:rsid w:val="00C76A27"/>
    <w:rsid w:val="00C76DB3"/>
    <w:rsid w:val="00C77F4B"/>
    <w:rsid w:val="00C808AA"/>
    <w:rsid w:val="00C80AE0"/>
    <w:rsid w:val="00C81453"/>
    <w:rsid w:val="00C8170D"/>
    <w:rsid w:val="00C82165"/>
    <w:rsid w:val="00C827DD"/>
    <w:rsid w:val="00C82FEB"/>
    <w:rsid w:val="00C83A43"/>
    <w:rsid w:val="00C84126"/>
    <w:rsid w:val="00C843DF"/>
    <w:rsid w:val="00C848A7"/>
    <w:rsid w:val="00C85FCD"/>
    <w:rsid w:val="00C87A71"/>
    <w:rsid w:val="00C904CC"/>
    <w:rsid w:val="00C906A5"/>
    <w:rsid w:val="00C907AC"/>
    <w:rsid w:val="00C926C3"/>
    <w:rsid w:val="00C93595"/>
    <w:rsid w:val="00C9419E"/>
    <w:rsid w:val="00C95229"/>
    <w:rsid w:val="00C95EE5"/>
    <w:rsid w:val="00C96AB0"/>
    <w:rsid w:val="00C97EF3"/>
    <w:rsid w:val="00CA09C7"/>
    <w:rsid w:val="00CA09EA"/>
    <w:rsid w:val="00CA0E95"/>
    <w:rsid w:val="00CA18B3"/>
    <w:rsid w:val="00CA3E0A"/>
    <w:rsid w:val="00CA40A8"/>
    <w:rsid w:val="00CA4C90"/>
    <w:rsid w:val="00CA6415"/>
    <w:rsid w:val="00CA68A2"/>
    <w:rsid w:val="00CA6C82"/>
    <w:rsid w:val="00CA7C20"/>
    <w:rsid w:val="00CB094B"/>
    <w:rsid w:val="00CB0CDA"/>
    <w:rsid w:val="00CB28D1"/>
    <w:rsid w:val="00CB2A6A"/>
    <w:rsid w:val="00CB3565"/>
    <w:rsid w:val="00CB3802"/>
    <w:rsid w:val="00CB526C"/>
    <w:rsid w:val="00CB5DAA"/>
    <w:rsid w:val="00CB70AB"/>
    <w:rsid w:val="00CB79AC"/>
    <w:rsid w:val="00CB7E2C"/>
    <w:rsid w:val="00CC307B"/>
    <w:rsid w:val="00CC3C02"/>
    <w:rsid w:val="00CC4449"/>
    <w:rsid w:val="00CC4A45"/>
    <w:rsid w:val="00CC5C5D"/>
    <w:rsid w:val="00CD078B"/>
    <w:rsid w:val="00CD0C10"/>
    <w:rsid w:val="00CD24FB"/>
    <w:rsid w:val="00CD357E"/>
    <w:rsid w:val="00CD3949"/>
    <w:rsid w:val="00CD6269"/>
    <w:rsid w:val="00CD6D1D"/>
    <w:rsid w:val="00CE13FF"/>
    <w:rsid w:val="00CE36BB"/>
    <w:rsid w:val="00CE4845"/>
    <w:rsid w:val="00CE5EF0"/>
    <w:rsid w:val="00CE68CD"/>
    <w:rsid w:val="00CE76AA"/>
    <w:rsid w:val="00CE7EB2"/>
    <w:rsid w:val="00CF02CA"/>
    <w:rsid w:val="00CF044D"/>
    <w:rsid w:val="00CF148C"/>
    <w:rsid w:val="00CF3073"/>
    <w:rsid w:val="00CF456C"/>
    <w:rsid w:val="00CF4921"/>
    <w:rsid w:val="00CF67CD"/>
    <w:rsid w:val="00CF7CD8"/>
    <w:rsid w:val="00CF7F11"/>
    <w:rsid w:val="00D00DE5"/>
    <w:rsid w:val="00D00EC6"/>
    <w:rsid w:val="00D01A4E"/>
    <w:rsid w:val="00D022A1"/>
    <w:rsid w:val="00D02844"/>
    <w:rsid w:val="00D02883"/>
    <w:rsid w:val="00D058B0"/>
    <w:rsid w:val="00D067DC"/>
    <w:rsid w:val="00D06BEB"/>
    <w:rsid w:val="00D0732A"/>
    <w:rsid w:val="00D07363"/>
    <w:rsid w:val="00D119D9"/>
    <w:rsid w:val="00D11D6E"/>
    <w:rsid w:val="00D127BD"/>
    <w:rsid w:val="00D13C55"/>
    <w:rsid w:val="00D158B7"/>
    <w:rsid w:val="00D16016"/>
    <w:rsid w:val="00D172D5"/>
    <w:rsid w:val="00D21640"/>
    <w:rsid w:val="00D23C77"/>
    <w:rsid w:val="00D24566"/>
    <w:rsid w:val="00D25133"/>
    <w:rsid w:val="00D3156E"/>
    <w:rsid w:val="00D33FE5"/>
    <w:rsid w:val="00D357E5"/>
    <w:rsid w:val="00D36238"/>
    <w:rsid w:val="00D36AE6"/>
    <w:rsid w:val="00D37EB4"/>
    <w:rsid w:val="00D37FEB"/>
    <w:rsid w:val="00D400AC"/>
    <w:rsid w:val="00D412E4"/>
    <w:rsid w:val="00D4291C"/>
    <w:rsid w:val="00D45AE3"/>
    <w:rsid w:val="00D470AA"/>
    <w:rsid w:val="00D52DA7"/>
    <w:rsid w:val="00D557E1"/>
    <w:rsid w:val="00D55C71"/>
    <w:rsid w:val="00D571FB"/>
    <w:rsid w:val="00D57995"/>
    <w:rsid w:val="00D60754"/>
    <w:rsid w:val="00D61858"/>
    <w:rsid w:val="00D63C95"/>
    <w:rsid w:val="00D63E28"/>
    <w:rsid w:val="00D6473F"/>
    <w:rsid w:val="00D64B53"/>
    <w:rsid w:val="00D655EC"/>
    <w:rsid w:val="00D66421"/>
    <w:rsid w:val="00D67AB2"/>
    <w:rsid w:val="00D7127D"/>
    <w:rsid w:val="00D7168C"/>
    <w:rsid w:val="00D71E0E"/>
    <w:rsid w:val="00D720CF"/>
    <w:rsid w:val="00D721F5"/>
    <w:rsid w:val="00D727C8"/>
    <w:rsid w:val="00D74559"/>
    <w:rsid w:val="00D764C2"/>
    <w:rsid w:val="00D7670B"/>
    <w:rsid w:val="00D76D9D"/>
    <w:rsid w:val="00D8083D"/>
    <w:rsid w:val="00D80BC0"/>
    <w:rsid w:val="00D8287C"/>
    <w:rsid w:val="00D842FC"/>
    <w:rsid w:val="00D84D0A"/>
    <w:rsid w:val="00D87E80"/>
    <w:rsid w:val="00D907B6"/>
    <w:rsid w:val="00D908C0"/>
    <w:rsid w:val="00D92485"/>
    <w:rsid w:val="00D9347F"/>
    <w:rsid w:val="00D94756"/>
    <w:rsid w:val="00D964E8"/>
    <w:rsid w:val="00D96547"/>
    <w:rsid w:val="00D96EDB"/>
    <w:rsid w:val="00D97E58"/>
    <w:rsid w:val="00DA0DDA"/>
    <w:rsid w:val="00DA2080"/>
    <w:rsid w:val="00DA271A"/>
    <w:rsid w:val="00DA280F"/>
    <w:rsid w:val="00DA2F92"/>
    <w:rsid w:val="00DA4C44"/>
    <w:rsid w:val="00DA545E"/>
    <w:rsid w:val="00DA7C73"/>
    <w:rsid w:val="00DB0DEF"/>
    <w:rsid w:val="00DB2DAD"/>
    <w:rsid w:val="00DB3D54"/>
    <w:rsid w:val="00DB3FB9"/>
    <w:rsid w:val="00DB5D0A"/>
    <w:rsid w:val="00DB6607"/>
    <w:rsid w:val="00DB6C32"/>
    <w:rsid w:val="00DB6E13"/>
    <w:rsid w:val="00DB7B79"/>
    <w:rsid w:val="00DB7E45"/>
    <w:rsid w:val="00DC06E0"/>
    <w:rsid w:val="00DC0EAC"/>
    <w:rsid w:val="00DC1798"/>
    <w:rsid w:val="00DC1A51"/>
    <w:rsid w:val="00DC28A8"/>
    <w:rsid w:val="00DC310A"/>
    <w:rsid w:val="00DC3DF3"/>
    <w:rsid w:val="00DC4906"/>
    <w:rsid w:val="00DC498B"/>
    <w:rsid w:val="00DC4BC1"/>
    <w:rsid w:val="00DC6992"/>
    <w:rsid w:val="00DD19F1"/>
    <w:rsid w:val="00DD205E"/>
    <w:rsid w:val="00DD404E"/>
    <w:rsid w:val="00DD4E75"/>
    <w:rsid w:val="00DD69DF"/>
    <w:rsid w:val="00DD720F"/>
    <w:rsid w:val="00DE34CA"/>
    <w:rsid w:val="00DE3A6F"/>
    <w:rsid w:val="00DE4AE0"/>
    <w:rsid w:val="00DE5313"/>
    <w:rsid w:val="00DE60DA"/>
    <w:rsid w:val="00DE668C"/>
    <w:rsid w:val="00DE6724"/>
    <w:rsid w:val="00DE6C73"/>
    <w:rsid w:val="00DE7169"/>
    <w:rsid w:val="00DE7C82"/>
    <w:rsid w:val="00DF0449"/>
    <w:rsid w:val="00DF1736"/>
    <w:rsid w:val="00DF2EC7"/>
    <w:rsid w:val="00DF35BC"/>
    <w:rsid w:val="00DF56C5"/>
    <w:rsid w:val="00DF65FA"/>
    <w:rsid w:val="00E0116E"/>
    <w:rsid w:val="00E0331D"/>
    <w:rsid w:val="00E039F6"/>
    <w:rsid w:val="00E03B24"/>
    <w:rsid w:val="00E03EA4"/>
    <w:rsid w:val="00E03FA3"/>
    <w:rsid w:val="00E05711"/>
    <w:rsid w:val="00E0575A"/>
    <w:rsid w:val="00E05C3A"/>
    <w:rsid w:val="00E06122"/>
    <w:rsid w:val="00E06AF4"/>
    <w:rsid w:val="00E1076E"/>
    <w:rsid w:val="00E10D1B"/>
    <w:rsid w:val="00E13B9C"/>
    <w:rsid w:val="00E141A6"/>
    <w:rsid w:val="00E153D3"/>
    <w:rsid w:val="00E16C59"/>
    <w:rsid w:val="00E1710F"/>
    <w:rsid w:val="00E17B9F"/>
    <w:rsid w:val="00E21DF7"/>
    <w:rsid w:val="00E2366B"/>
    <w:rsid w:val="00E24157"/>
    <w:rsid w:val="00E241AD"/>
    <w:rsid w:val="00E25E1E"/>
    <w:rsid w:val="00E25EB2"/>
    <w:rsid w:val="00E3212F"/>
    <w:rsid w:val="00E32926"/>
    <w:rsid w:val="00E32F7C"/>
    <w:rsid w:val="00E334D1"/>
    <w:rsid w:val="00E351D3"/>
    <w:rsid w:val="00E35258"/>
    <w:rsid w:val="00E364DE"/>
    <w:rsid w:val="00E36C97"/>
    <w:rsid w:val="00E37501"/>
    <w:rsid w:val="00E4045F"/>
    <w:rsid w:val="00E40EC2"/>
    <w:rsid w:val="00E40EC8"/>
    <w:rsid w:val="00E412F5"/>
    <w:rsid w:val="00E41A6D"/>
    <w:rsid w:val="00E420B9"/>
    <w:rsid w:val="00E43ED7"/>
    <w:rsid w:val="00E44562"/>
    <w:rsid w:val="00E45752"/>
    <w:rsid w:val="00E467C3"/>
    <w:rsid w:val="00E46E19"/>
    <w:rsid w:val="00E47810"/>
    <w:rsid w:val="00E479D1"/>
    <w:rsid w:val="00E50E89"/>
    <w:rsid w:val="00E53A32"/>
    <w:rsid w:val="00E542A2"/>
    <w:rsid w:val="00E55A0C"/>
    <w:rsid w:val="00E57DD7"/>
    <w:rsid w:val="00E57DE8"/>
    <w:rsid w:val="00E60464"/>
    <w:rsid w:val="00E60E6C"/>
    <w:rsid w:val="00E61147"/>
    <w:rsid w:val="00E62048"/>
    <w:rsid w:val="00E62990"/>
    <w:rsid w:val="00E62C28"/>
    <w:rsid w:val="00E6357C"/>
    <w:rsid w:val="00E63D29"/>
    <w:rsid w:val="00E63DB1"/>
    <w:rsid w:val="00E67670"/>
    <w:rsid w:val="00E7042E"/>
    <w:rsid w:val="00E71DCD"/>
    <w:rsid w:val="00E722DB"/>
    <w:rsid w:val="00E74916"/>
    <w:rsid w:val="00E76A7A"/>
    <w:rsid w:val="00E776EF"/>
    <w:rsid w:val="00E77DA5"/>
    <w:rsid w:val="00E83418"/>
    <w:rsid w:val="00E837DE"/>
    <w:rsid w:val="00E83DE2"/>
    <w:rsid w:val="00E83E13"/>
    <w:rsid w:val="00E84C37"/>
    <w:rsid w:val="00E85A42"/>
    <w:rsid w:val="00E86967"/>
    <w:rsid w:val="00E87018"/>
    <w:rsid w:val="00E8797D"/>
    <w:rsid w:val="00E9028E"/>
    <w:rsid w:val="00E90352"/>
    <w:rsid w:val="00E92761"/>
    <w:rsid w:val="00E95D61"/>
    <w:rsid w:val="00E9764E"/>
    <w:rsid w:val="00E97F88"/>
    <w:rsid w:val="00EA00D7"/>
    <w:rsid w:val="00EA0639"/>
    <w:rsid w:val="00EA1FBC"/>
    <w:rsid w:val="00EA297D"/>
    <w:rsid w:val="00EA31F5"/>
    <w:rsid w:val="00EA4BF0"/>
    <w:rsid w:val="00EB13E1"/>
    <w:rsid w:val="00EB148E"/>
    <w:rsid w:val="00EB1D53"/>
    <w:rsid w:val="00EB2875"/>
    <w:rsid w:val="00EB5121"/>
    <w:rsid w:val="00EB546A"/>
    <w:rsid w:val="00EB5F51"/>
    <w:rsid w:val="00EB6ED8"/>
    <w:rsid w:val="00EB7A15"/>
    <w:rsid w:val="00EC1BFE"/>
    <w:rsid w:val="00EC28AB"/>
    <w:rsid w:val="00EC30DA"/>
    <w:rsid w:val="00EC4F28"/>
    <w:rsid w:val="00EC58AE"/>
    <w:rsid w:val="00EC6DA0"/>
    <w:rsid w:val="00EC7A4B"/>
    <w:rsid w:val="00ED0000"/>
    <w:rsid w:val="00ED0262"/>
    <w:rsid w:val="00ED027A"/>
    <w:rsid w:val="00ED1B80"/>
    <w:rsid w:val="00ED2F97"/>
    <w:rsid w:val="00ED41EB"/>
    <w:rsid w:val="00ED43D1"/>
    <w:rsid w:val="00ED619E"/>
    <w:rsid w:val="00ED7175"/>
    <w:rsid w:val="00ED7D23"/>
    <w:rsid w:val="00ED7F8C"/>
    <w:rsid w:val="00EE071F"/>
    <w:rsid w:val="00EE15A8"/>
    <w:rsid w:val="00EE1D81"/>
    <w:rsid w:val="00EE37F7"/>
    <w:rsid w:val="00EE56B7"/>
    <w:rsid w:val="00EE572B"/>
    <w:rsid w:val="00EE596D"/>
    <w:rsid w:val="00EE59DF"/>
    <w:rsid w:val="00EF2DCA"/>
    <w:rsid w:val="00EF3395"/>
    <w:rsid w:val="00EF397E"/>
    <w:rsid w:val="00EF3BE6"/>
    <w:rsid w:val="00EF4EDA"/>
    <w:rsid w:val="00EF6BC9"/>
    <w:rsid w:val="00F01A03"/>
    <w:rsid w:val="00F022C0"/>
    <w:rsid w:val="00F02F07"/>
    <w:rsid w:val="00F0364C"/>
    <w:rsid w:val="00F05A44"/>
    <w:rsid w:val="00F07173"/>
    <w:rsid w:val="00F07EB8"/>
    <w:rsid w:val="00F13220"/>
    <w:rsid w:val="00F14BDF"/>
    <w:rsid w:val="00F153BD"/>
    <w:rsid w:val="00F155DD"/>
    <w:rsid w:val="00F15CAF"/>
    <w:rsid w:val="00F17DC5"/>
    <w:rsid w:val="00F20005"/>
    <w:rsid w:val="00F2105C"/>
    <w:rsid w:val="00F2337B"/>
    <w:rsid w:val="00F237C1"/>
    <w:rsid w:val="00F23AB0"/>
    <w:rsid w:val="00F2400E"/>
    <w:rsid w:val="00F24208"/>
    <w:rsid w:val="00F247D5"/>
    <w:rsid w:val="00F2487B"/>
    <w:rsid w:val="00F259A9"/>
    <w:rsid w:val="00F27AFF"/>
    <w:rsid w:val="00F30BE9"/>
    <w:rsid w:val="00F30E63"/>
    <w:rsid w:val="00F3298A"/>
    <w:rsid w:val="00F3556B"/>
    <w:rsid w:val="00F35ACE"/>
    <w:rsid w:val="00F37A70"/>
    <w:rsid w:val="00F4088D"/>
    <w:rsid w:val="00F40902"/>
    <w:rsid w:val="00F4217D"/>
    <w:rsid w:val="00F423F1"/>
    <w:rsid w:val="00F43C32"/>
    <w:rsid w:val="00F43E84"/>
    <w:rsid w:val="00F46325"/>
    <w:rsid w:val="00F47370"/>
    <w:rsid w:val="00F473AC"/>
    <w:rsid w:val="00F4781F"/>
    <w:rsid w:val="00F53304"/>
    <w:rsid w:val="00F54DA1"/>
    <w:rsid w:val="00F56E20"/>
    <w:rsid w:val="00F57463"/>
    <w:rsid w:val="00F57BAC"/>
    <w:rsid w:val="00F61282"/>
    <w:rsid w:val="00F6219B"/>
    <w:rsid w:val="00F63014"/>
    <w:rsid w:val="00F630A2"/>
    <w:rsid w:val="00F63514"/>
    <w:rsid w:val="00F6394B"/>
    <w:rsid w:val="00F639CB"/>
    <w:rsid w:val="00F66483"/>
    <w:rsid w:val="00F66D75"/>
    <w:rsid w:val="00F677E7"/>
    <w:rsid w:val="00F67DBA"/>
    <w:rsid w:val="00F708C3"/>
    <w:rsid w:val="00F71830"/>
    <w:rsid w:val="00F74D93"/>
    <w:rsid w:val="00F75CEC"/>
    <w:rsid w:val="00F75EB1"/>
    <w:rsid w:val="00F779D6"/>
    <w:rsid w:val="00F815F0"/>
    <w:rsid w:val="00F81E1E"/>
    <w:rsid w:val="00F828F5"/>
    <w:rsid w:val="00F82A51"/>
    <w:rsid w:val="00F83086"/>
    <w:rsid w:val="00F8415B"/>
    <w:rsid w:val="00F8551C"/>
    <w:rsid w:val="00F858B1"/>
    <w:rsid w:val="00F91023"/>
    <w:rsid w:val="00F92644"/>
    <w:rsid w:val="00F933F0"/>
    <w:rsid w:val="00F9509E"/>
    <w:rsid w:val="00F95352"/>
    <w:rsid w:val="00F96938"/>
    <w:rsid w:val="00F96F8F"/>
    <w:rsid w:val="00F97EC8"/>
    <w:rsid w:val="00FA1E50"/>
    <w:rsid w:val="00FA1E6D"/>
    <w:rsid w:val="00FA21B6"/>
    <w:rsid w:val="00FA2DFE"/>
    <w:rsid w:val="00FA3213"/>
    <w:rsid w:val="00FA332B"/>
    <w:rsid w:val="00FA35B5"/>
    <w:rsid w:val="00FA5064"/>
    <w:rsid w:val="00FA69AE"/>
    <w:rsid w:val="00FA724A"/>
    <w:rsid w:val="00FA74F1"/>
    <w:rsid w:val="00FB32E6"/>
    <w:rsid w:val="00FB5BE4"/>
    <w:rsid w:val="00FC0914"/>
    <w:rsid w:val="00FC1261"/>
    <w:rsid w:val="00FC14C1"/>
    <w:rsid w:val="00FC29F3"/>
    <w:rsid w:val="00FC2C65"/>
    <w:rsid w:val="00FC3EF0"/>
    <w:rsid w:val="00FC4347"/>
    <w:rsid w:val="00FC450A"/>
    <w:rsid w:val="00FC487D"/>
    <w:rsid w:val="00FC4A58"/>
    <w:rsid w:val="00FC4EB4"/>
    <w:rsid w:val="00FC6441"/>
    <w:rsid w:val="00FC726E"/>
    <w:rsid w:val="00FC78CD"/>
    <w:rsid w:val="00FD0553"/>
    <w:rsid w:val="00FD141A"/>
    <w:rsid w:val="00FD2937"/>
    <w:rsid w:val="00FD3AA8"/>
    <w:rsid w:val="00FD46E6"/>
    <w:rsid w:val="00FD689D"/>
    <w:rsid w:val="00FE08F6"/>
    <w:rsid w:val="00FE14AA"/>
    <w:rsid w:val="00FE390A"/>
    <w:rsid w:val="00FE3EE5"/>
    <w:rsid w:val="00FE5141"/>
    <w:rsid w:val="00FE5736"/>
    <w:rsid w:val="00FE5A4D"/>
    <w:rsid w:val="00FF228B"/>
    <w:rsid w:val="00FF323D"/>
    <w:rsid w:val="00FF51BF"/>
    <w:rsid w:val="00FF54FE"/>
    <w:rsid w:val="00FF7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20FF94"/>
  <w15:docId w15:val="{BF50D01E-34D2-423A-BDF5-CFB1F6895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5E7F"/>
    <w:pPr>
      <w:ind w:left="40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4B5E7F"/>
    <w:pPr>
      <w:keepNext/>
      <w:ind w:left="0"/>
      <w:outlineLvl w:val="0"/>
    </w:pPr>
    <w:rPr>
      <w:rFonts w:ascii="Arial" w:eastAsia="Times New Roman" w:hAnsi="Arial"/>
      <w:b/>
      <w:sz w:val="20"/>
      <w:szCs w:val="20"/>
      <w:lang w:eastAsia="pl-PL"/>
    </w:rPr>
  </w:style>
  <w:style w:type="paragraph" w:styleId="Nagwek2">
    <w:name w:val="heading 2"/>
    <w:basedOn w:val="Normalny"/>
    <w:link w:val="Nagwek2Znak"/>
    <w:qFormat/>
    <w:rsid w:val="004B5E7F"/>
    <w:pPr>
      <w:keepNext/>
      <w:spacing w:line="320" w:lineRule="exact"/>
      <w:ind w:left="720"/>
      <w:outlineLvl w:val="1"/>
    </w:pPr>
    <w:rPr>
      <w:rFonts w:ascii="Arial" w:eastAsia="Times New Roman" w:hAnsi="Arial"/>
      <w:sz w:val="24"/>
      <w:szCs w:val="20"/>
      <w:lang w:eastAsia="pl-PL"/>
    </w:rPr>
  </w:style>
  <w:style w:type="paragraph" w:styleId="Nagwek3">
    <w:name w:val="heading 3"/>
    <w:basedOn w:val="Normalny"/>
    <w:link w:val="Nagwek3Znak"/>
    <w:qFormat/>
    <w:rsid w:val="004B5E7F"/>
    <w:pPr>
      <w:keepNext/>
      <w:ind w:left="0"/>
      <w:jc w:val="center"/>
      <w:outlineLvl w:val="2"/>
    </w:pPr>
    <w:rPr>
      <w:rFonts w:ascii="Arial" w:eastAsia="Times New Roman" w:hAnsi="Arial"/>
      <w:b/>
      <w:sz w:val="24"/>
      <w:szCs w:val="20"/>
      <w:lang w:eastAsia="pl-PL"/>
    </w:rPr>
  </w:style>
  <w:style w:type="paragraph" w:styleId="Nagwek4">
    <w:name w:val="heading 4"/>
    <w:basedOn w:val="Normalny"/>
    <w:link w:val="Nagwek4Znak"/>
    <w:qFormat/>
    <w:rsid w:val="004B5E7F"/>
    <w:pPr>
      <w:keepNext/>
      <w:spacing w:before="240" w:after="60"/>
      <w:ind w:left="0"/>
      <w:outlineLvl w:val="3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link w:val="Nagwek5Znak"/>
    <w:qFormat/>
    <w:rsid w:val="004B5E7F"/>
    <w:pPr>
      <w:spacing w:before="240" w:after="60"/>
      <w:ind w:left="0"/>
      <w:outlineLvl w:val="4"/>
    </w:pPr>
    <w:rPr>
      <w:rFonts w:ascii="Arial" w:eastAsia="Times New Roman" w:hAnsi="Arial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qFormat/>
    <w:rsid w:val="004B5E7F"/>
    <w:pPr>
      <w:spacing w:before="240" w:after="60"/>
      <w:ind w:left="0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link w:val="Nagwek7Znak"/>
    <w:qFormat/>
    <w:rsid w:val="004B5E7F"/>
    <w:pPr>
      <w:spacing w:before="240" w:after="60"/>
      <w:ind w:left="0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qFormat/>
    <w:rsid w:val="004B5E7F"/>
    <w:pPr>
      <w:spacing w:before="240" w:after="60"/>
      <w:ind w:left="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qFormat/>
    <w:rsid w:val="004B5E7F"/>
    <w:pPr>
      <w:spacing w:before="240" w:after="60"/>
      <w:ind w:left="0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B5E7F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4B5E7F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4B5E7F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4B5E7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4B5E7F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4B5E7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4B5E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4B5E7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4B5E7F"/>
    <w:rPr>
      <w:rFonts w:ascii="Arial" w:eastAsia="Times New Roman" w:hAnsi="Arial" w:cs="Aria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B5E7F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B5E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4B5E7F"/>
    <w:rPr>
      <w:rFonts w:ascii="Arial" w:eastAsia="Times New Roman" w:hAnsi="Arial" w:cs="Times New Roman"/>
      <w:b/>
      <w:i/>
      <w:sz w:val="32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qFormat/>
    <w:rsid w:val="004B5E7F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B5E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B5E7F"/>
    <w:rPr>
      <w:rFonts w:ascii="Arial" w:eastAsia="Times New Roman" w:hAnsi="Arial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qFormat/>
    <w:rsid w:val="004B5E7F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5E7F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wcityZnak">
    <w:name w:val="Tekst podstawowy wcięty Znak"/>
    <w:basedOn w:val="Domylnaczcionkaakapitu"/>
    <w:link w:val="Wcicietrecitekstu"/>
    <w:qFormat/>
    <w:rsid w:val="004B5E7F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B5E7F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4B5E7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4B5E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qFormat/>
    <w:rsid w:val="004B5E7F"/>
    <w:rPr>
      <w:vertAlign w:val="superscript"/>
    </w:rPr>
  </w:style>
  <w:style w:type="character" w:customStyle="1" w:styleId="highlightedsearchterm">
    <w:name w:val="highlightedsearchterm"/>
    <w:basedOn w:val="Domylnaczcionkaakapitu"/>
    <w:qFormat/>
    <w:rsid w:val="004B5E7F"/>
  </w:style>
  <w:style w:type="character" w:styleId="Odwoaniedokomentarza">
    <w:name w:val="annotation reference"/>
    <w:basedOn w:val="Domylnaczcionkaakapitu"/>
    <w:semiHidden/>
    <w:qFormat/>
    <w:rsid w:val="004B5E7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4B5E7F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4B5E7F"/>
    <w:rPr>
      <w:rFonts w:ascii="Arial" w:eastAsia="Times New Roman" w:hAnsi="Arial" w:cs="Times New Roman"/>
      <w:b/>
      <w:bCs/>
      <w:sz w:val="20"/>
      <w:szCs w:val="20"/>
      <w:lang w:eastAsia="pl-PL"/>
    </w:rPr>
  </w:style>
  <w:style w:type="character" w:customStyle="1" w:styleId="st">
    <w:name w:val="st"/>
    <w:basedOn w:val="Domylnaczcionkaakapitu"/>
    <w:qFormat/>
    <w:rsid w:val="004B5E7F"/>
  </w:style>
  <w:style w:type="character" w:customStyle="1" w:styleId="Teksttreci52">
    <w:name w:val="Tekst treści (52)"/>
    <w:basedOn w:val="Domylnaczcionkaakapitu"/>
    <w:qFormat/>
    <w:rsid w:val="004B5E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pl-PL" w:eastAsia="pl-PL" w:bidi="pl-PL"/>
    </w:rPr>
  </w:style>
  <w:style w:type="character" w:customStyle="1" w:styleId="ListLabel1">
    <w:name w:val="ListLabel 1"/>
    <w:qFormat/>
    <w:rsid w:val="004B5E7F"/>
    <w:rPr>
      <w:rFonts w:ascii="Times New Roman" w:hAnsi="Times New Roman" w:cs="Times New Roman"/>
    </w:rPr>
  </w:style>
  <w:style w:type="character" w:customStyle="1" w:styleId="ListLabel2">
    <w:name w:val="ListLabel 2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3">
    <w:name w:val="ListLabel 3"/>
    <w:qFormat/>
    <w:rsid w:val="004B5E7F"/>
    <w:rPr>
      <w:b w:val="0"/>
      <w:i w:val="0"/>
      <w:sz w:val="22"/>
      <w:szCs w:val="22"/>
    </w:rPr>
  </w:style>
  <w:style w:type="character" w:customStyle="1" w:styleId="ListLabel4">
    <w:name w:val="ListLabel 4"/>
    <w:qFormat/>
    <w:rsid w:val="004B5E7F"/>
    <w:rPr>
      <w:b w:val="0"/>
      <w:i w:val="0"/>
      <w:sz w:val="22"/>
      <w:szCs w:val="22"/>
    </w:rPr>
  </w:style>
  <w:style w:type="character" w:customStyle="1" w:styleId="ListLabel5">
    <w:name w:val="ListLabel 5"/>
    <w:qFormat/>
    <w:rsid w:val="004B5E7F"/>
    <w:rPr>
      <w:rFonts w:ascii="Times New Roman" w:hAnsi="Times New Roman"/>
      <w:sz w:val="22"/>
      <w:szCs w:val="22"/>
    </w:rPr>
  </w:style>
  <w:style w:type="character" w:customStyle="1" w:styleId="ListLabel6">
    <w:name w:val="ListLabel 6"/>
    <w:qFormat/>
    <w:rsid w:val="004B5E7F"/>
    <w:rPr>
      <w:b w:val="0"/>
    </w:rPr>
  </w:style>
  <w:style w:type="character" w:customStyle="1" w:styleId="ListLabel7">
    <w:name w:val="ListLabel 7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8">
    <w:name w:val="ListLabel 8"/>
    <w:qFormat/>
    <w:rsid w:val="004B5E7F"/>
    <w:rPr>
      <w:b w:val="0"/>
      <w:i w:val="0"/>
    </w:rPr>
  </w:style>
  <w:style w:type="character" w:customStyle="1" w:styleId="ListLabel9">
    <w:name w:val="ListLabel 9"/>
    <w:qFormat/>
    <w:rsid w:val="004B5E7F"/>
    <w:rPr>
      <w:rFonts w:ascii="Times New Roman" w:hAnsi="Times New Roman"/>
      <w:b w:val="0"/>
      <w:i w:val="0"/>
    </w:rPr>
  </w:style>
  <w:style w:type="character" w:customStyle="1" w:styleId="ListLabel10">
    <w:name w:val="ListLabel 10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11">
    <w:name w:val="ListLabel 11"/>
    <w:qFormat/>
    <w:rsid w:val="004B5E7F"/>
    <w:rPr>
      <w:b w:val="0"/>
      <w:i w:val="0"/>
    </w:rPr>
  </w:style>
  <w:style w:type="character" w:customStyle="1" w:styleId="ListLabel12">
    <w:name w:val="ListLabel 12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13">
    <w:name w:val="ListLabel 13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14">
    <w:name w:val="ListLabel 14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15">
    <w:name w:val="ListLabel 15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16">
    <w:name w:val="ListLabel 16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17">
    <w:name w:val="ListLabel 17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18">
    <w:name w:val="ListLabel 18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19">
    <w:name w:val="ListLabel 19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20">
    <w:name w:val="ListLabel 20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21">
    <w:name w:val="ListLabel 21"/>
    <w:qFormat/>
    <w:rsid w:val="004B5E7F"/>
    <w:rPr>
      <w:sz w:val="24"/>
      <w:szCs w:val="24"/>
    </w:rPr>
  </w:style>
  <w:style w:type="character" w:customStyle="1" w:styleId="ListLabel22">
    <w:name w:val="ListLabel 22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23">
    <w:name w:val="ListLabel 23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24">
    <w:name w:val="ListLabel 24"/>
    <w:qFormat/>
    <w:rsid w:val="004B5E7F"/>
    <w:rPr>
      <w:rFonts w:ascii="Times New Roman" w:hAnsi="Times New Roman"/>
      <w:b w:val="0"/>
      <w:i w:val="0"/>
      <w:sz w:val="20"/>
      <w:szCs w:val="24"/>
      <w:u w:val="none"/>
    </w:rPr>
  </w:style>
  <w:style w:type="character" w:customStyle="1" w:styleId="ListLabel25">
    <w:name w:val="ListLabel 25"/>
    <w:qFormat/>
    <w:rsid w:val="004B5E7F"/>
    <w:rPr>
      <w:b w:val="0"/>
    </w:rPr>
  </w:style>
  <w:style w:type="character" w:customStyle="1" w:styleId="ListLabel26">
    <w:name w:val="ListLabel 26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27">
    <w:name w:val="ListLabel 27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28">
    <w:name w:val="ListLabel 28"/>
    <w:qFormat/>
    <w:rsid w:val="004B5E7F"/>
    <w:rPr>
      <w:b w:val="0"/>
      <w:i w:val="0"/>
      <w:sz w:val="20"/>
      <w:szCs w:val="20"/>
    </w:rPr>
  </w:style>
  <w:style w:type="character" w:customStyle="1" w:styleId="ListLabel29">
    <w:name w:val="ListLabel 29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30">
    <w:name w:val="ListLabel 30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31">
    <w:name w:val="ListLabel 31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32">
    <w:name w:val="ListLabel 32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33">
    <w:name w:val="ListLabel 33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34">
    <w:name w:val="ListLabel 34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35">
    <w:name w:val="ListLabel 35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36">
    <w:name w:val="ListLabel 36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37">
    <w:name w:val="ListLabel 37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38">
    <w:name w:val="ListLabel 38"/>
    <w:qFormat/>
    <w:rsid w:val="004B5E7F"/>
    <w:rPr>
      <w:rFonts w:ascii="Times New Roman" w:hAnsi="Times New Roman"/>
      <w:b w:val="0"/>
      <w:i w:val="0"/>
      <w:sz w:val="20"/>
      <w:szCs w:val="20"/>
    </w:rPr>
  </w:style>
  <w:style w:type="character" w:customStyle="1" w:styleId="ListLabel39">
    <w:name w:val="ListLabel 39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0">
    <w:name w:val="ListLabel 40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41">
    <w:name w:val="ListLabel 41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2">
    <w:name w:val="ListLabel 42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3">
    <w:name w:val="ListLabel 43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44">
    <w:name w:val="ListLabel 44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5">
    <w:name w:val="ListLabel 45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6">
    <w:name w:val="ListLabel 46"/>
    <w:qFormat/>
    <w:rsid w:val="004B5E7F"/>
    <w:rPr>
      <w:b w:val="0"/>
      <w:i w:val="0"/>
      <w:sz w:val="20"/>
      <w:szCs w:val="20"/>
    </w:rPr>
  </w:style>
  <w:style w:type="character" w:customStyle="1" w:styleId="ListLabel47">
    <w:name w:val="ListLabel 47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8">
    <w:name w:val="ListLabel 48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49">
    <w:name w:val="ListLabel 49"/>
    <w:qFormat/>
    <w:rsid w:val="004B5E7F"/>
    <w:rPr>
      <w:rFonts w:ascii="Times New Roman" w:hAnsi="Times New Roman"/>
      <w:b w:val="0"/>
      <w:i w:val="0"/>
      <w:sz w:val="20"/>
      <w:szCs w:val="20"/>
    </w:rPr>
  </w:style>
  <w:style w:type="character" w:customStyle="1" w:styleId="ListLabel50">
    <w:name w:val="ListLabel 50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51">
    <w:name w:val="ListLabel 51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52">
    <w:name w:val="ListLabel 52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53">
    <w:name w:val="ListLabel 53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54">
    <w:name w:val="ListLabel 54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55">
    <w:name w:val="ListLabel 55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56">
    <w:name w:val="ListLabel 56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57">
    <w:name w:val="ListLabel 57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58">
    <w:name w:val="ListLabel 58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59">
    <w:name w:val="ListLabel 59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60">
    <w:name w:val="ListLabel 60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61">
    <w:name w:val="ListLabel 61"/>
    <w:qFormat/>
    <w:rsid w:val="004B5E7F"/>
    <w:rPr>
      <w:rFonts w:cs="Times New Roman"/>
      <w:b w:val="0"/>
      <w:i w:val="0"/>
      <w:sz w:val="20"/>
      <w:szCs w:val="24"/>
      <w:u w:val="none"/>
    </w:rPr>
  </w:style>
  <w:style w:type="character" w:customStyle="1" w:styleId="ListLabel62">
    <w:name w:val="ListLabel 62"/>
    <w:qFormat/>
    <w:rsid w:val="004B5E7F"/>
    <w:rPr>
      <w:rFonts w:ascii="Times New Roman" w:hAnsi="Times New Roman" w:cs="Times New Roman"/>
      <w:b w:val="0"/>
      <w:i w:val="0"/>
      <w:sz w:val="22"/>
      <w:szCs w:val="22"/>
      <w:u w:val="none"/>
    </w:rPr>
  </w:style>
  <w:style w:type="character" w:customStyle="1" w:styleId="ListLabel63">
    <w:name w:val="ListLabel 63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64">
    <w:name w:val="ListLabel 64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65">
    <w:name w:val="ListLabel 65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66">
    <w:name w:val="ListLabel 66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67">
    <w:name w:val="ListLabel 67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68">
    <w:name w:val="ListLabel 68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69">
    <w:name w:val="ListLabel 69"/>
    <w:qFormat/>
    <w:rsid w:val="004B5E7F"/>
    <w:rPr>
      <w:rFonts w:ascii="Times New Roman" w:hAnsi="Times New Roman"/>
      <w:b w:val="0"/>
      <w:i w:val="0"/>
      <w:sz w:val="22"/>
      <w:szCs w:val="22"/>
    </w:rPr>
  </w:style>
  <w:style w:type="character" w:customStyle="1" w:styleId="ListLabel70">
    <w:name w:val="ListLabel 70"/>
    <w:qFormat/>
    <w:rsid w:val="004B5E7F"/>
    <w:rPr>
      <w:b w:val="0"/>
      <w:i w:val="0"/>
      <w:sz w:val="20"/>
      <w:szCs w:val="20"/>
    </w:rPr>
  </w:style>
  <w:style w:type="character" w:customStyle="1" w:styleId="ListLabel71">
    <w:name w:val="ListLabel 71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72">
    <w:name w:val="ListLabel 72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73">
    <w:name w:val="ListLabel 73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74">
    <w:name w:val="ListLabel 74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character" w:customStyle="1" w:styleId="ListLabel75">
    <w:name w:val="ListLabel 75"/>
    <w:qFormat/>
    <w:rsid w:val="004B5E7F"/>
    <w:rPr>
      <w:rFonts w:cs="Times New Roman"/>
      <w:b w:val="0"/>
      <w:i w:val="0"/>
      <w:sz w:val="22"/>
      <w:szCs w:val="22"/>
    </w:rPr>
  </w:style>
  <w:style w:type="character" w:customStyle="1" w:styleId="ListLabel76">
    <w:name w:val="ListLabel 76"/>
    <w:qFormat/>
    <w:rsid w:val="004B5E7F"/>
    <w:rPr>
      <w:rFonts w:ascii="Times New Roman" w:hAnsi="Times New Roman" w:cs="Times New Roman"/>
      <w:b w:val="0"/>
      <w:i w:val="0"/>
      <w:sz w:val="22"/>
      <w:szCs w:val="22"/>
    </w:rPr>
  </w:style>
  <w:style w:type="paragraph" w:styleId="Nagwek">
    <w:name w:val="header"/>
    <w:basedOn w:val="Normalny"/>
    <w:next w:val="Tretekstu"/>
    <w:link w:val="NagwekZnak"/>
    <w:uiPriority w:val="99"/>
    <w:qFormat/>
    <w:rsid w:val="004B5E7F"/>
    <w:pPr>
      <w:keepNext/>
      <w:spacing w:before="240" w:after="12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4B5E7F"/>
  </w:style>
  <w:style w:type="paragraph" w:customStyle="1" w:styleId="Tretekstu">
    <w:name w:val="Treść tekstu"/>
    <w:basedOn w:val="Normalny"/>
    <w:link w:val="TekstpodstawowyZnak"/>
    <w:rsid w:val="004B5E7F"/>
    <w:pPr>
      <w:spacing w:after="120"/>
      <w:ind w:left="0"/>
    </w:pPr>
    <w:rPr>
      <w:rFonts w:ascii="Arial" w:eastAsia="Times New Roman" w:hAnsi="Arial"/>
      <w:sz w:val="24"/>
      <w:szCs w:val="20"/>
      <w:lang w:eastAsia="pl-PL"/>
    </w:rPr>
  </w:style>
  <w:style w:type="paragraph" w:styleId="Lista">
    <w:name w:val="List"/>
    <w:basedOn w:val="Tretekstu"/>
    <w:rsid w:val="004B5E7F"/>
    <w:pPr>
      <w:widowControl w:val="0"/>
      <w:suppressAutoHyphens/>
    </w:pPr>
    <w:rPr>
      <w:rFonts w:eastAsia="Lucida Sans Unicode"/>
    </w:rPr>
  </w:style>
  <w:style w:type="paragraph" w:styleId="Podpis">
    <w:name w:val="Signature"/>
    <w:basedOn w:val="Normalny"/>
    <w:link w:val="PodpisZnak"/>
    <w:rsid w:val="004B5E7F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B5E7F"/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B5E7F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qFormat/>
    <w:rsid w:val="004B5E7F"/>
    <w:pPr>
      <w:ind w:left="0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4B5E7F"/>
    <w:rPr>
      <w:sz w:val="16"/>
      <w:szCs w:val="16"/>
    </w:rPr>
  </w:style>
  <w:style w:type="paragraph" w:styleId="Tekstpodstawowy2">
    <w:name w:val="Body Text 2"/>
    <w:basedOn w:val="Normalny"/>
    <w:link w:val="Tekstpodstawowy2Znak"/>
    <w:qFormat/>
    <w:rsid w:val="004B5E7F"/>
    <w:pPr>
      <w:ind w:left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4B5E7F"/>
  </w:style>
  <w:style w:type="paragraph" w:styleId="Tytu">
    <w:name w:val="Title"/>
    <w:basedOn w:val="Normalny"/>
    <w:link w:val="TytuZnak"/>
    <w:qFormat/>
    <w:rsid w:val="004B5E7F"/>
    <w:pPr>
      <w:ind w:left="283" w:hanging="283"/>
      <w:jc w:val="center"/>
    </w:pPr>
    <w:rPr>
      <w:rFonts w:ascii="Arial" w:eastAsia="Times New Roman" w:hAnsi="Arial"/>
      <w:b/>
      <w:i/>
      <w:sz w:val="32"/>
      <w:szCs w:val="20"/>
      <w:lang w:eastAsia="pl-PL"/>
    </w:rPr>
  </w:style>
  <w:style w:type="character" w:customStyle="1" w:styleId="TytuZnak1">
    <w:name w:val="Tytuł Znak1"/>
    <w:basedOn w:val="Domylnaczcionkaakapitu"/>
    <w:uiPriority w:val="10"/>
    <w:rsid w:val="004B5E7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yl1">
    <w:name w:val="Styl1"/>
    <w:basedOn w:val="Normalny"/>
    <w:qFormat/>
    <w:rsid w:val="004B5E7F"/>
    <w:pPr>
      <w:spacing w:line="360" w:lineRule="auto"/>
      <w:ind w:left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4B5E7F"/>
    <w:pPr>
      <w:tabs>
        <w:tab w:val="center" w:pos="4536"/>
        <w:tab w:val="right" w:pos="9072"/>
      </w:tabs>
      <w:ind w:left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semiHidden/>
    <w:rsid w:val="004B5E7F"/>
  </w:style>
  <w:style w:type="paragraph" w:customStyle="1" w:styleId="Gwka">
    <w:name w:val="Główka"/>
    <w:basedOn w:val="Normalny"/>
    <w:rsid w:val="004B5E7F"/>
    <w:pPr>
      <w:tabs>
        <w:tab w:val="center" w:pos="4536"/>
        <w:tab w:val="right" w:pos="9072"/>
      </w:tabs>
      <w:ind w:left="0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punkt">
    <w:name w:val="punkt"/>
    <w:basedOn w:val="Normalny"/>
    <w:qFormat/>
    <w:rsid w:val="004B5E7F"/>
    <w:pPr>
      <w:tabs>
        <w:tab w:val="left" w:pos="360"/>
      </w:tabs>
      <w:ind w:left="360" w:hanging="360"/>
    </w:pPr>
    <w:rPr>
      <w:rFonts w:ascii="Arial" w:eastAsia="Times New Roman" w:hAnsi="Arial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5E7F"/>
    <w:pPr>
      <w:spacing w:after="120"/>
      <w:ind w:left="283"/>
    </w:pPr>
    <w:rPr>
      <w:rFonts w:ascii="Arial" w:eastAsia="Times New Roman" w:hAnsi="Arial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5E7F"/>
    <w:rPr>
      <w:sz w:val="16"/>
      <w:szCs w:val="16"/>
    </w:rPr>
  </w:style>
  <w:style w:type="paragraph" w:customStyle="1" w:styleId="odnonik">
    <w:name w:val="odnośnik"/>
    <w:basedOn w:val="Normalny"/>
    <w:qFormat/>
    <w:rsid w:val="004B5E7F"/>
    <w:rPr>
      <w:rFonts w:ascii="Arial" w:eastAsia="Times New Roman" w:hAnsi="Arial"/>
      <w:sz w:val="24"/>
      <w:szCs w:val="20"/>
      <w:lang w:eastAsia="pl-PL"/>
    </w:rPr>
  </w:style>
  <w:style w:type="paragraph" w:customStyle="1" w:styleId="Wcicietrecitekstu">
    <w:name w:val="Wcięcie treści tekstu"/>
    <w:basedOn w:val="Normalny"/>
    <w:link w:val="TekstpodstawowywcityZnak"/>
    <w:rsid w:val="004B5E7F"/>
    <w:pPr>
      <w:spacing w:after="120"/>
      <w:ind w:left="283"/>
    </w:pPr>
    <w:rPr>
      <w:rFonts w:ascii="Arial" w:eastAsia="Times New Roman" w:hAnsi="Arial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4B5E7F"/>
    <w:pPr>
      <w:spacing w:after="120" w:line="480" w:lineRule="auto"/>
      <w:ind w:left="283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4B5E7F"/>
  </w:style>
  <w:style w:type="paragraph" w:customStyle="1" w:styleId="Default">
    <w:name w:val="Default"/>
    <w:basedOn w:val="Normalny"/>
    <w:qFormat/>
    <w:rsid w:val="004B5E7F"/>
    <w:pPr>
      <w:suppressAutoHyphens/>
      <w:ind w:left="0"/>
    </w:pPr>
    <w:rPr>
      <w:rFonts w:ascii="IIJHKL+TimesNewRoman" w:eastAsia="IIJHKL+TimesNewRoman" w:hAnsi="IIJHKL+TimesNewRoman"/>
      <w:color w:val="000000"/>
      <w:sz w:val="24"/>
      <w:szCs w:val="24"/>
    </w:rPr>
  </w:style>
  <w:style w:type="paragraph" w:customStyle="1" w:styleId="tytu3">
    <w:name w:val="tytu3"/>
    <w:basedOn w:val="Default"/>
    <w:next w:val="Default"/>
    <w:qFormat/>
    <w:rsid w:val="004B5E7F"/>
    <w:rPr>
      <w:rFonts w:ascii="Times New Roman" w:eastAsia="Arial Unicode MS" w:hAnsi="Times New Roman" w:cs="Tahoma"/>
      <w:color w:val="00000A"/>
    </w:rPr>
  </w:style>
  <w:style w:type="paragraph" w:styleId="Tekstdymka">
    <w:name w:val="Balloon Text"/>
    <w:basedOn w:val="Normalny"/>
    <w:link w:val="TekstdymkaZnak"/>
    <w:semiHidden/>
    <w:qFormat/>
    <w:rsid w:val="004B5E7F"/>
    <w:pPr>
      <w:ind w:left="0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1">
    <w:name w:val="Tekst dymka Znak1"/>
    <w:basedOn w:val="Domylnaczcionkaakapitu"/>
    <w:uiPriority w:val="99"/>
    <w:semiHidden/>
    <w:rsid w:val="004B5E7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qFormat/>
    <w:rsid w:val="004B5E7F"/>
    <w:pPr>
      <w:ind w:left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B5E7F"/>
    <w:rPr>
      <w:sz w:val="20"/>
      <w:szCs w:val="20"/>
    </w:rPr>
  </w:style>
  <w:style w:type="paragraph" w:customStyle="1" w:styleId="-">
    <w:name w:val="-"/>
    <w:basedOn w:val="Normalny"/>
    <w:qFormat/>
    <w:rsid w:val="004B5E7F"/>
    <w:rPr>
      <w:rFonts w:ascii="Arial" w:eastAsia="Times New Roman" w:hAnsi="Arial"/>
      <w:sz w:val="24"/>
      <w:szCs w:val="24"/>
      <w:lang w:eastAsia="pl-PL"/>
    </w:rPr>
  </w:style>
  <w:style w:type="paragraph" w:customStyle="1" w:styleId="a">
    <w:name w:val="§"/>
    <w:basedOn w:val="Normalny"/>
    <w:qFormat/>
    <w:rsid w:val="004B5E7F"/>
    <w:pPr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1">
    <w:name w:val="1)"/>
    <w:basedOn w:val="Normalny"/>
    <w:qFormat/>
    <w:rsid w:val="004B5E7F"/>
    <w:rPr>
      <w:rFonts w:ascii="Arial" w:eastAsia="Times New Roman" w:hAnsi="Arial"/>
      <w:sz w:val="24"/>
      <w:szCs w:val="24"/>
      <w:lang w:eastAsia="pl-PL"/>
    </w:rPr>
  </w:style>
  <w:style w:type="paragraph" w:customStyle="1" w:styleId="10">
    <w:name w:val="1."/>
    <w:basedOn w:val="Normalny"/>
    <w:qFormat/>
    <w:rsid w:val="004B5E7F"/>
    <w:rPr>
      <w:rFonts w:ascii="Arial" w:eastAsia="Times New Roman" w:hAnsi="Arial"/>
      <w:sz w:val="24"/>
      <w:szCs w:val="24"/>
      <w:lang w:eastAsia="pl-PL"/>
    </w:rPr>
  </w:style>
  <w:style w:type="paragraph" w:customStyle="1" w:styleId="a0">
    <w:name w:val="a)"/>
    <w:basedOn w:val="Normalny"/>
    <w:qFormat/>
    <w:rsid w:val="004B5E7F"/>
    <w:rPr>
      <w:rFonts w:ascii="Arial" w:eastAsia="Times New Roman" w:hAnsi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qFormat/>
    <w:rsid w:val="004B5E7F"/>
    <w:pPr>
      <w:ind w:left="0"/>
    </w:pPr>
    <w:rPr>
      <w:rFonts w:ascii="Arial" w:eastAsia="Times New Roman" w:hAnsi="Arial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4B5E7F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semiHidden/>
    <w:qFormat/>
    <w:rsid w:val="004B5E7F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4B5E7F"/>
    <w:rPr>
      <w:b/>
      <w:bCs/>
      <w:sz w:val="20"/>
      <w:szCs w:val="20"/>
    </w:rPr>
  </w:style>
  <w:style w:type="paragraph" w:customStyle="1" w:styleId="Standard">
    <w:name w:val="Standard"/>
    <w:qFormat/>
    <w:rsid w:val="004B5E7F"/>
    <w:pPr>
      <w:suppressAutoHyphens/>
      <w:spacing w:after="200" w:line="276" w:lineRule="auto"/>
      <w:textAlignment w:val="baseline"/>
    </w:pPr>
    <w:rPr>
      <w:rFonts w:eastAsia="Arial Unicode MS" w:cs="Calibri"/>
      <w:sz w:val="22"/>
      <w:szCs w:val="22"/>
      <w:lang w:eastAsia="zh-CN"/>
    </w:rPr>
  </w:style>
  <w:style w:type="numbering" w:customStyle="1" w:styleId="Bezlisty1">
    <w:name w:val="Bez listy1"/>
    <w:uiPriority w:val="99"/>
    <w:semiHidden/>
    <w:unhideWhenUsed/>
    <w:rsid w:val="004B5E7F"/>
  </w:style>
  <w:style w:type="numbering" w:customStyle="1" w:styleId="Bezlisty11">
    <w:name w:val="Bez listy11"/>
    <w:semiHidden/>
    <w:rsid w:val="004B5E7F"/>
  </w:style>
  <w:style w:type="table" w:styleId="Tabela-Siatka">
    <w:name w:val="Table Grid"/>
    <w:basedOn w:val="Standardowy"/>
    <w:rsid w:val="004B5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B5E7F"/>
    <w:pPr>
      <w:ind w:left="720"/>
      <w:contextualSpacing/>
    </w:pPr>
  </w:style>
  <w:style w:type="character" w:customStyle="1" w:styleId="Teksttreci5Pogrubienie">
    <w:name w:val="Tekst treści (5) + Pogrubienie"/>
    <w:basedOn w:val="Domylnaczcionkaakapitu"/>
    <w:rsid w:val="004B5E7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PogrubienieTeksttreci17Calibri">
    <w:name w:val="Pogrubienie;Tekst treści (17) + Calibri"/>
    <w:basedOn w:val="Domylnaczcionkaakapitu"/>
    <w:rsid w:val="004B5E7F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apple-converted-space">
    <w:name w:val="apple-converted-space"/>
    <w:basedOn w:val="Domylnaczcionkaakapitu"/>
    <w:rsid w:val="004B5E7F"/>
  </w:style>
  <w:style w:type="character" w:customStyle="1" w:styleId="reference-text">
    <w:name w:val="reference-text"/>
    <w:basedOn w:val="Domylnaczcionkaakapitu"/>
    <w:rsid w:val="004B5E7F"/>
  </w:style>
  <w:style w:type="character" w:styleId="Hipercze">
    <w:name w:val="Hyperlink"/>
    <w:basedOn w:val="Domylnaczcionkaakapitu"/>
    <w:uiPriority w:val="99"/>
    <w:semiHidden/>
    <w:unhideWhenUsed/>
    <w:rsid w:val="004B5E7F"/>
    <w:rPr>
      <w:color w:val="0000FF"/>
      <w:u w:val="single"/>
    </w:rPr>
  </w:style>
  <w:style w:type="character" w:customStyle="1" w:styleId="TeksttreciExact">
    <w:name w:val="Tekst treści Exact"/>
    <w:basedOn w:val="Domylnaczcionkaakapitu"/>
    <w:rsid w:val="004B5E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paragraph" w:styleId="HTML-wstpniesformatowany">
    <w:name w:val="HTML Preformatted"/>
    <w:basedOn w:val="Normalny"/>
    <w:link w:val="HTML-wstpniesformatowanyZnak"/>
    <w:rsid w:val="00DE5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left="0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E5313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Teksttreci">
    <w:name w:val="Tekst treści_"/>
    <w:basedOn w:val="Domylnaczcionkaakapitu"/>
    <w:link w:val="Teksttreci0"/>
    <w:rsid w:val="0046220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462206"/>
    <w:rPr>
      <w:rFonts w:ascii="Times New Roman" w:eastAsia="Times New Roman" w:hAnsi="Times New Roman"/>
      <w:b/>
      <w:bCs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62206"/>
    <w:pPr>
      <w:shd w:val="clear" w:color="auto" w:fill="FFFFFF"/>
      <w:spacing w:before="240" w:after="240" w:line="250" w:lineRule="exact"/>
      <w:ind w:left="0" w:hanging="560"/>
      <w:jc w:val="both"/>
    </w:pPr>
    <w:rPr>
      <w:rFonts w:ascii="Times New Roman" w:eastAsia="Times New Roman" w:hAnsi="Times New Roman"/>
      <w:sz w:val="21"/>
      <w:szCs w:val="21"/>
      <w:lang w:eastAsia="pl-PL"/>
    </w:rPr>
  </w:style>
  <w:style w:type="character" w:customStyle="1" w:styleId="arialnarow">
    <w:name w:val="arial narow"/>
    <w:basedOn w:val="Domylnaczcionkaakapitu"/>
    <w:rsid w:val="007E637B"/>
    <w:rPr>
      <w:rFonts w:ascii="Arial Narrow" w:hAnsi="Arial Narrow"/>
      <w:sz w:val="22"/>
    </w:rPr>
  </w:style>
  <w:style w:type="paragraph" w:customStyle="1" w:styleId="Teksttreci1">
    <w:name w:val="Tekst treści1"/>
    <w:basedOn w:val="Normalny"/>
    <w:rsid w:val="00C55ED7"/>
    <w:pPr>
      <w:shd w:val="clear" w:color="auto" w:fill="FFFFFF"/>
      <w:spacing w:before="180" w:after="300" w:line="0" w:lineRule="atLeast"/>
      <w:ind w:left="0" w:hanging="340"/>
      <w:jc w:val="center"/>
    </w:pPr>
    <w:rPr>
      <w:rFonts w:ascii="Times New Roman" w:eastAsia="Times New Roman" w:hAnsi="Times New Roman"/>
      <w:sz w:val="21"/>
      <w:szCs w:val="21"/>
    </w:rPr>
  </w:style>
  <w:style w:type="character" w:customStyle="1" w:styleId="Teksttreci17Pogrubienie">
    <w:name w:val="Tekst treści (17) + Pogrubienie"/>
    <w:rsid w:val="00CB3802"/>
    <w:rPr>
      <w:rFonts w:ascii="Georgia" w:eastAsia="Georgia" w:hAnsi="Georgia" w:cs="Georgia"/>
      <w:b/>
      <w:bCs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Teksttreci25">
    <w:name w:val="Tekst treści (25)_"/>
    <w:link w:val="Teksttreci250"/>
    <w:rsid w:val="00C25089"/>
    <w:rPr>
      <w:rFonts w:ascii="Segoe UI" w:eastAsia="Segoe UI" w:hAnsi="Segoe UI" w:cs="Segoe UI"/>
      <w:sz w:val="17"/>
      <w:szCs w:val="17"/>
      <w:shd w:val="clear" w:color="auto" w:fill="FFFFFF"/>
    </w:rPr>
  </w:style>
  <w:style w:type="paragraph" w:customStyle="1" w:styleId="Teksttreci250">
    <w:name w:val="Tekst treści (25)"/>
    <w:basedOn w:val="Normalny"/>
    <w:link w:val="Teksttreci25"/>
    <w:rsid w:val="00C25089"/>
    <w:pPr>
      <w:shd w:val="clear" w:color="auto" w:fill="FFFFFF"/>
      <w:spacing w:before="120" w:line="0" w:lineRule="atLeast"/>
      <w:ind w:left="0"/>
    </w:pPr>
    <w:rPr>
      <w:rFonts w:ascii="Segoe UI" w:eastAsia="Segoe UI" w:hAnsi="Segoe UI"/>
      <w:sz w:val="17"/>
      <w:szCs w:val="17"/>
    </w:rPr>
  </w:style>
  <w:style w:type="character" w:customStyle="1" w:styleId="Teksttreci17">
    <w:name w:val="Tekst treści (17)_"/>
    <w:link w:val="Teksttreci170"/>
    <w:rsid w:val="000F788F"/>
    <w:rPr>
      <w:rFonts w:cs="Calibri"/>
      <w:sz w:val="14"/>
      <w:szCs w:val="14"/>
      <w:shd w:val="clear" w:color="auto" w:fill="FFFFFF"/>
    </w:rPr>
  </w:style>
  <w:style w:type="paragraph" w:customStyle="1" w:styleId="Teksttreci170">
    <w:name w:val="Tekst treści (17)"/>
    <w:basedOn w:val="Normalny"/>
    <w:link w:val="Teksttreci17"/>
    <w:rsid w:val="000F788F"/>
    <w:pPr>
      <w:shd w:val="clear" w:color="auto" w:fill="FFFFFF"/>
      <w:spacing w:before="240" w:line="155" w:lineRule="exact"/>
      <w:ind w:left="0"/>
    </w:pPr>
    <w:rPr>
      <w:sz w:val="14"/>
      <w:szCs w:val="14"/>
    </w:rPr>
  </w:style>
  <w:style w:type="character" w:customStyle="1" w:styleId="Teksttreci20Bezpogrubienia">
    <w:name w:val="Tekst treści (20) + Bez pogrubienia"/>
    <w:rsid w:val="008E47C4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u w:val="none"/>
    </w:rPr>
  </w:style>
  <w:style w:type="character" w:styleId="Uwydatnienie">
    <w:name w:val="Emphasis"/>
    <w:uiPriority w:val="20"/>
    <w:qFormat/>
    <w:rsid w:val="008C3F51"/>
    <w:rPr>
      <w:i/>
      <w:iCs/>
    </w:rPr>
  </w:style>
  <w:style w:type="character" w:customStyle="1" w:styleId="FontStyle96">
    <w:name w:val="Font Style96"/>
    <w:uiPriority w:val="99"/>
    <w:rsid w:val="008C3F51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uiPriority w:val="99"/>
    <w:rsid w:val="00A70260"/>
    <w:rPr>
      <w:rFonts w:ascii="Times New Roman" w:hAnsi="Times New Roman" w:cs="Times New Roman"/>
      <w:b/>
      <w:bCs/>
      <w:sz w:val="20"/>
      <w:szCs w:val="20"/>
    </w:rPr>
  </w:style>
  <w:style w:type="table" w:customStyle="1" w:styleId="TableGrid">
    <w:name w:val="TableGrid"/>
    <w:rsid w:val="003C3C97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Domylnaczcionkaakapitu"/>
    <w:rsid w:val="0013178A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paragraph" w:styleId="Bezodstpw">
    <w:name w:val="No Spacing"/>
    <w:uiPriority w:val="1"/>
    <w:qFormat/>
    <w:rsid w:val="004472FA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E2E8C-092E-47C5-975A-4E5EDCC5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96</Pages>
  <Words>40163</Words>
  <Characters>240980</Characters>
  <Application>Microsoft Office Word</Application>
  <DocSecurity>0</DocSecurity>
  <Lines>2008</Lines>
  <Paragraphs>561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280582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justyna.m.osiadacz@gmail.com</cp:lastModifiedBy>
  <cp:revision>66</cp:revision>
  <cp:lastPrinted>2017-10-03T08:28:00Z</cp:lastPrinted>
  <dcterms:created xsi:type="dcterms:W3CDTF">2026-05-26T08:43:00Z</dcterms:created>
  <dcterms:modified xsi:type="dcterms:W3CDTF">2026-06-05T20:46:00Z</dcterms:modified>
</cp:coreProperties>
</file>